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D11DE9" w14:textId="5B33EEB6" w:rsidR="00254F12" w:rsidRPr="00862057" w:rsidRDefault="00B44DAE" w:rsidP="00862057">
      <w:pPr>
        <w:pStyle w:val="Title"/>
      </w:pPr>
      <w:bookmarkStart w:id="0" w:name="_Toc106305998"/>
      <w:r>
        <w:rPr>
          <w:noProof/>
        </w:rPr>
        <w:drawing>
          <wp:anchor distT="0" distB="0" distL="114300" distR="114300" simplePos="0" relativeHeight="251658247" behindDoc="0" locked="1" layoutInCell="1" allowOverlap="1" wp14:anchorId="651D3BDF" wp14:editId="2670439A">
            <wp:simplePos x="0" y="0"/>
            <wp:positionH relativeFrom="page">
              <wp:posOffset>6496050</wp:posOffset>
            </wp:positionH>
            <wp:positionV relativeFrom="page">
              <wp:posOffset>6257925</wp:posOffset>
            </wp:positionV>
            <wp:extent cx="1050925" cy="2200275"/>
            <wp:effectExtent l="0" t="0" r="0" b="9525"/>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ver_Triangle_Environment">
                      <a:extLst>
                        <a:ext uri="{C183D7F6-B498-43B3-948B-1728B52AA6E4}">
                          <adec:decorative xmlns:adec="http://schemas.microsoft.com/office/drawing/2017/decorative" val="1"/>
                        </a:ext>
                      </a:extLst>
                    </pic:cNvPr>
                    <pic:cNvPicPr/>
                  </pic:nvPicPr>
                  <pic:blipFill>
                    <a:blip r:embed="rId16"/>
                    <a:stretch>
                      <a:fillRect/>
                    </a:stretch>
                  </pic:blipFill>
                  <pic:spPr>
                    <a:xfrm>
                      <a:off x="0" y="0"/>
                      <a:ext cx="1050925" cy="2200275"/>
                    </a:xfrm>
                    <a:prstGeom prst="rect">
                      <a:avLst/>
                    </a:prstGeom>
                  </pic:spPr>
                </pic:pic>
              </a:graphicData>
            </a:graphic>
            <wp14:sizeRelH relativeFrom="page">
              <wp14:pctWidth>0</wp14:pctWidth>
            </wp14:sizeRelH>
            <wp14:sizeRelV relativeFrom="page">
              <wp14:pctHeight>0</wp14:pctHeight>
            </wp14:sizeRelV>
          </wp:anchor>
        </w:drawing>
      </w:r>
      <w:sdt>
        <w:sdtPr>
          <w:alias w:val="Document Title"/>
          <w:tag w:val=""/>
          <w:id w:val="-432211567"/>
          <w:placeholder>
            <w:docPart w:val="6ACFBB77777F4375B38B7CB2AD8A597E"/>
          </w:placeholder>
          <w:dataBinding w:prefixMappings="xmlns:ns0='http://purl.org/dc/elements/1.1/' xmlns:ns1='http://schemas.openxmlformats.org/package/2006/metadata/core-properties' " w:xpath="/ns1:coreProperties[1]/ns0:title[1]" w:storeItemID="{6C3C8BC8-F283-45AE-878A-BAB7291924A1}"/>
          <w:text/>
        </w:sdtPr>
        <w:sdtContent>
          <w:r>
            <w:t>Guidance for FRD 24 reporting</w:t>
          </w:r>
        </w:sdtContent>
      </w:sdt>
    </w:p>
    <w:sdt>
      <w:sdtPr>
        <w:alias w:val="Subtitle"/>
        <w:tag w:val=""/>
        <w:id w:val="328029620"/>
        <w:placeholder>
          <w:docPart w:val="03443FC2212042D38ECA4248F1D65EF6"/>
        </w:placeholder>
        <w:dataBinding w:prefixMappings="xmlns:ns0='http://purl.org/dc/elements/1.1/' xmlns:ns1='http://schemas.openxmlformats.org/package/2006/metadata/core-properties' " w:xpath="/ns1:coreProperties[1]/ns0:subject[1]" w:storeItemID="{6C3C8BC8-F283-45AE-878A-BAB7291924A1}"/>
        <w:text/>
      </w:sdtPr>
      <w:sdtContent>
        <w:p w14:paraId="2F754CE3" w14:textId="15B2E7DB" w:rsidR="004C1F02" w:rsidRDefault="004C1F02" w:rsidP="00862057">
          <w:pPr>
            <w:pStyle w:val="Subtitle"/>
          </w:pPr>
          <w:r w:rsidRPr="00B44DAE">
            <w:t>Guidance manual for FRD 24 reporting of environmental data of government entities</w:t>
          </w:r>
        </w:p>
      </w:sdtContent>
    </w:sdt>
    <w:p w14:paraId="421360C1" w14:textId="77777777" w:rsidR="00254F12" w:rsidRPr="004C1F02" w:rsidRDefault="00254F12" w:rsidP="004E51DB">
      <w:pPr>
        <w:pStyle w:val="xVicLogo"/>
        <w:framePr w:wrap="around"/>
      </w:pPr>
      <w:r w:rsidRPr="004C1F02">
        <w:rPr>
          <w:noProof/>
        </w:rPr>
        <w:drawing>
          <wp:inline distT="0" distB="0" distL="0" distR="0" wp14:anchorId="5BCBBAFF" wp14:editId="31D1BE4F">
            <wp:extent cx="1738080" cy="444948"/>
            <wp:effectExtent l="0" t="0" r="0" b="0"/>
            <wp:docPr id="36" name="Graphic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738080" cy="444948"/>
                    </a:xfrm>
                    <a:prstGeom prst="rect">
                      <a:avLst/>
                    </a:prstGeom>
                  </pic:spPr>
                </pic:pic>
              </a:graphicData>
            </a:graphic>
          </wp:inline>
        </w:drawing>
      </w:r>
    </w:p>
    <w:p w14:paraId="7C73A01B" w14:textId="77777777" w:rsidR="00254F12" w:rsidRPr="004C1F02" w:rsidRDefault="00985DB8" w:rsidP="004C1F02">
      <w:r w:rsidRPr="004C1F02">
        <w:rPr>
          <w:noProof/>
        </w:rPr>
        <w:drawing>
          <wp:anchor distT="0" distB="0" distL="114300" distR="114300" simplePos="0" relativeHeight="251658248" behindDoc="1" locked="1" layoutInCell="1" allowOverlap="1" wp14:anchorId="567EA5FA" wp14:editId="53B25A63">
            <wp:simplePos x="0" y="0"/>
            <wp:positionH relativeFrom="page">
              <wp:posOffset>2509520</wp:posOffset>
            </wp:positionH>
            <wp:positionV relativeFrom="page">
              <wp:posOffset>8457565</wp:posOffset>
            </wp:positionV>
            <wp:extent cx="2322000" cy="2232000"/>
            <wp:effectExtent l="0" t="0" r="254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19">
                      <a:extLst>
                        <a:ext uri="{96DAC541-7B7A-43D3-8B79-37D633B846F1}">
                          <asvg:svgBlip xmlns:asvg="http://schemas.microsoft.com/office/drawing/2016/SVG/main" r:embed="rId20"/>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1" behindDoc="1" locked="1" layoutInCell="1" allowOverlap="1" wp14:anchorId="7C425763" wp14:editId="181F5F7D">
                <wp:simplePos x="0" y="0"/>
                <wp:positionH relativeFrom="page">
                  <wp:posOffset>0</wp:posOffset>
                </wp:positionH>
                <wp:positionV relativeFrom="page">
                  <wp:posOffset>2228850</wp:posOffset>
                </wp:positionV>
                <wp:extent cx="7563600" cy="7120800"/>
                <wp:effectExtent l="0" t="0" r="0" b="0"/>
                <wp:wrapNone/>
                <wp:docPr id="16" name="Freeform: Shape 16"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7B711" id="Freeform: Shape 16" o:spid="_x0000_s1026" alt="&quot;&quot;" style="position:absolute;margin-left:0;margin-top:175.5pt;width:595.55pt;height:560.7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46" behindDoc="1" locked="1" layoutInCell="1" allowOverlap="1" wp14:anchorId="069EEEE5" wp14:editId="1A3F6850">
                <wp:simplePos x="0" y="0"/>
                <wp:positionH relativeFrom="page">
                  <wp:posOffset>0</wp:posOffset>
                </wp:positionH>
                <wp:positionV relativeFrom="page">
                  <wp:posOffset>2228850</wp:posOffset>
                </wp:positionV>
                <wp:extent cx="9435465" cy="442595"/>
                <wp:effectExtent l="0" t="0" r="0" b="0"/>
                <wp:wrapNone/>
                <wp:docPr id="18" name="Freeform: Shape 18"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30EBC" id="Freeform: Shape 18" o:spid="_x0000_s1026" alt="&quot;&quot;" style="position:absolute;margin-left:0;margin-top:175.5pt;width:742.95pt;height:34.85pt;z-index:-25165823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58245" behindDoc="1" locked="1" layoutInCell="1" allowOverlap="1" wp14:anchorId="0D91837B" wp14:editId="226DC4ED">
                <wp:simplePos x="0" y="0"/>
                <wp:positionH relativeFrom="page">
                  <wp:posOffset>0</wp:posOffset>
                </wp:positionH>
                <wp:positionV relativeFrom="page">
                  <wp:posOffset>2228850</wp:posOffset>
                </wp:positionV>
                <wp:extent cx="4413600" cy="3567600"/>
                <wp:effectExtent l="0" t="0" r="0" b="0"/>
                <wp:wrapNone/>
                <wp:docPr id="13" name="Freeform: Shape 1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21"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54532" id="Freeform: Shape 13" o:spid="_x0000_s1026" alt="&quot;&quot;" style="position:absolute;margin-left:0;margin-top:175.5pt;width:347.55pt;height:280.9pt;z-index:-25165823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path="m,l,3566625r2731785,l4413050,,,xe" stroked="f" strokeweight=".35228mm">
                <v:fill r:id="rId22" o:title="" recolor="t" rotate="t" type="frame"/>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2" behindDoc="1" locked="1" layoutInCell="1" allowOverlap="1" wp14:anchorId="68287743" wp14:editId="737423E6">
                <wp:simplePos x="0" y="0"/>
                <wp:positionH relativeFrom="page">
                  <wp:posOffset>0</wp:posOffset>
                </wp:positionH>
                <wp:positionV relativeFrom="page">
                  <wp:posOffset>5800725</wp:posOffset>
                </wp:positionV>
                <wp:extent cx="6501600" cy="3542400"/>
                <wp:effectExtent l="0" t="0" r="0" b="0"/>
                <wp:wrapNone/>
                <wp:docPr id="14" name="Freeform: Shape 1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3"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F5962" id="Freeform: Shape 14" o:spid="_x0000_s1026" alt="&quot;&quot;" style="position:absolute;margin-left:0;margin-top:456.75pt;width:511.95pt;height:278.95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path="m,l6501736,,4824067,3559192,,3559192,,xe" stroked="f" strokeweight=".35203mm">
                <v:fill r:id="rId24" o:title="" recolor="t" rotate="t" type="frame"/>
                <v:stroke joinstyle="miter"/>
                <v:path arrowok="t" o:connecttype="custom" o:connectlocs="0,0;6501600,0;4823966,3542400;0,354240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3" behindDoc="1" locked="1" layoutInCell="1" allowOverlap="1" wp14:anchorId="4992113C" wp14:editId="03AC0D2F">
                <wp:simplePos x="0" y="0"/>
                <wp:positionH relativeFrom="page">
                  <wp:posOffset>0</wp:posOffset>
                </wp:positionH>
                <wp:positionV relativeFrom="page">
                  <wp:posOffset>2228850</wp:posOffset>
                </wp:positionV>
                <wp:extent cx="7563600" cy="3571200"/>
                <wp:effectExtent l="0" t="0" r="0" b="0"/>
                <wp:wrapNone/>
                <wp:docPr id="15" name="Freeform: Shape 1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5"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CA169" id="Freeform: Shape 15" o:spid="_x0000_s1026" alt="&quot;&quot;" style="position:absolute;margin-left:0;margin-top:175.5pt;width:595.55pt;height:281.2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path="m,l,3566625r6513035,l7563431,1337484,7563431,,,xe" stroked="f" strokeweight=".35264mm">
                <v:fill r:id="rId26" o:title="" recolor="t" rotate="t" type="frame"/>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4" behindDoc="1" locked="1" layoutInCell="1" allowOverlap="1" wp14:anchorId="7A826424" wp14:editId="7748AF63">
                <wp:simplePos x="0" y="0"/>
                <wp:positionH relativeFrom="page">
                  <wp:posOffset>0</wp:posOffset>
                </wp:positionH>
                <wp:positionV relativeFrom="page">
                  <wp:align>bottom</wp:align>
                </wp:positionV>
                <wp:extent cx="5256000" cy="1346400"/>
                <wp:effectExtent l="0" t="0" r="1905" b="635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A5996" id="Rectangle 39" o:spid="_x0000_s1026" alt="&quot;&quot;" style="position:absolute;margin-left:0;margin-top:0;width:413.85pt;height:106pt;z-index:-25165823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" fillcolor="white [3212]" stroked="f" strokeweight="2pt">
                <w10:wrap anchorx="page" anchory="page"/>
                <w10:anchorlock/>
              </v:rect>
            </w:pict>
          </mc:Fallback>
        </mc:AlternateContent>
      </w:r>
      <w:r w:rsidR="00254F12" w:rsidRPr="004C1F02">
        <w:rPr>
          <w:noProof/>
        </w:rPr>
        <mc:AlternateContent>
          <mc:Choice Requires="wpc">
            <w:drawing>
              <wp:anchor distT="0" distB="0" distL="114300" distR="114300" simplePos="0" relativeHeight="251658249" behindDoc="0" locked="1" layoutInCell="1" allowOverlap="1" wp14:anchorId="3A7D61FA" wp14:editId="772474C8">
                <wp:simplePos x="0" y="0"/>
                <wp:positionH relativeFrom="page">
                  <wp:align>left</wp:align>
                </wp:positionH>
                <wp:positionV relativeFrom="page">
                  <wp:align>bottom</wp:align>
                </wp:positionV>
                <wp:extent cx="2275205" cy="899795"/>
                <wp:effectExtent l="0" t="0" r="10795"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57520CAB" w14:textId="77777777" w:rsidR="00254F12" w:rsidRPr="00FA0BCA" w:rsidRDefault="00254F12" w:rsidP="00254F12">
                              <w:pPr>
                                <w:pStyle w:val="xWebCoverPage"/>
                              </w:pPr>
                              <w:hyperlink r:id="rId27" w:history="1">
                                <w:r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3A7D61FA" id="Canvas 22" o:spid="_x0000_s1026" editas="canvas" alt="&quot;&quot;" style="position:absolute;margin-left:0;margin-top:0;width:179.15pt;height:70.85pt;z-index:251658249;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57520CAB" w14:textId="77777777" w:rsidR="00254F12" w:rsidRPr="00FA0BCA" w:rsidRDefault="00254F12" w:rsidP="00254F12">
                        <w:pPr>
                          <w:pStyle w:val="xWebCoverPage"/>
                        </w:pPr>
                        <w:hyperlink r:id="rId28" w:history="1">
                          <w:r w:rsidRPr="00FA0BCA">
                            <w:t>deeca.vic.gov.au</w:t>
                          </w:r>
                        </w:hyperlink>
                      </w:p>
                    </w:txbxContent>
                  </v:textbox>
                </v:shape>
                <w10:wrap anchorx="page" anchory="page"/>
                <w10:anchorlock/>
              </v:group>
            </w:pict>
          </mc:Fallback>
        </mc:AlternateContent>
      </w:r>
      <w:r w:rsidR="00254F12" w:rsidRPr="004C1F02">
        <w:rPr>
          <w:noProof/>
        </w:rPr>
        <w:drawing>
          <wp:anchor distT="0" distB="0" distL="114300" distR="114300" simplePos="0" relativeHeight="251658250" behindDoc="0" locked="1" layoutInCell="1" allowOverlap="1" wp14:anchorId="4CA10901" wp14:editId="510E9624">
            <wp:simplePos x="0" y="0"/>
            <wp:positionH relativeFrom="page">
              <wp:posOffset>6515735</wp:posOffset>
            </wp:positionH>
            <wp:positionV relativeFrom="page">
              <wp:posOffset>7127875</wp:posOffset>
            </wp:positionV>
            <wp:extent cx="1058400" cy="2228400"/>
            <wp:effectExtent l="0" t="0" r="8890" b="635"/>
            <wp:wrapNone/>
            <wp:docPr id="9" name="Graphic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51" behindDoc="1" locked="1" layoutInCell="1" allowOverlap="1" wp14:anchorId="1FE8C453" wp14:editId="3FC079F2">
            <wp:simplePos x="0" y="0"/>
            <wp:positionH relativeFrom="page">
              <wp:posOffset>4406900</wp:posOffset>
            </wp:positionH>
            <wp:positionV relativeFrom="page">
              <wp:posOffset>8457565</wp:posOffset>
            </wp:positionV>
            <wp:extent cx="838800" cy="889200"/>
            <wp:effectExtent l="0" t="0" r="0" b="635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52" behindDoc="1" locked="1" layoutInCell="1" allowOverlap="1" wp14:anchorId="561311EE" wp14:editId="34A3A935">
            <wp:simplePos x="0" y="0"/>
            <wp:positionH relativeFrom="page">
              <wp:posOffset>3989070</wp:posOffset>
            </wp:positionH>
            <wp:positionV relativeFrom="page">
              <wp:posOffset>7567930</wp:posOffset>
            </wp:positionV>
            <wp:extent cx="2098800" cy="1778400"/>
            <wp:effectExtent l="0" t="0" r="0" b="0"/>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53" behindDoc="1" locked="1" layoutInCell="1" allowOverlap="1" wp14:anchorId="059F369E" wp14:editId="47FEEF24">
            <wp:simplePos x="0" y="0"/>
            <wp:positionH relativeFrom="page">
              <wp:posOffset>5667375</wp:posOffset>
            </wp:positionH>
            <wp:positionV relativeFrom="page">
              <wp:posOffset>7567930</wp:posOffset>
            </wp:positionV>
            <wp:extent cx="838800" cy="889200"/>
            <wp:effectExtent l="0" t="0" r="0" b="6350"/>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54" behindDoc="1" locked="1" layoutInCell="1" allowOverlap="1" wp14:anchorId="1A290435" wp14:editId="32932DB6">
            <wp:simplePos x="0" y="0"/>
            <wp:positionH relativeFrom="page">
              <wp:posOffset>5248275</wp:posOffset>
            </wp:positionH>
            <wp:positionV relativeFrom="page">
              <wp:posOffset>3562350</wp:posOffset>
            </wp:positionV>
            <wp:extent cx="2311200" cy="4896000"/>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00B8541F" w:rsidRPr="004C1F02">
        <w:rPr>
          <w:noProof/>
        </w:rPr>
        <mc:AlternateContent>
          <mc:Choice Requires="wps">
            <w:drawing>
              <wp:anchor distT="0" distB="0" distL="114300" distR="114300" simplePos="0" relativeHeight="251658240" behindDoc="1" locked="1" layoutInCell="1" allowOverlap="1" wp14:anchorId="534D6B65" wp14:editId="4745C9EC">
                <wp:simplePos x="0" y="0"/>
                <wp:positionH relativeFrom="page">
                  <wp:posOffset>0</wp:posOffset>
                </wp:positionH>
                <wp:positionV relativeFrom="page">
                  <wp:posOffset>2225040</wp:posOffset>
                </wp:positionV>
                <wp:extent cx="7563600" cy="7120800"/>
                <wp:effectExtent l="0" t="0" r="0" b="4445"/>
                <wp:wrapNone/>
                <wp:docPr id="17" name="Freeform: Shape 17" descr="Water on leaf">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blipFill dpi="0" rotWithShape="1">
                          <a:blip r:embed="rId37">
                            <a:extLst>
                              <a:ext uri="{28A0092B-C50C-407E-A947-70E740481C1C}">
                                <a14:useLocalDpi xmlns:a14="http://schemas.microsoft.com/office/drawing/2010/main" val="0"/>
                              </a:ext>
                            </a:extLst>
                          </a:blip>
                          <a:srcRect/>
                          <a:stretch>
                            <a:fillRect l="-12764" r="-12764"/>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01A14" id="Freeform: Shape 17" o:spid="_x0000_s1026" alt="Water on leaf" style="position:absolute;margin-left:0;margin-top:175.2pt;width:595.55pt;height:560.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" path="m,l,7131433r4832160,l7563408,1337144,7563408,,,xe" stroked="f" strokeweight=".35264mm">
                <v:fill r:id="rId38" o:title="Water on leaf" recolor="t" rotate="t" type="frame"/>
                <v:stroke joinstyle="miter"/>
                <v:path arrowok="t" o:connecttype="custom" o:connectlocs="0,0;0,7120801;4832283,7120801;7563600,1335150;7563600,0;0,0" o:connectangles="0,0,0,0,0,0"/>
                <w10:wrap anchorx="page" anchory="page"/>
                <w10:anchorlock/>
              </v:shape>
            </w:pict>
          </mc:Fallback>
        </mc:AlternateContent>
      </w:r>
    </w:p>
    <w:p w14:paraId="7AD21D66" w14:textId="77777777" w:rsidR="00254F12" w:rsidRPr="004C1F02" w:rsidRDefault="00254F12" w:rsidP="004C1F02">
      <w:pPr>
        <w:sectPr w:rsidR="00254F12" w:rsidRPr="004C1F02" w:rsidSect="00F80FC0">
          <w:headerReference w:type="even" r:id="rId39"/>
          <w:headerReference w:type="default" r:id="rId40"/>
          <w:footerReference w:type="even" r:id="rId41"/>
          <w:footerReference w:type="default" r:id="rId42"/>
          <w:headerReference w:type="first" r:id="rId43"/>
          <w:footerReference w:type="first" r:id="rId44"/>
          <w:type w:val="continuous"/>
          <w:pgSz w:w="11907" w:h="16839" w:code="9"/>
          <w:pgMar w:top="737" w:right="850" w:bottom="850" w:left="850" w:header="283" w:footer="283" w:gutter="0"/>
          <w:cols w:space="454"/>
          <w:noEndnote/>
          <w:titlePg/>
          <w:docGrid w:linePitch="360"/>
        </w:sectPr>
      </w:pPr>
    </w:p>
    <w:bookmarkStart w:id="1" w:name="_Hlk131848832"/>
    <w:bookmarkEnd w:id="0"/>
    <w:p w14:paraId="73787C09" w14:textId="77777777" w:rsidR="00073EF4" w:rsidRDefault="00073EF4" w:rsidP="003214C0">
      <w:pPr>
        <w:pStyle w:val="DisclaimerText"/>
        <w:framePr w:wrap="around"/>
      </w:pPr>
      <w:r>
        <w:rPr>
          <w:noProof/>
        </w:rPr>
        <w:lastRenderedPageBreak/>
        <mc:AlternateContent>
          <mc:Choice Requires="wps">
            <w:drawing>
              <wp:inline distT="0" distB="0" distL="0" distR="0" wp14:anchorId="16B2371A" wp14:editId="4DF8A348">
                <wp:extent cx="4512215" cy="1476000"/>
                <wp:effectExtent l="0" t="0" r="3175" b="0"/>
                <wp:docPr id="44" name="Freeform: Shape 44"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4690F735"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42689408"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4103D757"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16B2371A" id="Freeform: Shape 44"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4690F735"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42689408"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4103D757"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55" behindDoc="1" locked="1" layoutInCell="1" allowOverlap="1" wp14:anchorId="569CDBE5" wp14:editId="5AACB8C1">
            <wp:simplePos x="0" y="0"/>
            <wp:positionH relativeFrom="margin">
              <wp:align>right</wp:align>
            </wp:positionH>
            <wp:positionV relativeFrom="paragraph">
              <wp:posOffset>0</wp:posOffset>
            </wp:positionV>
            <wp:extent cx="2296800" cy="1476000"/>
            <wp:effectExtent l="0" t="0" r="8255"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703B653F" w14:textId="677713B2" w:rsidR="006614E4" w:rsidRPr="006614E4" w:rsidRDefault="006614E4" w:rsidP="00A52913">
      <w:pPr>
        <w:pStyle w:val="DisclaimerTextLeft"/>
        <w:framePr w:wrap="around"/>
      </w:pPr>
      <w:r>
        <w:t>©</w:t>
      </w:r>
      <w:bookmarkStart w:id="2" w:name="_Copyright"/>
      <w:bookmarkEnd w:id="2"/>
      <w:r>
        <w:t xml:space="preserve"> The State of Victoria Department of </w:t>
      </w:r>
      <w:r w:rsidR="002A4F2A">
        <w:t xml:space="preserve">Energy, </w:t>
      </w:r>
      <w:r>
        <w:t>Environment</w:t>
      </w:r>
      <w:r w:rsidR="002A4F2A">
        <w:t xml:space="preserve"> a</w:t>
      </w:r>
      <w:r>
        <w:t xml:space="preserve">nd </w:t>
      </w:r>
      <w:r w:rsidR="002A4F2A">
        <w:t>Climate Action</w:t>
      </w:r>
      <w:r w:rsidR="00940A38">
        <w:t xml:space="preserve">, </w:t>
      </w:r>
      <w:r w:rsidR="00D228F6">
        <w:t>June 2025</w:t>
      </w:r>
      <w:r w:rsidR="55BFDCD3">
        <w:t>.</w:t>
      </w:r>
    </w:p>
    <w:p w14:paraId="6657E330" w14:textId="77777777" w:rsidR="00233D6B" w:rsidRDefault="00233D6B">
      <w:bookmarkStart w:id="3" w:name="_CreativeCommonsMarker"/>
      <w:bookmarkEnd w:id="1"/>
      <w:bookmarkEnd w:id="3"/>
    </w:p>
    <w:p w14:paraId="68737786" w14:textId="77777777" w:rsidR="0048638B" w:rsidRPr="0048638B" w:rsidRDefault="0048638B" w:rsidP="0048638B"/>
    <w:p w14:paraId="661F2BC5" w14:textId="77777777" w:rsidR="0048638B" w:rsidRPr="0048638B" w:rsidRDefault="0048638B" w:rsidP="0048638B"/>
    <w:p w14:paraId="0A0F0ABE" w14:textId="77777777" w:rsidR="0048638B" w:rsidRPr="0048638B" w:rsidRDefault="0048638B" w:rsidP="0048638B"/>
    <w:p w14:paraId="0A4407E5" w14:textId="77777777" w:rsidR="0048638B" w:rsidRPr="0048638B" w:rsidRDefault="0048638B" w:rsidP="0048638B"/>
    <w:p w14:paraId="75B83830" w14:textId="77777777" w:rsidR="0048638B" w:rsidRPr="0048638B" w:rsidRDefault="0048638B" w:rsidP="0048638B"/>
    <w:p w14:paraId="2852A39A" w14:textId="1F9500A6" w:rsidR="0048638B" w:rsidRPr="0048638B" w:rsidRDefault="00310C43" w:rsidP="0048638B">
      <w:r>
        <w:rPr>
          <w:noProof/>
        </w:rPr>
        <mc:AlternateContent>
          <mc:Choice Requires="wps">
            <w:drawing>
              <wp:anchor distT="0" distB="0" distL="114300" distR="114300" simplePos="0" relativeHeight="251658256" behindDoc="0" locked="0" layoutInCell="1" allowOverlap="1" wp14:anchorId="3246A40B" wp14:editId="1CE5780B">
                <wp:simplePos x="0" y="0"/>
                <wp:positionH relativeFrom="column">
                  <wp:posOffset>3810</wp:posOffset>
                </wp:positionH>
                <wp:positionV relativeFrom="paragraph">
                  <wp:posOffset>226060</wp:posOffset>
                </wp:positionV>
                <wp:extent cx="6057900" cy="6029325"/>
                <wp:effectExtent l="0" t="0" r="0" b="9525"/>
                <wp:wrapNone/>
                <wp:docPr id="1657587953" name="Rectangle 1"/>
                <wp:cNvGraphicFramePr/>
                <a:graphic xmlns:a="http://schemas.openxmlformats.org/drawingml/2006/main">
                  <a:graphicData uri="http://schemas.microsoft.com/office/word/2010/wordprocessingShape">
                    <wps:wsp>
                      <wps:cNvSpPr/>
                      <wps:spPr>
                        <a:xfrm>
                          <a:off x="0" y="0"/>
                          <a:ext cx="6057900" cy="6029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F43F53" id="Rectangle 1" o:spid="_x0000_s1026" style="position:absolute;margin-left:.3pt;margin-top:17.8pt;width:477pt;height:474.75pt;z-index:2516592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" fillcolor="white [3212]" stroked="f" strokeweight="2pt"/>
            </w:pict>
          </mc:Fallback>
        </mc:AlternateContent>
      </w:r>
    </w:p>
    <w:p w14:paraId="123AC03E" w14:textId="77777777" w:rsidR="0048638B" w:rsidRPr="0048638B" w:rsidRDefault="0048638B" w:rsidP="0048638B"/>
    <w:p w14:paraId="24DE4057" w14:textId="77777777" w:rsidR="0048638B" w:rsidRPr="0048638B" w:rsidRDefault="0048638B" w:rsidP="0048638B"/>
    <w:p w14:paraId="0E4BD3E4" w14:textId="77777777" w:rsidR="0048638B" w:rsidRPr="0048638B" w:rsidRDefault="0048638B" w:rsidP="0048638B"/>
    <w:p w14:paraId="0F8B6838" w14:textId="77777777" w:rsidR="0048638B" w:rsidRPr="0048638B" w:rsidRDefault="0048638B" w:rsidP="0048638B"/>
    <w:p w14:paraId="4EF764DF" w14:textId="77777777" w:rsidR="0048638B" w:rsidRPr="0048638B" w:rsidRDefault="0048638B" w:rsidP="0048638B"/>
    <w:p w14:paraId="1859C990" w14:textId="77777777" w:rsidR="0048638B" w:rsidRPr="0048638B" w:rsidRDefault="0048638B" w:rsidP="0048638B"/>
    <w:p w14:paraId="6D0F676A" w14:textId="77777777" w:rsidR="0048638B" w:rsidRPr="0048638B" w:rsidRDefault="0048638B" w:rsidP="0048638B"/>
    <w:p w14:paraId="136CBDDF" w14:textId="77777777" w:rsidR="0048638B" w:rsidRPr="0048638B" w:rsidRDefault="0048638B" w:rsidP="0048638B"/>
    <w:p w14:paraId="616B6A7C" w14:textId="77777777" w:rsidR="0048638B" w:rsidRPr="0048638B" w:rsidRDefault="0048638B" w:rsidP="0048638B"/>
    <w:p w14:paraId="028B6EDD" w14:textId="77777777" w:rsidR="0048638B" w:rsidRPr="0048638B" w:rsidRDefault="0048638B" w:rsidP="0048638B"/>
    <w:p w14:paraId="478A6C46" w14:textId="77777777" w:rsidR="0048638B" w:rsidRPr="0048638B" w:rsidRDefault="0048638B" w:rsidP="0048638B"/>
    <w:p w14:paraId="5DBDCF04" w14:textId="77777777" w:rsidR="0048638B" w:rsidRPr="0048638B" w:rsidRDefault="0048638B" w:rsidP="0048638B"/>
    <w:p w14:paraId="1F904740" w14:textId="77777777" w:rsidR="0048638B" w:rsidRPr="0048638B" w:rsidRDefault="0048638B" w:rsidP="0048638B"/>
    <w:p w14:paraId="09491737" w14:textId="77777777" w:rsidR="0048638B" w:rsidRPr="0048638B" w:rsidRDefault="0048638B" w:rsidP="0048638B"/>
    <w:p w14:paraId="79F7527B" w14:textId="77777777" w:rsidR="0048638B" w:rsidRPr="0048638B" w:rsidRDefault="0048638B" w:rsidP="0048638B"/>
    <w:p w14:paraId="24DB99ED" w14:textId="77617C5E" w:rsidR="0048638B" w:rsidRPr="0048638B" w:rsidRDefault="00E540A4" w:rsidP="00E540A4">
      <w:pPr>
        <w:tabs>
          <w:tab w:val="left" w:pos="5700"/>
        </w:tabs>
      </w:pPr>
      <w:r>
        <w:tab/>
      </w:r>
    </w:p>
    <w:p w14:paraId="5DF13563" w14:textId="77777777" w:rsidR="0048638B" w:rsidRPr="0048638B" w:rsidRDefault="0048638B" w:rsidP="0048638B"/>
    <w:p w14:paraId="7591D425" w14:textId="354FEECD" w:rsidR="0048638B" w:rsidRPr="0048638B" w:rsidRDefault="004E621C" w:rsidP="004E621C">
      <w:pPr>
        <w:tabs>
          <w:tab w:val="left" w:pos="4020"/>
        </w:tabs>
      </w:pPr>
      <w:r>
        <w:tab/>
      </w:r>
    </w:p>
    <w:p w14:paraId="5759552C" w14:textId="77777777" w:rsidR="0048638B" w:rsidRPr="0048638B" w:rsidRDefault="0048638B" w:rsidP="0048638B"/>
    <w:p w14:paraId="48C1B07F" w14:textId="77777777" w:rsidR="0048638B" w:rsidRDefault="0048638B" w:rsidP="0048638B"/>
    <w:p w14:paraId="1F2D8122" w14:textId="6A82733B" w:rsidR="0048638B" w:rsidRDefault="0048638B" w:rsidP="0048638B">
      <w:pPr>
        <w:tabs>
          <w:tab w:val="left" w:pos="6645"/>
        </w:tabs>
      </w:pPr>
      <w:r>
        <w:tab/>
      </w:r>
    </w:p>
    <w:p w14:paraId="06CE0042" w14:textId="2FBFC201" w:rsidR="0048638B" w:rsidRPr="0048638B" w:rsidRDefault="0048638B" w:rsidP="0048638B">
      <w:pPr>
        <w:tabs>
          <w:tab w:val="left" w:pos="6645"/>
        </w:tabs>
        <w:sectPr w:rsidR="0048638B" w:rsidRPr="0048638B" w:rsidSect="00F80FC0">
          <w:pgSz w:w="11907" w:h="16839" w:code="9"/>
          <w:pgMar w:top="737" w:right="1134" w:bottom="851" w:left="1134" w:header="284" w:footer="284" w:gutter="0"/>
          <w:cols w:space="454"/>
          <w:noEndnote/>
          <w:titlePg/>
          <w:docGrid w:linePitch="360"/>
        </w:sectPr>
      </w:pPr>
      <w:r>
        <w:tab/>
      </w:r>
    </w:p>
    <w:p w14:paraId="27EC9F3F" w14:textId="77777777" w:rsidR="00233D6B" w:rsidRPr="00F7242A" w:rsidRDefault="00233D6B" w:rsidP="00474212">
      <w:pPr>
        <w:pStyle w:val="TOCHeading"/>
      </w:pPr>
      <w:r w:rsidRPr="00474212">
        <w:lastRenderedPageBreak/>
        <w:t>Contents</w:t>
      </w:r>
      <w:bookmarkStart w:id="4" w:name="_TOCMarker"/>
      <w:bookmarkEnd w:id="4"/>
    </w:p>
    <w:p w14:paraId="35B23470" w14:textId="177631E8" w:rsidR="00940A38" w:rsidRDefault="006A3AFD">
      <w:pPr>
        <w:pStyle w:val="TOC1"/>
        <w:rPr>
          <w:rFonts w:eastAsiaTheme="minorEastAsia" w:cstheme="minorBidi"/>
          <w:b w:val="0"/>
          <w:color w:val="auto"/>
          <w:kern w:val="2"/>
          <w:sz w:val="22"/>
          <w:szCs w:val="22"/>
          <w14:ligatures w14:val="standardContextual"/>
        </w:rPr>
      </w:pPr>
      <w:r>
        <w:rPr>
          <w:rFonts w:eastAsiaTheme="majorEastAsia"/>
        </w:rPr>
        <w:fldChar w:fldCharType="begin"/>
      </w:r>
      <w:r>
        <w:rPr>
          <w:rFonts w:eastAsiaTheme="majorEastAsia"/>
        </w:rPr>
        <w:instrText xml:space="preserve"> TOC \o "1-1" \h \z \u </w:instrText>
      </w:r>
      <w:r>
        <w:rPr>
          <w:rFonts w:eastAsiaTheme="majorEastAsia"/>
        </w:rPr>
        <w:fldChar w:fldCharType="separate"/>
      </w:r>
      <w:hyperlink w:anchor="_Toc165285061" w:history="1">
        <w:r w:rsidR="00940A38" w:rsidRPr="008A0250">
          <w:rPr>
            <w:rStyle w:val="Hyperlink"/>
          </w:rPr>
          <w:t>Introduction</w:t>
        </w:r>
        <w:r w:rsidR="00940A38">
          <w:rPr>
            <w:webHidden/>
          </w:rPr>
          <w:tab/>
        </w:r>
        <w:r w:rsidR="00940A38">
          <w:rPr>
            <w:webHidden/>
          </w:rPr>
          <w:fldChar w:fldCharType="begin"/>
        </w:r>
        <w:r w:rsidR="00940A38">
          <w:rPr>
            <w:webHidden/>
          </w:rPr>
          <w:instrText xml:space="preserve"> PAGEREF _Toc165285061 \h </w:instrText>
        </w:r>
        <w:r w:rsidR="00940A38">
          <w:rPr>
            <w:webHidden/>
          </w:rPr>
        </w:r>
        <w:r w:rsidR="00940A38">
          <w:rPr>
            <w:webHidden/>
          </w:rPr>
          <w:fldChar w:fldCharType="separate"/>
        </w:r>
        <w:r w:rsidR="00A238F2">
          <w:rPr>
            <w:webHidden/>
          </w:rPr>
          <w:t>2</w:t>
        </w:r>
        <w:r w:rsidR="00940A38">
          <w:rPr>
            <w:webHidden/>
          </w:rPr>
          <w:fldChar w:fldCharType="end"/>
        </w:r>
      </w:hyperlink>
    </w:p>
    <w:p w14:paraId="109276A5" w14:textId="7D1810D3" w:rsidR="00940A38" w:rsidRDefault="00940A38">
      <w:pPr>
        <w:pStyle w:val="TOC1"/>
        <w:rPr>
          <w:rFonts w:eastAsiaTheme="minorEastAsia" w:cstheme="minorBidi"/>
          <w:b w:val="0"/>
          <w:color w:val="auto"/>
          <w:kern w:val="2"/>
          <w:sz w:val="22"/>
          <w:szCs w:val="22"/>
          <w14:ligatures w14:val="standardContextual"/>
        </w:rPr>
      </w:pPr>
      <w:hyperlink w:anchor="_Toc165285062" w:history="1">
        <w:r w:rsidRPr="008A0250">
          <w:rPr>
            <w:rStyle w:val="Hyperlink"/>
          </w:rPr>
          <w:t>General FRD 24 reporting guidance</w:t>
        </w:r>
        <w:r>
          <w:rPr>
            <w:webHidden/>
          </w:rPr>
          <w:tab/>
        </w:r>
        <w:r>
          <w:rPr>
            <w:webHidden/>
          </w:rPr>
          <w:fldChar w:fldCharType="begin"/>
        </w:r>
        <w:r>
          <w:rPr>
            <w:webHidden/>
          </w:rPr>
          <w:instrText xml:space="preserve"> PAGEREF _Toc165285062 \h </w:instrText>
        </w:r>
        <w:r>
          <w:rPr>
            <w:webHidden/>
          </w:rPr>
        </w:r>
        <w:r>
          <w:rPr>
            <w:webHidden/>
          </w:rPr>
          <w:fldChar w:fldCharType="separate"/>
        </w:r>
        <w:r w:rsidR="00A238F2">
          <w:rPr>
            <w:webHidden/>
          </w:rPr>
          <w:t>4</w:t>
        </w:r>
        <w:r>
          <w:rPr>
            <w:webHidden/>
          </w:rPr>
          <w:fldChar w:fldCharType="end"/>
        </w:r>
      </w:hyperlink>
    </w:p>
    <w:p w14:paraId="5DDE5621" w14:textId="65912ECD" w:rsidR="00940A38" w:rsidRDefault="00940A38">
      <w:pPr>
        <w:pStyle w:val="TOC1"/>
        <w:rPr>
          <w:rFonts w:eastAsiaTheme="minorEastAsia" w:cstheme="minorBidi"/>
          <w:b w:val="0"/>
          <w:color w:val="auto"/>
          <w:kern w:val="2"/>
          <w:sz w:val="22"/>
          <w:szCs w:val="22"/>
          <w14:ligatures w14:val="standardContextual"/>
        </w:rPr>
      </w:pPr>
      <w:hyperlink w:anchor="_Toc165285063" w:history="1">
        <w:r w:rsidRPr="008A0250">
          <w:rPr>
            <w:rStyle w:val="Hyperlink"/>
          </w:rPr>
          <w:t>Guidance on Tier 1 entity disclosure requirements</w:t>
        </w:r>
        <w:r>
          <w:rPr>
            <w:webHidden/>
          </w:rPr>
          <w:tab/>
        </w:r>
        <w:r>
          <w:rPr>
            <w:webHidden/>
          </w:rPr>
          <w:fldChar w:fldCharType="begin"/>
        </w:r>
        <w:r>
          <w:rPr>
            <w:webHidden/>
          </w:rPr>
          <w:instrText xml:space="preserve"> PAGEREF _Toc165285063 \h </w:instrText>
        </w:r>
        <w:r>
          <w:rPr>
            <w:webHidden/>
          </w:rPr>
        </w:r>
        <w:r>
          <w:rPr>
            <w:webHidden/>
          </w:rPr>
          <w:fldChar w:fldCharType="separate"/>
        </w:r>
        <w:r w:rsidR="00A238F2">
          <w:rPr>
            <w:webHidden/>
          </w:rPr>
          <w:t>9</w:t>
        </w:r>
        <w:r>
          <w:rPr>
            <w:webHidden/>
          </w:rPr>
          <w:fldChar w:fldCharType="end"/>
        </w:r>
      </w:hyperlink>
    </w:p>
    <w:p w14:paraId="359B270D" w14:textId="153888D5" w:rsidR="00940A38" w:rsidRDefault="00940A38">
      <w:pPr>
        <w:pStyle w:val="TOC1"/>
        <w:rPr>
          <w:rFonts w:eastAsiaTheme="minorEastAsia" w:cstheme="minorBidi"/>
          <w:b w:val="0"/>
          <w:color w:val="auto"/>
          <w:kern w:val="2"/>
          <w:sz w:val="22"/>
          <w:szCs w:val="22"/>
          <w14:ligatures w14:val="standardContextual"/>
        </w:rPr>
      </w:pPr>
      <w:hyperlink w:anchor="_Toc165285064" w:history="1">
        <w:r w:rsidRPr="008A0250">
          <w:rPr>
            <w:rStyle w:val="Hyperlink"/>
          </w:rPr>
          <w:t>Guidance on FRD reporting by indicator</w:t>
        </w:r>
        <w:r>
          <w:rPr>
            <w:webHidden/>
          </w:rPr>
          <w:tab/>
        </w:r>
        <w:r>
          <w:rPr>
            <w:webHidden/>
          </w:rPr>
          <w:fldChar w:fldCharType="begin"/>
        </w:r>
        <w:r>
          <w:rPr>
            <w:webHidden/>
          </w:rPr>
          <w:instrText xml:space="preserve"> PAGEREF _Toc165285064 \h </w:instrText>
        </w:r>
        <w:r>
          <w:rPr>
            <w:webHidden/>
          </w:rPr>
        </w:r>
        <w:r>
          <w:rPr>
            <w:webHidden/>
          </w:rPr>
          <w:fldChar w:fldCharType="separate"/>
        </w:r>
        <w:r w:rsidR="00A238F2">
          <w:rPr>
            <w:webHidden/>
          </w:rPr>
          <w:t>11</w:t>
        </w:r>
        <w:r>
          <w:rPr>
            <w:webHidden/>
          </w:rPr>
          <w:fldChar w:fldCharType="end"/>
        </w:r>
      </w:hyperlink>
    </w:p>
    <w:p w14:paraId="1C35E941" w14:textId="4CB851A9" w:rsidR="00940A38" w:rsidRDefault="00940A38">
      <w:pPr>
        <w:pStyle w:val="TOC1"/>
        <w:rPr>
          <w:rFonts w:eastAsiaTheme="minorEastAsia" w:cstheme="minorBidi"/>
          <w:b w:val="0"/>
          <w:color w:val="auto"/>
          <w:kern w:val="2"/>
          <w:sz w:val="22"/>
          <w:szCs w:val="22"/>
          <w14:ligatures w14:val="standardContextual"/>
        </w:rPr>
      </w:pPr>
      <w:hyperlink w:anchor="_Toc165285065" w:history="1">
        <w:r w:rsidRPr="008A0250">
          <w:rPr>
            <w:rStyle w:val="Hyperlink"/>
            <w:lang w:eastAsia="en-US"/>
          </w:rPr>
          <w:t>Electricity production and consumption</w:t>
        </w:r>
        <w:r>
          <w:rPr>
            <w:webHidden/>
          </w:rPr>
          <w:tab/>
        </w:r>
        <w:r>
          <w:rPr>
            <w:webHidden/>
          </w:rPr>
          <w:fldChar w:fldCharType="begin"/>
        </w:r>
        <w:r>
          <w:rPr>
            <w:webHidden/>
          </w:rPr>
          <w:instrText xml:space="preserve"> PAGEREF _Toc165285065 \h </w:instrText>
        </w:r>
        <w:r>
          <w:rPr>
            <w:webHidden/>
          </w:rPr>
        </w:r>
        <w:r>
          <w:rPr>
            <w:webHidden/>
          </w:rPr>
          <w:fldChar w:fldCharType="separate"/>
        </w:r>
        <w:r w:rsidR="00A238F2">
          <w:rPr>
            <w:webHidden/>
          </w:rPr>
          <w:t>14</w:t>
        </w:r>
        <w:r>
          <w:rPr>
            <w:webHidden/>
          </w:rPr>
          <w:fldChar w:fldCharType="end"/>
        </w:r>
      </w:hyperlink>
    </w:p>
    <w:p w14:paraId="5B4219AF" w14:textId="1884F56E" w:rsidR="00940A38" w:rsidRDefault="00940A38">
      <w:pPr>
        <w:pStyle w:val="TOC1"/>
        <w:rPr>
          <w:rFonts w:eastAsiaTheme="minorEastAsia" w:cstheme="minorBidi"/>
          <w:b w:val="0"/>
          <w:color w:val="auto"/>
          <w:kern w:val="2"/>
          <w:sz w:val="22"/>
          <w:szCs w:val="22"/>
          <w14:ligatures w14:val="standardContextual"/>
        </w:rPr>
      </w:pPr>
      <w:hyperlink w:anchor="_Toc165285066" w:history="1">
        <w:r w:rsidRPr="008A0250">
          <w:rPr>
            <w:rStyle w:val="Hyperlink"/>
            <w:lang w:eastAsia="en-US"/>
          </w:rPr>
          <w:t>Stationary fuel use</w:t>
        </w:r>
        <w:r>
          <w:rPr>
            <w:webHidden/>
          </w:rPr>
          <w:tab/>
        </w:r>
        <w:r>
          <w:rPr>
            <w:webHidden/>
          </w:rPr>
          <w:fldChar w:fldCharType="begin"/>
        </w:r>
        <w:r>
          <w:rPr>
            <w:webHidden/>
          </w:rPr>
          <w:instrText xml:space="preserve"> PAGEREF _Toc165285066 \h </w:instrText>
        </w:r>
        <w:r>
          <w:rPr>
            <w:webHidden/>
          </w:rPr>
        </w:r>
        <w:r>
          <w:rPr>
            <w:webHidden/>
          </w:rPr>
          <w:fldChar w:fldCharType="separate"/>
        </w:r>
        <w:r w:rsidR="00A238F2">
          <w:rPr>
            <w:webHidden/>
          </w:rPr>
          <w:t>19</w:t>
        </w:r>
        <w:r>
          <w:rPr>
            <w:webHidden/>
          </w:rPr>
          <w:fldChar w:fldCharType="end"/>
        </w:r>
      </w:hyperlink>
    </w:p>
    <w:p w14:paraId="11E03BD3" w14:textId="5CA2E8F0" w:rsidR="00940A38" w:rsidRDefault="00940A38">
      <w:pPr>
        <w:pStyle w:val="TOC1"/>
        <w:rPr>
          <w:rFonts w:eastAsiaTheme="minorEastAsia" w:cstheme="minorBidi"/>
          <w:b w:val="0"/>
          <w:color w:val="auto"/>
          <w:kern w:val="2"/>
          <w:sz w:val="22"/>
          <w:szCs w:val="22"/>
          <w14:ligatures w14:val="standardContextual"/>
        </w:rPr>
      </w:pPr>
      <w:hyperlink w:anchor="_Toc165285067" w:history="1">
        <w:r w:rsidRPr="008A0250">
          <w:rPr>
            <w:rStyle w:val="Hyperlink"/>
            <w:lang w:eastAsia="en-US"/>
          </w:rPr>
          <w:t>Transportation</w:t>
        </w:r>
        <w:r>
          <w:rPr>
            <w:webHidden/>
          </w:rPr>
          <w:tab/>
        </w:r>
        <w:r>
          <w:rPr>
            <w:webHidden/>
          </w:rPr>
          <w:fldChar w:fldCharType="begin"/>
        </w:r>
        <w:r>
          <w:rPr>
            <w:webHidden/>
          </w:rPr>
          <w:instrText xml:space="preserve"> PAGEREF _Toc165285067 \h </w:instrText>
        </w:r>
        <w:r>
          <w:rPr>
            <w:webHidden/>
          </w:rPr>
        </w:r>
        <w:r>
          <w:rPr>
            <w:webHidden/>
          </w:rPr>
          <w:fldChar w:fldCharType="separate"/>
        </w:r>
        <w:r w:rsidR="00A238F2">
          <w:rPr>
            <w:webHidden/>
          </w:rPr>
          <w:t>22</w:t>
        </w:r>
        <w:r>
          <w:rPr>
            <w:webHidden/>
          </w:rPr>
          <w:fldChar w:fldCharType="end"/>
        </w:r>
      </w:hyperlink>
    </w:p>
    <w:p w14:paraId="6263BAAF" w14:textId="24AFBD3D" w:rsidR="00940A38" w:rsidRDefault="00940A38">
      <w:pPr>
        <w:pStyle w:val="TOC1"/>
        <w:rPr>
          <w:rFonts w:eastAsiaTheme="minorEastAsia" w:cstheme="minorBidi"/>
          <w:b w:val="0"/>
          <w:color w:val="auto"/>
          <w:kern w:val="2"/>
          <w:sz w:val="22"/>
          <w:szCs w:val="22"/>
          <w14:ligatures w14:val="standardContextual"/>
        </w:rPr>
      </w:pPr>
      <w:hyperlink w:anchor="_Toc165285068" w:history="1">
        <w:r w:rsidRPr="008A0250">
          <w:rPr>
            <w:rStyle w:val="Hyperlink"/>
            <w:lang w:eastAsia="en-US"/>
          </w:rPr>
          <w:t>Total energy use</w:t>
        </w:r>
        <w:r>
          <w:rPr>
            <w:webHidden/>
          </w:rPr>
          <w:tab/>
        </w:r>
        <w:r>
          <w:rPr>
            <w:webHidden/>
          </w:rPr>
          <w:fldChar w:fldCharType="begin"/>
        </w:r>
        <w:r>
          <w:rPr>
            <w:webHidden/>
          </w:rPr>
          <w:instrText xml:space="preserve"> PAGEREF _Toc165285068 \h </w:instrText>
        </w:r>
        <w:r>
          <w:rPr>
            <w:webHidden/>
          </w:rPr>
        </w:r>
        <w:r>
          <w:rPr>
            <w:webHidden/>
          </w:rPr>
          <w:fldChar w:fldCharType="separate"/>
        </w:r>
        <w:r w:rsidR="00A238F2">
          <w:rPr>
            <w:webHidden/>
          </w:rPr>
          <w:t>27</w:t>
        </w:r>
        <w:r>
          <w:rPr>
            <w:webHidden/>
          </w:rPr>
          <w:fldChar w:fldCharType="end"/>
        </w:r>
      </w:hyperlink>
    </w:p>
    <w:p w14:paraId="26FDABC9" w14:textId="19DB9EE6" w:rsidR="00940A38" w:rsidRDefault="00940A38">
      <w:pPr>
        <w:pStyle w:val="TOC1"/>
        <w:rPr>
          <w:rFonts w:eastAsiaTheme="minorEastAsia" w:cstheme="minorBidi"/>
          <w:b w:val="0"/>
          <w:color w:val="auto"/>
          <w:kern w:val="2"/>
          <w:sz w:val="22"/>
          <w:szCs w:val="22"/>
          <w14:ligatures w14:val="standardContextual"/>
        </w:rPr>
      </w:pPr>
      <w:hyperlink w:anchor="_Toc165285069" w:history="1">
        <w:r w:rsidRPr="008A0250">
          <w:rPr>
            <w:rStyle w:val="Hyperlink"/>
            <w:lang w:eastAsia="en-US"/>
          </w:rPr>
          <w:t>Sustainable buildings and infrastructure</w:t>
        </w:r>
        <w:r>
          <w:rPr>
            <w:webHidden/>
          </w:rPr>
          <w:tab/>
        </w:r>
        <w:r>
          <w:rPr>
            <w:webHidden/>
          </w:rPr>
          <w:fldChar w:fldCharType="begin"/>
        </w:r>
        <w:r>
          <w:rPr>
            <w:webHidden/>
          </w:rPr>
          <w:instrText xml:space="preserve"> PAGEREF _Toc165285069 \h </w:instrText>
        </w:r>
        <w:r>
          <w:rPr>
            <w:webHidden/>
          </w:rPr>
        </w:r>
        <w:r>
          <w:rPr>
            <w:webHidden/>
          </w:rPr>
          <w:fldChar w:fldCharType="separate"/>
        </w:r>
        <w:r w:rsidR="00A238F2">
          <w:rPr>
            <w:webHidden/>
          </w:rPr>
          <w:t>29</w:t>
        </w:r>
        <w:r>
          <w:rPr>
            <w:webHidden/>
          </w:rPr>
          <w:fldChar w:fldCharType="end"/>
        </w:r>
      </w:hyperlink>
    </w:p>
    <w:p w14:paraId="6CB3FA2F" w14:textId="06370CB4" w:rsidR="00940A38" w:rsidRDefault="00940A38">
      <w:pPr>
        <w:pStyle w:val="TOC1"/>
        <w:rPr>
          <w:rFonts w:eastAsiaTheme="minorEastAsia" w:cstheme="minorBidi"/>
          <w:b w:val="0"/>
          <w:color w:val="auto"/>
          <w:kern w:val="2"/>
          <w:sz w:val="22"/>
          <w:szCs w:val="22"/>
          <w14:ligatures w14:val="standardContextual"/>
        </w:rPr>
      </w:pPr>
      <w:hyperlink w:anchor="_Toc165285070" w:history="1">
        <w:r w:rsidRPr="008A0250">
          <w:rPr>
            <w:rStyle w:val="Hyperlink"/>
            <w:lang w:eastAsia="en-US"/>
          </w:rPr>
          <w:t>Sustainable procurement</w:t>
        </w:r>
        <w:r>
          <w:rPr>
            <w:webHidden/>
          </w:rPr>
          <w:tab/>
        </w:r>
        <w:r>
          <w:rPr>
            <w:webHidden/>
          </w:rPr>
          <w:fldChar w:fldCharType="begin"/>
        </w:r>
        <w:r>
          <w:rPr>
            <w:webHidden/>
          </w:rPr>
          <w:instrText xml:space="preserve"> PAGEREF _Toc165285070 \h </w:instrText>
        </w:r>
        <w:r>
          <w:rPr>
            <w:webHidden/>
          </w:rPr>
        </w:r>
        <w:r>
          <w:rPr>
            <w:webHidden/>
          </w:rPr>
          <w:fldChar w:fldCharType="separate"/>
        </w:r>
        <w:r w:rsidR="00A238F2">
          <w:rPr>
            <w:webHidden/>
          </w:rPr>
          <w:t>32</w:t>
        </w:r>
        <w:r>
          <w:rPr>
            <w:webHidden/>
          </w:rPr>
          <w:fldChar w:fldCharType="end"/>
        </w:r>
      </w:hyperlink>
    </w:p>
    <w:p w14:paraId="4F91D7CE" w14:textId="104B089A" w:rsidR="00940A38" w:rsidRDefault="00940A38">
      <w:pPr>
        <w:pStyle w:val="TOC1"/>
        <w:rPr>
          <w:rFonts w:eastAsiaTheme="minorEastAsia" w:cstheme="minorBidi"/>
          <w:b w:val="0"/>
          <w:color w:val="auto"/>
          <w:kern w:val="2"/>
          <w:sz w:val="22"/>
          <w:szCs w:val="22"/>
          <w14:ligatures w14:val="standardContextual"/>
        </w:rPr>
      </w:pPr>
      <w:hyperlink w:anchor="_Toc165285071" w:history="1">
        <w:r w:rsidRPr="008A0250">
          <w:rPr>
            <w:rStyle w:val="Hyperlink"/>
            <w:lang w:eastAsia="en-US"/>
          </w:rPr>
          <w:t>Water consumption</w:t>
        </w:r>
        <w:r>
          <w:rPr>
            <w:webHidden/>
          </w:rPr>
          <w:tab/>
        </w:r>
        <w:r>
          <w:rPr>
            <w:webHidden/>
          </w:rPr>
          <w:fldChar w:fldCharType="begin"/>
        </w:r>
        <w:r>
          <w:rPr>
            <w:webHidden/>
          </w:rPr>
          <w:instrText xml:space="preserve"> PAGEREF _Toc165285071 \h </w:instrText>
        </w:r>
        <w:r>
          <w:rPr>
            <w:webHidden/>
          </w:rPr>
        </w:r>
        <w:r>
          <w:rPr>
            <w:webHidden/>
          </w:rPr>
          <w:fldChar w:fldCharType="separate"/>
        </w:r>
        <w:r w:rsidR="00A238F2">
          <w:rPr>
            <w:webHidden/>
          </w:rPr>
          <w:t>34</w:t>
        </w:r>
        <w:r>
          <w:rPr>
            <w:webHidden/>
          </w:rPr>
          <w:fldChar w:fldCharType="end"/>
        </w:r>
      </w:hyperlink>
    </w:p>
    <w:p w14:paraId="2910E80F" w14:textId="34FA873D" w:rsidR="00940A38" w:rsidRDefault="00940A38">
      <w:pPr>
        <w:pStyle w:val="TOC1"/>
        <w:rPr>
          <w:rFonts w:eastAsiaTheme="minorEastAsia" w:cstheme="minorBidi"/>
          <w:b w:val="0"/>
          <w:color w:val="auto"/>
          <w:kern w:val="2"/>
          <w:sz w:val="22"/>
          <w:szCs w:val="22"/>
          <w14:ligatures w14:val="standardContextual"/>
        </w:rPr>
      </w:pPr>
      <w:hyperlink w:anchor="_Toc165285072" w:history="1">
        <w:r w:rsidRPr="008A0250">
          <w:rPr>
            <w:rStyle w:val="Hyperlink"/>
            <w:lang w:eastAsia="en-US"/>
          </w:rPr>
          <w:t>Waste and recycling</w:t>
        </w:r>
        <w:r>
          <w:rPr>
            <w:webHidden/>
          </w:rPr>
          <w:tab/>
        </w:r>
        <w:r>
          <w:rPr>
            <w:webHidden/>
          </w:rPr>
          <w:fldChar w:fldCharType="begin"/>
        </w:r>
        <w:r>
          <w:rPr>
            <w:webHidden/>
          </w:rPr>
          <w:instrText xml:space="preserve"> PAGEREF _Toc165285072 \h </w:instrText>
        </w:r>
        <w:r>
          <w:rPr>
            <w:webHidden/>
          </w:rPr>
        </w:r>
        <w:r>
          <w:rPr>
            <w:webHidden/>
          </w:rPr>
          <w:fldChar w:fldCharType="separate"/>
        </w:r>
        <w:r w:rsidR="00A238F2">
          <w:rPr>
            <w:webHidden/>
          </w:rPr>
          <w:t>36</w:t>
        </w:r>
        <w:r>
          <w:rPr>
            <w:webHidden/>
          </w:rPr>
          <w:fldChar w:fldCharType="end"/>
        </w:r>
      </w:hyperlink>
    </w:p>
    <w:p w14:paraId="08A34259" w14:textId="4BD6C919" w:rsidR="00940A38" w:rsidRDefault="00940A38">
      <w:pPr>
        <w:pStyle w:val="TOC1"/>
        <w:rPr>
          <w:rFonts w:eastAsiaTheme="minorEastAsia" w:cstheme="minorBidi"/>
          <w:b w:val="0"/>
          <w:color w:val="auto"/>
          <w:kern w:val="2"/>
          <w:sz w:val="22"/>
          <w:szCs w:val="22"/>
          <w14:ligatures w14:val="standardContextual"/>
        </w:rPr>
      </w:pPr>
      <w:hyperlink w:anchor="_Toc165285073" w:history="1">
        <w:r w:rsidRPr="008A0250">
          <w:rPr>
            <w:rStyle w:val="Hyperlink"/>
            <w:lang w:eastAsia="en-US"/>
          </w:rPr>
          <w:t>Greenhouse gas emissions</w:t>
        </w:r>
        <w:r>
          <w:rPr>
            <w:webHidden/>
          </w:rPr>
          <w:tab/>
        </w:r>
        <w:r>
          <w:rPr>
            <w:webHidden/>
          </w:rPr>
          <w:fldChar w:fldCharType="begin"/>
        </w:r>
        <w:r>
          <w:rPr>
            <w:webHidden/>
          </w:rPr>
          <w:instrText xml:space="preserve"> PAGEREF _Toc165285073 \h </w:instrText>
        </w:r>
        <w:r>
          <w:rPr>
            <w:webHidden/>
          </w:rPr>
        </w:r>
        <w:r>
          <w:rPr>
            <w:webHidden/>
          </w:rPr>
          <w:fldChar w:fldCharType="separate"/>
        </w:r>
        <w:r w:rsidR="00A238F2">
          <w:rPr>
            <w:webHidden/>
          </w:rPr>
          <w:t>40</w:t>
        </w:r>
        <w:r>
          <w:rPr>
            <w:webHidden/>
          </w:rPr>
          <w:fldChar w:fldCharType="end"/>
        </w:r>
      </w:hyperlink>
    </w:p>
    <w:p w14:paraId="7A34FAF7" w14:textId="2474DC37" w:rsidR="00940A38" w:rsidRDefault="00940A38">
      <w:pPr>
        <w:pStyle w:val="TOC1"/>
        <w:rPr>
          <w:rFonts w:eastAsiaTheme="minorEastAsia" w:cstheme="minorBidi"/>
          <w:b w:val="0"/>
          <w:color w:val="auto"/>
          <w:kern w:val="2"/>
          <w:sz w:val="22"/>
          <w:szCs w:val="22"/>
          <w14:ligatures w14:val="standardContextual"/>
        </w:rPr>
      </w:pPr>
      <w:hyperlink w:anchor="_Toc165285074" w:history="1">
        <w:r w:rsidRPr="008A0250">
          <w:rPr>
            <w:rStyle w:val="Hyperlink"/>
            <w:lang w:eastAsia="en-US"/>
          </w:rPr>
          <w:t>Appendix 1 – GRI supplement environmental performance indicators</w:t>
        </w:r>
        <w:r>
          <w:rPr>
            <w:webHidden/>
          </w:rPr>
          <w:tab/>
        </w:r>
        <w:r>
          <w:rPr>
            <w:webHidden/>
          </w:rPr>
          <w:fldChar w:fldCharType="begin"/>
        </w:r>
        <w:r>
          <w:rPr>
            <w:webHidden/>
          </w:rPr>
          <w:instrText xml:space="preserve"> PAGEREF _Toc165285074 \h </w:instrText>
        </w:r>
        <w:r>
          <w:rPr>
            <w:webHidden/>
          </w:rPr>
        </w:r>
        <w:r>
          <w:rPr>
            <w:webHidden/>
          </w:rPr>
          <w:fldChar w:fldCharType="separate"/>
        </w:r>
        <w:r w:rsidR="00A238F2">
          <w:rPr>
            <w:webHidden/>
          </w:rPr>
          <w:t>44</w:t>
        </w:r>
        <w:r>
          <w:rPr>
            <w:webHidden/>
          </w:rPr>
          <w:fldChar w:fldCharType="end"/>
        </w:r>
      </w:hyperlink>
    </w:p>
    <w:p w14:paraId="42B13F5A" w14:textId="22C6D619" w:rsidR="00376EF3" w:rsidRDefault="006A3AFD" w:rsidP="00467E43">
      <w:pPr>
        <w:pStyle w:val="NoSpacing"/>
        <w:rPr>
          <w:rFonts w:eastAsiaTheme="majorEastAsia"/>
        </w:rPr>
      </w:pPr>
      <w:r>
        <w:rPr>
          <w:rFonts w:eastAsiaTheme="majorEastAsia" w:cs="Arial"/>
          <w:noProof/>
          <w:color w:val="201547" w:themeColor="text2"/>
          <w:sz w:val="24"/>
          <w:szCs w:val="24"/>
        </w:rPr>
        <w:fldChar w:fldCharType="end"/>
      </w:r>
    </w:p>
    <w:p w14:paraId="5EB95C5B" w14:textId="77777777" w:rsidR="00095E93" w:rsidRDefault="00095E93" w:rsidP="00977F6D">
      <w:pPr>
        <w:pStyle w:val="NoSpacing"/>
      </w:pPr>
    </w:p>
    <w:p w14:paraId="162F8DED" w14:textId="561CD691" w:rsidR="00ED2BE9" w:rsidRDefault="00ED2BE9" w:rsidP="00254F12">
      <w:pPr>
        <w:rPr>
          <w:rFonts w:eastAsiaTheme="minorEastAsia"/>
        </w:rPr>
        <w:sectPr w:rsidR="00ED2BE9" w:rsidSect="00F80FC0">
          <w:pgSz w:w="11907" w:h="16839" w:code="9"/>
          <w:pgMar w:top="1134" w:right="1134" w:bottom="1134" w:left="1134" w:header="283" w:footer="283" w:gutter="0"/>
          <w:pgNumType w:start="1"/>
          <w:cols w:space="454"/>
          <w:noEndnote/>
          <w:docGrid w:linePitch="360"/>
        </w:sectPr>
      </w:pPr>
    </w:p>
    <w:p w14:paraId="443EBB4D" w14:textId="6CF0A178" w:rsidR="009024DB" w:rsidRPr="009024DB" w:rsidRDefault="009024DB" w:rsidP="009024DB">
      <w:pPr>
        <w:spacing w:before="0" w:after="0" w:line="240" w:lineRule="auto"/>
        <w:textAlignment w:val="baseline"/>
        <w:rPr>
          <w:rFonts w:ascii="Segoe UI" w:hAnsi="Segoe UI" w:cs="Segoe UI"/>
          <w:b/>
          <w:bCs/>
          <w:color w:val="201547"/>
          <w:sz w:val="18"/>
          <w:szCs w:val="18"/>
        </w:rPr>
      </w:pPr>
      <w:bookmarkStart w:id="5" w:name="_Toc164684435"/>
      <w:bookmarkStart w:id="6" w:name="_Toc165285061"/>
      <w:r w:rsidRPr="009024DB">
        <w:rPr>
          <w:rFonts w:ascii="Arial" w:hAnsi="Arial" w:cs="Arial"/>
          <w:b/>
          <w:bCs/>
          <w:color w:val="201547"/>
          <w:sz w:val="24"/>
          <w:szCs w:val="24"/>
        </w:rPr>
        <w:lastRenderedPageBreak/>
        <w:t xml:space="preserve">Changes applied to this Guidance – </w:t>
      </w:r>
      <w:r w:rsidR="00ED1811">
        <w:rPr>
          <w:rFonts w:ascii="Arial" w:hAnsi="Arial" w:cs="Arial"/>
          <w:b/>
          <w:bCs/>
          <w:color w:val="201547"/>
          <w:sz w:val="24"/>
          <w:szCs w:val="24"/>
        </w:rPr>
        <w:t>June 2025</w:t>
      </w:r>
      <w:r w:rsidRPr="009024DB">
        <w:rPr>
          <w:rFonts w:ascii="Arial" w:hAnsi="Arial" w:cs="Arial"/>
          <w:b/>
          <w:bCs/>
          <w:color w:val="201547"/>
          <w:sz w:val="24"/>
          <w:szCs w:val="24"/>
        </w:rPr>
        <w:t> </w:t>
      </w:r>
    </w:p>
    <w:tbl>
      <w:tblPr>
        <w:tblW w:w="96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70"/>
        <w:gridCol w:w="6210"/>
        <w:gridCol w:w="990"/>
      </w:tblGrid>
      <w:tr w:rsidR="009024DB" w:rsidRPr="009024DB" w14:paraId="7458B433" w14:textId="77777777" w:rsidTr="00D66E97">
        <w:trPr>
          <w:trHeight w:val="300"/>
        </w:trPr>
        <w:tc>
          <w:tcPr>
            <w:tcW w:w="2160" w:type="dxa"/>
            <w:tcBorders>
              <w:top w:val="nil"/>
              <w:left w:val="nil"/>
              <w:bottom w:val="nil"/>
              <w:right w:val="nil"/>
            </w:tcBorders>
            <w:shd w:val="clear" w:color="auto" w:fill="CDDC29" w:themeFill="accent2"/>
            <w:hideMark/>
          </w:tcPr>
          <w:p w14:paraId="35A464A5" w14:textId="77777777" w:rsidR="009024DB" w:rsidRPr="009024DB" w:rsidRDefault="009024DB" w:rsidP="009024DB">
            <w:pPr>
              <w:spacing w:before="0" w:beforeAutospacing="1" w:after="0" w:line="240" w:lineRule="auto"/>
              <w:textAlignment w:val="baseline"/>
              <w:rPr>
                <w:rFonts w:ascii="Times New Roman" w:hAnsi="Times New Roman"/>
                <w:color w:val="201547"/>
                <w:sz w:val="24"/>
                <w:szCs w:val="24"/>
              </w:rPr>
            </w:pPr>
            <w:r w:rsidRPr="009024DB">
              <w:rPr>
                <w:rFonts w:ascii="Arial" w:hAnsi="Arial" w:cs="Arial"/>
                <w:b/>
                <w:bCs/>
                <w:color w:val="201547"/>
                <w:sz w:val="17"/>
                <w:szCs w:val="17"/>
              </w:rPr>
              <w:t>Section</w:t>
            </w:r>
            <w:r w:rsidRPr="009024DB">
              <w:rPr>
                <w:rFonts w:ascii="Arial" w:hAnsi="Arial" w:cs="Arial"/>
                <w:color w:val="201547"/>
                <w:sz w:val="17"/>
                <w:szCs w:val="17"/>
              </w:rPr>
              <w:t> </w:t>
            </w:r>
          </w:p>
        </w:tc>
        <w:tc>
          <w:tcPr>
            <w:tcW w:w="270" w:type="dxa"/>
            <w:tcBorders>
              <w:top w:val="nil"/>
              <w:left w:val="nil"/>
              <w:bottom w:val="nil"/>
              <w:right w:val="nil"/>
            </w:tcBorders>
            <w:shd w:val="clear" w:color="auto" w:fill="CDDC29" w:themeFill="accent2"/>
            <w:hideMark/>
          </w:tcPr>
          <w:p w14:paraId="7EB5E874" w14:textId="77777777" w:rsidR="009024DB" w:rsidRPr="009024DB" w:rsidRDefault="009024DB" w:rsidP="009024DB">
            <w:pPr>
              <w:spacing w:before="0" w:beforeAutospacing="1" w:after="0" w:line="240" w:lineRule="auto"/>
              <w:textAlignment w:val="baseline"/>
              <w:rPr>
                <w:rFonts w:ascii="Times New Roman" w:hAnsi="Times New Roman"/>
                <w:color w:val="201547"/>
                <w:sz w:val="24"/>
                <w:szCs w:val="24"/>
              </w:rPr>
            </w:pPr>
            <w:r w:rsidRPr="009024DB">
              <w:rPr>
                <w:rFonts w:ascii="Arial" w:hAnsi="Arial" w:cs="Arial"/>
                <w:color w:val="201547"/>
                <w:sz w:val="17"/>
                <w:szCs w:val="17"/>
              </w:rPr>
              <w:t> </w:t>
            </w:r>
          </w:p>
        </w:tc>
        <w:tc>
          <w:tcPr>
            <w:tcW w:w="6210" w:type="dxa"/>
            <w:tcBorders>
              <w:top w:val="nil"/>
              <w:left w:val="nil"/>
              <w:bottom w:val="nil"/>
              <w:right w:val="nil"/>
            </w:tcBorders>
            <w:shd w:val="clear" w:color="auto" w:fill="CDDC29" w:themeFill="accent2"/>
            <w:hideMark/>
          </w:tcPr>
          <w:p w14:paraId="23A3942B" w14:textId="77777777" w:rsidR="009024DB" w:rsidRPr="009024DB" w:rsidRDefault="009024DB" w:rsidP="009024DB">
            <w:pPr>
              <w:spacing w:before="0" w:beforeAutospacing="1" w:after="0" w:line="240" w:lineRule="auto"/>
              <w:textAlignment w:val="baseline"/>
              <w:rPr>
                <w:rFonts w:ascii="Times New Roman" w:hAnsi="Times New Roman"/>
                <w:color w:val="201547"/>
                <w:sz w:val="24"/>
                <w:szCs w:val="24"/>
              </w:rPr>
            </w:pPr>
            <w:r w:rsidRPr="009024DB">
              <w:rPr>
                <w:rFonts w:ascii="Arial" w:hAnsi="Arial" w:cs="Arial"/>
                <w:b/>
                <w:bCs/>
                <w:color w:val="201547"/>
                <w:sz w:val="17"/>
                <w:szCs w:val="17"/>
              </w:rPr>
              <w:t>Change</w:t>
            </w:r>
            <w:r w:rsidRPr="009024DB">
              <w:rPr>
                <w:rFonts w:ascii="Arial" w:hAnsi="Arial" w:cs="Arial"/>
                <w:color w:val="201547"/>
                <w:sz w:val="17"/>
                <w:szCs w:val="17"/>
              </w:rPr>
              <w:t> </w:t>
            </w:r>
          </w:p>
        </w:tc>
        <w:tc>
          <w:tcPr>
            <w:tcW w:w="990" w:type="dxa"/>
            <w:tcBorders>
              <w:top w:val="nil"/>
              <w:left w:val="nil"/>
              <w:bottom w:val="nil"/>
              <w:right w:val="nil"/>
            </w:tcBorders>
            <w:shd w:val="clear" w:color="auto" w:fill="CDDC29" w:themeFill="accent2"/>
            <w:hideMark/>
          </w:tcPr>
          <w:p w14:paraId="5577E9FF" w14:textId="77777777" w:rsidR="009024DB" w:rsidRPr="009024DB" w:rsidRDefault="009024DB" w:rsidP="009024DB">
            <w:pPr>
              <w:spacing w:before="0" w:beforeAutospacing="1" w:after="0" w:line="240" w:lineRule="auto"/>
              <w:textAlignment w:val="baseline"/>
              <w:rPr>
                <w:rFonts w:ascii="Times New Roman" w:hAnsi="Times New Roman"/>
                <w:color w:val="201547"/>
                <w:sz w:val="24"/>
                <w:szCs w:val="24"/>
              </w:rPr>
            </w:pPr>
            <w:r w:rsidRPr="009024DB">
              <w:rPr>
                <w:rFonts w:ascii="Arial" w:hAnsi="Arial" w:cs="Arial"/>
                <w:b/>
                <w:bCs/>
                <w:color w:val="201547"/>
                <w:sz w:val="17"/>
                <w:szCs w:val="17"/>
              </w:rPr>
              <w:t>Page reference</w:t>
            </w:r>
            <w:r w:rsidRPr="009024DB">
              <w:rPr>
                <w:rFonts w:ascii="Arial" w:hAnsi="Arial" w:cs="Arial"/>
                <w:color w:val="201547"/>
                <w:sz w:val="17"/>
                <w:szCs w:val="17"/>
              </w:rPr>
              <w:t> </w:t>
            </w:r>
          </w:p>
        </w:tc>
      </w:tr>
      <w:tr w:rsidR="009024DB" w:rsidRPr="009024DB" w14:paraId="22CF1399" w14:textId="77777777" w:rsidTr="00D66E97">
        <w:trPr>
          <w:trHeight w:val="300"/>
        </w:trPr>
        <w:tc>
          <w:tcPr>
            <w:tcW w:w="9630" w:type="dxa"/>
            <w:gridSpan w:val="4"/>
            <w:tcBorders>
              <w:top w:val="single" w:sz="6" w:space="0" w:color="auto"/>
              <w:left w:val="nil"/>
              <w:bottom w:val="single" w:sz="6" w:space="0" w:color="auto"/>
              <w:right w:val="nil"/>
            </w:tcBorders>
            <w:shd w:val="clear" w:color="auto" w:fill="F2F6D5" w:themeFill="background2"/>
            <w:hideMark/>
          </w:tcPr>
          <w:p w14:paraId="0A05FD32" w14:textId="666F640A" w:rsidR="009024DB" w:rsidRPr="009024DB" w:rsidRDefault="00830412" w:rsidP="009024DB">
            <w:pPr>
              <w:spacing w:before="0" w:beforeAutospacing="1" w:after="0" w:line="240" w:lineRule="auto"/>
              <w:textAlignment w:val="baseline"/>
              <w:rPr>
                <w:rFonts w:ascii="Times New Roman" w:hAnsi="Times New Roman"/>
                <w:sz w:val="24"/>
                <w:szCs w:val="24"/>
              </w:rPr>
            </w:pPr>
            <w:r>
              <w:rPr>
                <w:rFonts w:ascii="Arial" w:hAnsi="Arial" w:cs="Arial"/>
                <w:sz w:val="17"/>
                <w:szCs w:val="17"/>
              </w:rPr>
              <w:t>Stationary fuel use</w:t>
            </w:r>
            <w:r w:rsidR="009024DB" w:rsidRPr="009024DB">
              <w:rPr>
                <w:rFonts w:ascii="Arial" w:hAnsi="Arial" w:cs="Arial"/>
                <w:sz w:val="17"/>
                <w:szCs w:val="17"/>
              </w:rPr>
              <w:t> </w:t>
            </w:r>
          </w:p>
        </w:tc>
      </w:tr>
      <w:tr w:rsidR="00830412" w:rsidRPr="009024DB" w14:paraId="6C94E95E" w14:textId="77777777" w:rsidTr="00D66E97">
        <w:trPr>
          <w:trHeight w:val="300"/>
        </w:trPr>
        <w:tc>
          <w:tcPr>
            <w:tcW w:w="2430" w:type="dxa"/>
            <w:gridSpan w:val="2"/>
            <w:tcBorders>
              <w:top w:val="single" w:sz="6" w:space="0" w:color="auto"/>
              <w:left w:val="nil"/>
              <w:bottom w:val="single" w:sz="6" w:space="0" w:color="auto"/>
              <w:right w:val="nil"/>
            </w:tcBorders>
            <w:shd w:val="clear" w:color="auto" w:fill="FFFFFF" w:themeFill="background1"/>
          </w:tcPr>
          <w:p w14:paraId="724F8823" w14:textId="0DF6282D" w:rsidR="00830412" w:rsidRPr="009024DB" w:rsidRDefault="00830412" w:rsidP="009024DB">
            <w:pPr>
              <w:spacing w:before="0" w:beforeAutospacing="1" w:after="0" w:line="240" w:lineRule="auto"/>
              <w:textAlignment w:val="baseline"/>
              <w:rPr>
                <w:rFonts w:ascii="Arial" w:hAnsi="Arial" w:cs="Arial"/>
                <w:sz w:val="17"/>
                <w:szCs w:val="17"/>
              </w:rPr>
            </w:pPr>
            <w:r>
              <w:rPr>
                <w:rFonts w:ascii="Arial" w:hAnsi="Arial" w:cs="Arial"/>
                <w:sz w:val="17"/>
                <w:szCs w:val="17"/>
              </w:rPr>
              <w:t>Definitions</w:t>
            </w:r>
          </w:p>
        </w:tc>
        <w:tc>
          <w:tcPr>
            <w:tcW w:w="6210" w:type="dxa"/>
            <w:tcBorders>
              <w:top w:val="single" w:sz="6" w:space="0" w:color="auto"/>
              <w:left w:val="nil"/>
              <w:bottom w:val="single" w:sz="6" w:space="0" w:color="auto"/>
              <w:right w:val="nil"/>
            </w:tcBorders>
            <w:shd w:val="clear" w:color="auto" w:fill="auto"/>
          </w:tcPr>
          <w:p w14:paraId="70269B27" w14:textId="24AE2FCF" w:rsidR="00830412" w:rsidRPr="009024DB" w:rsidRDefault="00830412" w:rsidP="009024DB">
            <w:pPr>
              <w:spacing w:before="0" w:beforeAutospacing="1" w:after="0" w:line="240" w:lineRule="auto"/>
              <w:textAlignment w:val="baseline"/>
              <w:rPr>
                <w:rFonts w:ascii="Arial" w:hAnsi="Arial" w:cs="Arial"/>
                <w:sz w:val="17"/>
                <w:szCs w:val="17"/>
              </w:rPr>
            </w:pPr>
            <w:r>
              <w:rPr>
                <w:rFonts w:ascii="Arial" w:hAnsi="Arial" w:cs="Arial"/>
                <w:sz w:val="17"/>
                <w:szCs w:val="17"/>
              </w:rPr>
              <w:t xml:space="preserve">Link </w:t>
            </w:r>
            <w:r w:rsidR="006F40AC">
              <w:rPr>
                <w:rFonts w:ascii="Arial" w:hAnsi="Arial" w:cs="Arial"/>
                <w:sz w:val="17"/>
                <w:szCs w:val="17"/>
              </w:rPr>
              <w:t>to</w:t>
            </w:r>
            <w:r>
              <w:rPr>
                <w:rFonts w:ascii="Arial" w:hAnsi="Arial" w:cs="Arial"/>
                <w:sz w:val="17"/>
                <w:szCs w:val="17"/>
              </w:rPr>
              <w:t xml:space="preserve"> National Greenhouse Accounts factors updated </w:t>
            </w:r>
          </w:p>
        </w:tc>
        <w:tc>
          <w:tcPr>
            <w:tcW w:w="990" w:type="dxa"/>
            <w:tcBorders>
              <w:top w:val="single" w:sz="6" w:space="0" w:color="auto"/>
              <w:left w:val="nil"/>
              <w:bottom w:val="single" w:sz="6" w:space="0" w:color="auto"/>
              <w:right w:val="nil"/>
            </w:tcBorders>
            <w:shd w:val="clear" w:color="auto" w:fill="auto"/>
          </w:tcPr>
          <w:p w14:paraId="141B0B80" w14:textId="24228F03" w:rsidR="00830412" w:rsidRPr="2ECCF380" w:rsidRDefault="00830412" w:rsidP="009024DB">
            <w:pPr>
              <w:spacing w:before="0" w:beforeAutospacing="1" w:after="0" w:line="240" w:lineRule="auto"/>
              <w:textAlignment w:val="baseline"/>
              <w:rPr>
                <w:rFonts w:ascii="Arial" w:hAnsi="Arial" w:cs="Arial"/>
                <w:sz w:val="17"/>
                <w:szCs w:val="17"/>
              </w:rPr>
            </w:pPr>
            <w:r>
              <w:rPr>
                <w:rFonts w:ascii="Arial" w:hAnsi="Arial" w:cs="Arial"/>
                <w:sz w:val="17"/>
                <w:szCs w:val="17"/>
              </w:rPr>
              <w:t>19</w:t>
            </w:r>
          </w:p>
        </w:tc>
      </w:tr>
      <w:tr w:rsidR="00830412" w:rsidRPr="009024DB" w14:paraId="5562B8D4" w14:textId="77777777" w:rsidTr="00D66E97">
        <w:trPr>
          <w:trHeight w:val="300"/>
        </w:trPr>
        <w:tc>
          <w:tcPr>
            <w:tcW w:w="2430" w:type="dxa"/>
            <w:gridSpan w:val="2"/>
            <w:tcBorders>
              <w:top w:val="single" w:sz="6" w:space="0" w:color="auto"/>
              <w:left w:val="nil"/>
              <w:bottom w:val="single" w:sz="6" w:space="0" w:color="auto"/>
              <w:right w:val="nil"/>
            </w:tcBorders>
            <w:shd w:val="clear" w:color="auto" w:fill="FFFFFF" w:themeFill="background1"/>
          </w:tcPr>
          <w:p w14:paraId="23A44AC7" w14:textId="0BAC19F4" w:rsidR="00830412" w:rsidRPr="009024DB" w:rsidRDefault="00830412" w:rsidP="009024DB">
            <w:pPr>
              <w:spacing w:before="0" w:beforeAutospacing="1" w:after="0" w:line="240" w:lineRule="auto"/>
              <w:textAlignment w:val="baseline"/>
              <w:rPr>
                <w:rFonts w:ascii="Arial" w:hAnsi="Arial" w:cs="Arial"/>
                <w:sz w:val="17"/>
                <w:szCs w:val="17"/>
              </w:rPr>
            </w:pPr>
            <w:r>
              <w:rPr>
                <w:rFonts w:ascii="Arial" w:hAnsi="Arial" w:cs="Arial"/>
                <w:sz w:val="17"/>
                <w:szCs w:val="17"/>
              </w:rPr>
              <w:t>Data analysis</w:t>
            </w:r>
          </w:p>
        </w:tc>
        <w:tc>
          <w:tcPr>
            <w:tcW w:w="6210" w:type="dxa"/>
            <w:tcBorders>
              <w:top w:val="single" w:sz="6" w:space="0" w:color="auto"/>
              <w:left w:val="nil"/>
              <w:bottom w:val="single" w:sz="6" w:space="0" w:color="auto"/>
              <w:right w:val="nil"/>
            </w:tcBorders>
            <w:shd w:val="clear" w:color="auto" w:fill="auto"/>
          </w:tcPr>
          <w:p w14:paraId="70D571F5" w14:textId="50FB9614" w:rsidR="00830412" w:rsidRPr="009024DB" w:rsidRDefault="00830412" w:rsidP="009024DB">
            <w:pPr>
              <w:spacing w:before="0" w:beforeAutospacing="1" w:after="0" w:line="240" w:lineRule="auto"/>
              <w:textAlignment w:val="baseline"/>
              <w:rPr>
                <w:rFonts w:ascii="Arial" w:hAnsi="Arial" w:cs="Arial"/>
                <w:sz w:val="17"/>
                <w:szCs w:val="17"/>
              </w:rPr>
            </w:pPr>
            <w:r>
              <w:rPr>
                <w:rFonts w:ascii="Arial" w:hAnsi="Arial" w:cs="Arial"/>
                <w:sz w:val="17"/>
                <w:szCs w:val="17"/>
              </w:rPr>
              <w:t xml:space="preserve">Link </w:t>
            </w:r>
            <w:r w:rsidR="006F40AC">
              <w:rPr>
                <w:rFonts w:ascii="Arial" w:hAnsi="Arial" w:cs="Arial"/>
                <w:sz w:val="17"/>
                <w:szCs w:val="17"/>
              </w:rPr>
              <w:t>to</w:t>
            </w:r>
            <w:r>
              <w:rPr>
                <w:rFonts w:ascii="Arial" w:hAnsi="Arial" w:cs="Arial"/>
                <w:sz w:val="17"/>
                <w:szCs w:val="17"/>
              </w:rPr>
              <w:t xml:space="preserve"> National Greenhouse Accounts factors updated</w:t>
            </w:r>
          </w:p>
        </w:tc>
        <w:tc>
          <w:tcPr>
            <w:tcW w:w="990" w:type="dxa"/>
            <w:tcBorders>
              <w:top w:val="single" w:sz="6" w:space="0" w:color="auto"/>
              <w:left w:val="nil"/>
              <w:bottom w:val="single" w:sz="6" w:space="0" w:color="auto"/>
              <w:right w:val="nil"/>
            </w:tcBorders>
            <w:shd w:val="clear" w:color="auto" w:fill="auto"/>
          </w:tcPr>
          <w:p w14:paraId="4781B0A6" w14:textId="41C7A525" w:rsidR="00830412" w:rsidRPr="2ECCF380" w:rsidRDefault="00830412" w:rsidP="009024DB">
            <w:pPr>
              <w:spacing w:before="0" w:beforeAutospacing="1" w:after="0" w:line="240" w:lineRule="auto"/>
              <w:textAlignment w:val="baseline"/>
              <w:rPr>
                <w:rFonts w:ascii="Arial" w:hAnsi="Arial" w:cs="Arial"/>
                <w:sz w:val="17"/>
                <w:szCs w:val="17"/>
              </w:rPr>
            </w:pPr>
            <w:r>
              <w:rPr>
                <w:rFonts w:ascii="Arial" w:hAnsi="Arial" w:cs="Arial"/>
                <w:sz w:val="17"/>
                <w:szCs w:val="17"/>
              </w:rPr>
              <w:t>21</w:t>
            </w:r>
          </w:p>
        </w:tc>
      </w:tr>
      <w:tr w:rsidR="009024DB" w:rsidRPr="009024DB" w14:paraId="3414B9F8" w14:textId="77777777" w:rsidTr="00D66E97">
        <w:trPr>
          <w:trHeight w:val="300"/>
        </w:trPr>
        <w:tc>
          <w:tcPr>
            <w:tcW w:w="9630" w:type="dxa"/>
            <w:gridSpan w:val="4"/>
            <w:tcBorders>
              <w:top w:val="single" w:sz="6" w:space="0" w:color="auto"/>
              <w:left w:val="nil"/>
              <w:bottom w:val="single" w:sz="6" w:space="0" w:color="auto"/>
              <w:right w:val="nil"/>
            </w:tcBorders>
            <w:shd w:val="clear" w:color="auto" w:fill="F2F6D5" w:themeFill="background2"/>
            <w:hideMark/>
          </w:tcPr>
          <w:p w14:paraId="1CC7B26D" w14:textId="59922D12" w:rsidR="009024DB" w:rsidRPr="009024DB" w:rsidRDefault="00830412" w:rsidP="009024DB">
            <w:pPr>
              <w:spacing w:before="0" w:beforeAutospacing="1" w:after="0" w:line="240" w:lineRule="auto"/>
              <w:textAlignment w:val="baseline"/>
              <w:rPr>
                <w:rFonts w:ascii="Times New Roman" w:hAnsi="Times New Roman"/>
                <w:sz w:val="24"/>
                <w:szCs w:val="24"/>
              </w:rPr>
            </w:pPr>
            <w:r>
              <w:rPr>
                <w:rFonts w:ascii="Arial" w:hAnsi="Arial" w:cs="Arial"/>
                <w:sz w:val="17"/>
                <w:szCs w:val="17"/>
              </w:rPr>
              <w:t>Transportation</w:t>
            </w:r>
            <w:r w:rsidR="009024DB" w:rsidRPr="009024DB">
              <w:rPr>
                <w:rFonts w:ascii="Arial" w:hAnsi="Arial" w:cs="Arial"/>
                <w:sz w:val="17"/>
                <w:szCs w:val="17"/>
              </w:rPr>
              <w:t> </w:t>
            </w:r>
          </w:p>
        </w:tc>
      </w:tr>
      <w:tr w:rsidR="00830412" w:rsidRPr="009024DB" w14:paraId="0F8B8AD4" w14:textId="77777777" w:rsidTr="00830412">
        <w:trPr>
          <w:trHeight w:val="300"/>
        </w:trPr>
        <w:tc>
          <w:tcPr>
            <w:tcW w:w="2430" w:type="dxa"/>
            <w:gridSpan w:val="2"/>
            <w:tcBorders>
              <w:top w:val="single" w:sz="6" w:space="0" w:color="auto"/>
              <w:left w:val="nil"/>
              <w:bottom w:val="single" w:sz="6" w:space="0" w:color="auto"/>
              <w:right w:val="nil"/>
            </w:tcBorders>
            <w:shd w:val="clear" w:color="auto" w:fill="FFFFFF" w:themeFill="background1"/>
          </w:tcPr>
          <w:p w14:paraId="74EA4EF4" w14:textId="1A656203" w:rsidR="00830412" w:rsidRPr="009024DB" w:rsidRDefault="00830412" w:rsidP="009024DB">
            <w:pPr>
              <w:spacing w:before="0" w:beforeAutospacing="1" w:after="0" w:line="240" w:lineRule="auto"/>
              <w:textAlignment w:val="baseline"/>
              <w:rPr>
                <w:rFonts w:ascii="Arial" w:hAnsi="Arial" w:cs="Arial"/>
                <w:sz w:val="17"/>
                <w:szCs w:val="17"/>
              </w:rPr>
            </w:pPr>
            <w:r>
              <w:rPr>
                <w:rFonts w:ascii="Arial" w:hAnsi="Arial" w:cs="Arial"/>
                <w:sz w:val="17"/>
                <w:szCs w:val="17"/>
              </w:rPr>
              <w:t>Definitions</w:t>
            </w:r>
          </w:p>
        </w:tc>
        <w:tc>
          <w:tcPr>
            <w:tcW w:w="6210" w:type="dxa"/>
            <w:tcBorders>
              <w:top w:val="single" w:sz="6" w:space="0" w:color="auto"/>
              <w:left w:val="nil"/>
              <w:bottom w:val="single" w:sz="6" w:space="0" w:color="auto"/>
              <w:right w:val="nil"/>
            </w:tcBorders>
            <w:shd w:val="clear" w:color="auto" w:fill="auto"/>
          </w:tcPr>
          <w:p w14:paraId="5BE3CC78" w14:textId="3BB6561C" w:rsidR="00830412" w:rsidRPr="009024DB" w:rsidRDefault="00830412" w:rsidP="009024DB">
            <w:pPr>
              <w:spacing w:before="0" w:beforeAutospacing="1" w:after="0" w:line="240" w:lineRule="auto"/>
              <w:textAlignment w:val="baseline"/>
              <w:rPr>
                <w:rFonts w:ascii="Arial" w:hAnsi="Arial" w:cs="Arial"/>
                <w:sz w:val="17"/>
                <w:szCs w:val="17"/>
              </w:rPr>
            </w:pPr>
            <w:r>
              <w:rPr>
                <w:rFonts w:ascii="Arial" w:hAnsi="Arial" w:cs="Arial"/>
                <w:sz w:val="17"/>
                <w:szCs w:val="17"/>
              </w:rPr>
              <w:t xml:space="preserve">Link </w:t>
            </w:r>
            <w:r w:rsidR="006F40AC">
              <w:rPr>
                <w:rFonts w:ascii="Arial" w:hAnsi="Arial" w:cs="Arial"/>
                <w:sz w:val="17"/>
                <w:szCs w:val="17"/>
              </w:rPr>
              <w:t>to</w:t>
            </w:r>
            <w:r>
              <w:rPr>
                <w:rFonts w:ascii="Arial" w:hAnsi="Arial" w:cs="Arial"/>
                <w:sz w:val="17"/>
                <w:szCs w:val="17"/>
              </w:rPr>
              <w:t xml:space="preserve"> National Greenhouse Accounts factors updated</w:t>
            </w:r>
          </w:p>
        </w:tc>
        <w:tc>
          <w:tcPr>
            <w:tcW w:w="990" w:type="dxa"/>
            <w:tcBorders>
              <w:top w:val="single" w:sz="6" w:space="0" w:color="auto"/>
              <w:left w:val="nil"/>
              <w:bottom w:val="single" w:sz="6" w:space="0" w:color="auto"/>
              <w:right w:val="nil"/>
            </w:tcBorders>
            <w:shd w:val="clear" w:color="auto" w:fill="auto"/>
          </w:tcPr>
          <w:p w14:paraId="4D27EBBD" w14:textId="76E75B28" w:rsidR="00830412" w:rsidRPr="2ECCF380" w:rsidRDefault="00065E6A" w:rsidP="009024DB">
            <w:pPr>
              <w:spacing w:before="0" w:beforeAutospacing="1" w:after="0" w:line="240" w:lineRule="auto"/>
              <w:textAlignment w:val="baseline"/>
              <w:rPr>
                <w:rFonts w:ascii="Arial" w:hAnsi="Arial" w:cs="Arial"/>
                <w:sz w:val="17"/>
                <w:szCs w:val="17"/>
              </w:rPr>
            </w:pPr>
            <w:r>
              <w:rPr>
                <w:rFonts w:ascii="Arial" w:hAnsi="Arial" w:cs="Arial"/>
                <w:sz w:val="17"/>
                <w:szCs w:val="17"/>
              </w:rPr>
              <w:t>24</w:t>
            </w:r>
          </w:p>
        </w:tc>
      </w:tr>
      <w:tr w:rsidR="00830412" w:rsidRPr="009024DB" w14:paraId="11994F17" w14:textId="77777777" w:rsidTr="00830412">
        <w:trPr>
          <w:trHeight w:val="300"/>
        </w:trPr>
        <w:tc>
          <w:tcPr>
            <w:tcW w:w="2430" w:type="dxa"/>
            <w:gridSpan w:val="2"/>
            <w:tcBorders>
              <w:top w:val="single" w:sz="6" w:space="0" w:color="auto"/>
              <w:left w:val="nil"/>
              <w:bottom w:val="single" w:sz="6" w:space="0" w:color="auto"/>
              <w:right w:val="nil"/>
            </w:tcBorders>
            <w:shd w:val="clear" w:color="auto" w:fill="FFFFFF" w:themeFill="background1"/>
          </w:tcPr>
          <w:p w14:paraId="67EF347E" w14:textId="64AB2E23" w:rsidR="00830412" w:rsidRPr="009024DB" w:rsidRDefault="00830412" w:rsidP="009024DB">
            <w:pPr>
              <w:spacing w:before="0" w:beforeAutospacing="1" w:after="0" w:line="240" w:lineRule="auto"/>
              <w:textAlignment w:val="baseline"/>
              <w:rPr>
                <w:rFonts w:ascii="Arial" w:hAnsi="Arial" w:cs="Arial"/>
                <w:sz w:val="17"/>
                <w:szCs w:val="17"/>
              </w:rPr>
            </w:pPr>
            <w:r>
              <w:rPr>
                <w:rFonts w:ascii="Arial" w:hAnsi="Arial" w:cs="Arial"/>
                <w:sz w:val="17"/>
                <w:szCs w:val="17"/>
              </w:rPr>
              <w:t>Data analysis</w:t>
            </w:r>
          </w:p>
        </w:tc>
        <w:tc>
          <w:tcPr>
            <w:tcW w:w="6210" w:type="dxa"/>
            <w:tcBorders>
              <w:top w:val="single" w:sz="6" w:space="0" w:color="auto"/>
              <w:left w:val="nil"/>
              <w:bottom w:val="single" w:sz="6" w:space="0" w:color="auto"/>
              <w:right w:val="nil"/>
            </w:tcBorders>
            <w:shd w:val="clear" w:color="auto" w:fill="auto"/>
          </w:tcPr>
          <w:p w14:paraId="5EBDAB4D" w14:textId="0602A409" w:rsidR="00830412" w:rsidRPr="009024DB" w:rsidRDefault="00830412" w:rsidP="009024DB">
            <w:pPr>
              <w:spacing w:before="0" w:beforeAutospacing="1" w:after="0" w:line="240" w:lineRule="auto"/>
              <w:textAlignment w:val="baseline"/>
              <w:rPr>
                <w:rFonts w:ascii="Arial" w:hAnsi="Arial" w:cs="Arial"/>
                <w:sz w:val="17"/>
                <w:szCs w:val="17"/>
              </w:rPr>
            </w:pPr>
            <w:r>
              <w:rPr>
                <w:rFonts w:ascii="Arial" w:hAnsi="Arial" w:cs="Arial"/>
                <w:sz w:val="17"/>
                <w:szCs w:val="17"/>
              </w:rPr>
              <w:t xml:space="preserve">Link </w:t>
            </w:r>
            <w:r w:rsidR="006F40AC">
              <w:rPr>
                <w:rFonts w:ascii="Arial" w:hAnsi="Arial" w:cs="Arial"/>
                <w:sz w:val="17"/>
                <w:szCs w:val="17"/>
              </w:rPr>
              <w:t>to</w:t>
            </w:r>
            <w:r>
              <w:rPr>
                <w:rFonts w:ascii="Arial" w:hAnsi="Arial" w:cs="Arial"/>
                <w:sz w:val="17"/>
                <w:szCs w:val="17"/>
              </w:rPr>
              <w:t xml:space="preserve"> National Greenhouse Accounts factors updated</w:t>
            </w:r>
          </w:p>
        </w:tc>
        <w:tc>
          <w:tcPr>
            <w:tcW w:w="990" w:type="dxa"/>
            <w:tcBorders>
              <w:top w:val="single" w:sz="6" w:space="0" w:color="auto"/>
              <w:left w:val="nil"/>
              <w:bottom w:val="single" w:sz="6" w:space="0" w:color="auto"/>
              <w:right w:val="nil"/>
            </w:tcBorders>
            <w:shd w:val="clear" w:color="auto" w:fill="auto"/>
          </w:tcPr>
          <w:p w14:paraId="2D618789" w14:textId="5B3DA6A1" w:rsidR="00830412" w:rsidRPr="2ECCF380" w:rsidRDefault="00065E6A" w:rsidP="009024DB">
            <w:pPr>
              <w:spacing w:before="0" w:beforeAutospacing="1" w:after="0" w:line="240" w:lineRule="auto"/>
              <w:textAlignment w:val="baseline"/>
              <w:rPr>
                <w:rFonts w:ascii="Arial" w:hAnsi="Arial" w:cs="Arial"/>
                <w:sz w:val="17"/>
                <w:szCs w:val="17"/>
              </w:rPr>
            </w:pPr>
            <w:r>
              <w:rPr>
                <w:rFonts w:ascii="Arial" w:hAnsi="Arial" w:cs="Arial"/>
                <w:sz w:val="17"/>
                <w:szCs w:val="17"/>
              </w:rPr>
              <w:t>25</w:t>
            </w:r>
          </w:p>
        </w:tc>
      </w:tr>
      <w:tr w:rsidR="009024DB" w:rsidRPr="009024DB" w14:paraId="7BAC034F" w14:textId="77777777" w:rsidTr="00D66E97">
        <w:trPr>
          <w:trHeight w:val="300"/>
        </w:trPr>
        <w:tc>
          <w:tcPr>
            <w:tcW w:w="9630" w:type="dxa"/>
            <w:gridSpan w:val="4"/>
            <w:tcBorders>
              <w:top w:val="single" w:sz="6" w:space="0" w:color="auto"/>
              <w:left w:val="nil"/>
              <w:bottom w:val="single" w:sz="6" w:space="0" w:color="auto"/>
              <w:right w:val="nil"/>
            </w:tcBorders>
            <w:shd w:val="clear" w:color="auto" w:fill="F2F6D5" w:themeFill="background2"/>
            <w:hideMark/>
          </w:tcPr>
          <w:p w14:paraId="56B1BCFC" w14:textId="57D80333" w:rsidR="009024DB" w:rsidRPr="009024DB" w:rsidRDefault="006F40AC" w:rsidP="009024DB">
            <w:pPr>
              <w:spacing w:before="0" w:beforeAutospacing="1" w:after="0" w:line="240" w:lineRule="auto"/>
              <w:textAlignment w:val="baseline"/>
              <w:rPr>
                <w:rFonts w:ascii="Times New Roman" w:hAnsi="Times New Roman"/>
                <w:sz w:val="24"/>
                <w:szCs w:val="24"/>
              </w:rPr>
            </w:pPr>
            <w:r>
              <w:rPr>
                <w:rFonts w:ascii="Arial" w:hAnsi="Arial" w:cs="Arial"/>
                <w:sz w:val="17"/>
                <w:szCs w:val="17"/>
              </w:rPr>
              <w:t>Waste and recycling</w:t>
            </w:r>
            <w:r w:rsidR="009024DB" w:rsidRPr="009024DB">
              <w:rPr>
                <w:rFonts w:ascii="Arial" w:hAnsi="Arial" w:cs="Arial"/>
                <w:sz w:val="17"/>
                <w:szCs w:val="17"/>
              </w:rPr>
              <w:t> </w:t>
            </w:r>
          </w:p>
        </w:tc>
      </w:tr>
      <w:tr w:rsidR="006F40AC" w:rsidRPr="009024DB" w14:paraId="6281C2A4" w14:textId="77777777" w:rsidTr="00830412">
        <w:trPr>
          <w:trHeight w:val="300"/>
        </w:trPr>
        <w:tc>
          <w:tcPr>
            <w:tcW w:w="2430" w:type="dxa"/>
            <w:gridSpan w:val="2"/>
            <w:tcBorders>
              <w:top w:val="single" w:sz="6" w:space="0" w:color="auto"/>
              <w:left w:val="nil"/>
              <w:bottom w:val="single" w:sz="6" w:space="0" w:color="auto"/>
              <w:right w:val="nil"/>
            </w:tcBorders>
            <w:shd w:val="clear" w:color="auto" w:fill="FFFFFF" w:themeFill="background1"/>
          </w:tcPr>
          <w:p w14:paraId="084A5089" w14:textId="58E78DFE" w:rsidR="006F40AC" w:rsidRPr="009024DB" w:rsidRDefault="006F40AC" w:rsidP="009024DB">
            <w:pPr>
              <w:spacing w:before="0" w:beforeAutospacing="1" w:after="0" w:line="240" w:lineRule="auto"/>
              <w:textAlignment w:val="baseline"/>
              <w:rPr>
                <w:rFonts w:ascii="Arial" w:hAnsi="Arial" w:cs="Arial"/>
                <w:sz w:val="17"/>
                <w:szCs w:val="17"/>
              </w:rPr>
            </w:pPr>
            <w:r>
              <w:rPr>
                <w:rFonts w:ascii="Arial" w:hAnsi="Arial" w:cs="Arial"/>
                <w:sz w:val="17"/>
                <w:szCs w:val="17"/>
              </w:rPr>
              <w:t>Data analysis</w:t>
            </w:r>
          </w:p>
        </w:tc>
        <w:tc>
          <w:tcPr>
            <w:tcW w:w="6210" w:type="dxa"/>
            <w:tcBorders>
              <w:top w:val="single" w:sz="6" w:space="0" w:color="auto"/>
              <w:left w:val="nil"/>
              <w:bottom w:val="single" w:sz="6" w:space="0" w:color="auto"/>
              <w:right w:val="nil"/>
            </w:tcBorders>
            <w:shd w:val="clear" w:color="auto" w:fill="auto"/>
          </w:tcPr>
          <w:p w14:paraId="26003BF6" w14:textId="3B653D26" w:rsidR="006F40AC" w:rsidRPr="009024DB" w:rsidRDefault="006F40AC" w:rsidP="009024DB">
            <w:pPr>
              <w:spacing w:before="0" w:beforeAutospacing="1" w:after="0" w:line="240" w:lineRule="auto"/>
              <w:textAlignment w:val="baseline"/>
              <w:rPr>
                <w:rFonts w:ascii="Arial" w:hAnsi="Arial" w:cs="Arial"/>
                <w:sz w:val="17"/>
                <w:szCs w:val="17"/>
              </w:rPr>
            </w:pPr>
            <w:r>
              <w:rPr>
                <w:rFonts w:ascii="Arial" w:hAnsi="Arial" w:cs="Arial"/>
                <w:sz w:val="17"/>
                <w:szCs w:val="17"/>
              </w:rPr>
              <w:t>Link to National Greenhouse Accounts factors updated</w:t>
            </w:r>
          </w:p>
        </w:tc>
        <w:tc>
          <w:tcPr>
            <w:tcW w:w="990" w:type="dxa"/>
            <w:tcBorders>
              <w:top w:val="single" w:sz="6" w:space="0" w:color="auto"/>
              <w:left w:val="nil"/>
              <w:bottom w:val="single" w:sz="6" w:space="0" w:color="auto"/>
              <w:right w:val="nil"/>
            </w:tcBorders>
            <w:shd w:val="clear" w:color="auto" w:fill="auto"/>
          </w:tcPr>
          <w:p w14:paraId="72091BF0" w14:textId="75DE8D15" w:rsidR="006F40AC" w:rsidRPr="2ECCF380" w:rsidRDefault="006F40AC" w:rsidP="009024DB">
            <w:pPr>
              <w:spacing w:before="0" w:beforeAutospacing="1" w:after="0" w:line="240" w:lineRule="auto"/>
              <w:textAlignment w:val="baseline"/>
              <w:rPr>
                <w:rFonts w:ascii="Arial" w:hAnsi="Arial" w:cs="Arial"/>
                <w:sz w:val="17"/>
                <w:szCs w:val="17"/>
              </w:rPr>
            </w:pPr>
            <w:r>
              <w:rPr>
                <w:rFonts w:ascii="Arial" w:hAnsi="Arial" w:cs="Arial"/>
                <w:sz w:val="17"/>
                <w:szCs w:val="17"/>
              </w:rPr>
              <w:t>3</w:t>
            </w:r>
            <w:r w:rsidR="00065E6A">
              <w:rPr>
                <w:rFonts w:ascii="Arial" w:hAnsi="Arial" w:cs="Arial"/>
                <w:sz w:val="17"/>
                <w:szCs w:val="17"/>
              </w:rPr>
              <w:t>8</w:t>
            </w:r>
          </w:p>
        </w:tc>
      </w:tr>
      <w:tr w:rsidR="009024DB" w:rsidRPr="009024DB" w14:paraId="4844CC23" w14:textId="77777777" w:rsidTr="00D66E97">
        <w:trPr>
          <w:trHeight w:val="300"/>
        </w:trPr>
        <w:tc>
          <w:tcPr>
            <w:tcW w:w="9630" w:type="dxa"/>
            <w:gridSpan w:val="4"/>
            <w:tcBorders>
              <w:top w:val="single" w:sz="6" w:space="0" w:color="auto"/>
              <w:left w:val="nil"/>
              <w:bottom w:val="single" w:sz="6" w:space="0" w:color="auto"/>
              <w:right w:val="nil"/>
            </w:tcBorders>
            <w:shd w:val="clear" w:color="auto" w:fill="F2F6D5" w:themeFill="background2"/>
            <w:hideMark/>
          </w:tcPr>
          <w:p w14:paraId="396DE707" w14:textId="2C87E385" w:rsidR="009024DB" w:rsidRPr="009024DB" w:rsidRDefault="006F40AC" w:rsidP="009024DB">
            <w:pPr>
              <w:spacing w:before="0" w:beforeAutospacing="1" w:after="0" w:line="240" w:lineRule="auto"/>
              <w:textAlignment w:val="baseline"/>
              <w:rPr>
                <w:rFonts w:ascii="Times New Roman" w:hAnsi="Times New Roman"/>
                <w:sz w:val="24"/>
                <w:szCs w:val="24"/>
              </w:rPr>
            </w:pPr>
            <w:r>
              <w:rPr>
                <w:rFonts w:ascii="Arial" w:hAnsi="Arial" w:cs="Arial"/>
                <w:sz w:val="17"/>
                <w:szCs w:val="17"/>
              </w:rPr>
              <w:t>Greenhouse gas emissions</w:t>
            </w:r>
            <w:r w:rsidR="009024DB" w:rsidRPr="009024DB">
              <w:rPr>
                <w:rFonts w:ascii="Arial" w:hAnsi="Arial" w:cs="Arial"/>
                <w:sz w:val="17"/>
                <w:szCs w:val="17"/>
              </w:rPr>
              <w:t> </w:t>
            </w:r>
          </w:p>
        </w:tc>
      </w:tr>
      <w:tr w:rsidR="006F40AC" w:rsidRPr="009024DB" w14:paraId="6ED6BBF8" w14:textId="77777777" w:rsidTr="00830412">
        <w:trPr>
          <w:trHeight w:val="300"/>
        </w:trPr>
        <w:tc>
          <w:tcPr>
            <w:tcW w:w="2430" w:type="dxa"/>
            <w:gridSpan w:val="2"/>
            <w:tcBorders>
              <w:top w:val="single" w:sz="6" w:space="0" w:color="auto"/>
              <w:left w:val="nil"/>
              <w:bottom w:val="single" w:sz="6" w:space="0" w:color="auto"/>
              <w:right w:val="nil"/>
            </w:tcBorders>
            <w:shd w:val="clear" w:color="auto" w:fill="FFFFFF" w:themeFill="background1"/>
          </w:tcPr>
          <w:p w14:paraId="51B6657E" w14:textId="45B11839" w:rsidR="006F40AC" w:rsidRPr="009024DB" w:rsidRDefault="006F40AC" w:rsidP="009024DB">
            <w:pPr>
              <w:spacing w:before="0" w:beforeAutospacing="1" w:after="0" w:line="240" w:lineRule="auto"/>
              <w:textAlignment w:val="baseline"/>
              <w:rPr>
                <w:rFonts w:ascii="Arial" w:hAnsi="Arial" w:cs="Arial"/>
                <w:sz w:val="17"/>
                <w:szCs w:val="17"/>
              </w:rPr>
            </w:pPr>
            <w:r>
              <w:rPr>
                <w:rFonts w:ascii="Arial" w:hAnsi="Arial" w:cs="Arial"/>
                <w:sz w:val="17"/>
                <w:szCs w:val="17"/>
              </w:rPr>
              <w:t>Definitions</w:t>
            </w:r>
          </w:p>
        </w:tc>
        <w:tc>
          <w:tcPr>
            <w:tcW w:w="6210" w:type="dxa"/>
            <w:tcBorders>
              <w:top w:val="single" w:sz="6" w:space="0" w:color="auto"/>
              <w:left w:val="nil"/>
              <w:bottom w:val="single" w:sz="6" w:space="0" w:color="auto"/>
              <w:right w:val="nil"/>
            </w:tcBorders>
            <w:shd w:val="clear" w:color="auto" w:fill="auto"/>
          </w:tcPr>
          <w:p w14:paraId="5D606EC9" w14:textId="0D9DC191" w:rsidR="006F40AC" w:rsidRPr="009024DB" w:rsidRDefault="006F40AC" w:rsidP="009024DB">
            <w:pPr>
              <w:spacing w:before="0" w:beforeAutospacing="1" w:after="0" w:line="240" w:lineRule="auto"/>
              <w:textAlignment w:val="baseline"/>
              <w:rPr>
                <w:rFonts w:ascii="Arial" w:hAnsi="Arial" w:cs="Arial"/>
                <w:sz w:val="17"/>
                <w:szCs w:val="17"/>
              </w:rPr>
            </w:pPr>
            <w:r>
              <w:rPr>
                <w:rFonts w:ascii="Arial" w:hAnsi="Arial" w:cs="Arial"/>
                <w:sz w:val="17"/>
                <w:szCs w:val="17"/>
              </w:rPr>
              <w:t>Link to National Greenhouse Accounts factors updated</w:t>
            </w:r>
          </w:p>
        </w:tc>
        <w:tc>
          <w:tcPr>
            <w:tcW w:w="990" w:type="dxa"/>
            <w:tcBorders>
              <w:top w:val="single" w:sz="6" w:space="0" w:color="auto"/>
              <w:left w:val="nil"/>
              <w:bottom w:val="single" w:sz="6" w:space="0" w:color="auto"/>
              <w:right w:val="nil"/>
            </w:tcBorders>
            <w:shd w:val="clear" w:color="auto" w:fill="auto"/>
          </w:tcPr>
          <w:p w14:paraId="5786F0F5" w14:textId="716C2D75" w:rsidR="006F40AC" w:rsidRPr="2ECCF380" w:rsidRDefault="006F40AC" w:rsidP="009024DB">
            <w:pPr>
              <w:spacing w:before="0" w:beforeAutospacing="1" w:after="0" w:line="240" w:lineRule="auto"/>
              <w:textAlignment w:val="baseline"/>
              <w:rPr>
                <w:rFonts w:ascii="Arial" w:hAnsi="Arial" w:cs="Arial"/>
                <w:sz w:val="17"/>
                <w:szCs w:val="17"/>
              </w:rPr>
            </w:pPr>
            <w:r>
              <w:rPr>
                <w:rFonts w:ascii="Arial" w:hAnsi="Arial" w:cs="Arial"/>
                <w:sz w:val="17"/>
                <w:szCs w:val="17"/>
              </w:rPr>
              <w:t>41</w:t>
            </w:r>
          </w:p>
        </w:tc>
      </w:tr>
      <w:tr w:rsidR="006F40AC" w:rsidRPr="009024DB" w14:paraId="09941CC8" w14:textId="77777777" w:rsidTr="00830412">
        <w:trPr>
          <w:trHeight w:val="300"/>
        </w:trPr>
        <w:tc>
          <w:tcPr>
            <w:tcW w:w="2430" w:type="dxa"/>
            <w:gridSpan w:val="2"/>
            <w:tcBorders>
              <w:top w:val="single" w:sz="6" w:space="0" w:color="auto"/>
              <w:left w:val="nil"/>
              <w:bottom w:val="single" w:sz="6" w:space="0" w:color="auto"/>
              <w:right w:val="nil"/>
            </w:tcBorders>
            <w:shd w:val="clear" w:color="auto" w:fill="FFFFFF" w:themeFill="background1"/>
          </w:tcPr>
          <w:p w14:paraId="7D761AD9" w14:textId="24B8AA2E" w:rsidR="006F40AC" w:rsidRPr="009024DB" w:rsidRDefault="006F40AC" w:rsidP="009024DB">
            <w:pPr>
              <w:spacing w:before="0" w:beforeAutospacing="1" w:after="0" w:line="240" w:lineRule="auto"/>
              <w:textAlignment w:val="baseline"/>
              <w:rPr>
                <w:rFonts w:ascii="Arial" w:hAnsi="Arial" w:cs="Arial"/>
                <w:sz w:val="17"/>
                <w:szCs w:val="17"/>
              </w:rPr>
            </w:pPr>
            <w:r>
              <w:rPr>
                <w:rFonts w:ascii="Arial" w:hAnsi="Arial" w:cs="Arial"/>
                <w:sz w:val="17"/>
                <w:szCs w:val="17"/>
              </w:rPr>
              <w:t>Data source and analysis</w:t>
            </w:r>
          </w:p>
        </w:tc>
        <w:tc>
          <w:tcPr>
            <w:tcW w:w="6210" w:type="dxa"/>
            <w:tcBorders>
              <w:top w:val="single" w:sz="6" w:space="0" w:color="auto"/>
              <w:left w:val="nil"/>
              <w:bottom w:val="single" w:sz="6" w:space="0" w:color="auto"/>
              <w:right w:val="nil"/>
            </w:tcBorders>
            <w:shd w:val="clear" w:color="auto" w:fill="auto"/>
          </w:tcPr>
          <w:p w14:paraId="36F0F0E4" w14:textId="5624224F" w:rsidR="006F40AC" w:rsidRPr="009024DB" w:rsidRDefault="006F40AC" w:rsidP="009024DB">
            <w:pPr>
              <w:spacing w:before="0" w:beforeAutospacing="1" w:after="0" w:line="240" w:lineRule="auto"/>
              <w:textAlignment w:val="baseline"/>
              <w:rPr>
                <w:rFonts w:ascii="Arial" w:hAnsi="Arial" w:cs="Arial"/>
                <w:sz w:val="17"/>
                <w:szCs w:val="17"/>
              </w:rPr>
            </w:pPr>
            <w:r>
              <w:rPr>
                <w:rFonts w:ascii="Arial" w:hAnsi="Arial" w:cs="Arial"/>
                <w:sz w:val="17"/>
                <w:szCs w:val="17"/>
              </w:rPr>
              <w:t>Link to National Greenhouse Accounts factors updated</w:t>
            </w:r>
          </w:p>
        </w:tc>
        <w:tc>
          <w:tcPr>
            <w:tcW w:w="990" w:type="dxa"/>
            <w:tcBorders>
              <w:top w:val="single" w:sz="6" w:space="0" w:color="auto"/>
              <w:left w:val="nil"/>
              <w:bottom w:val="single" w:sz="6" w:space="0" w:color="auto"/>
              <w:right w:val="nil"/>
            </w:tcBorders>
            <w:shd w:val="clear" w:color="auto" w:fill="auto"/>
          </w:tcPr>
          <w:p w14:paraId="5456309F" w14:textId="577160CD" w:rsidR="006F40AC" w:rsidRPr="2ECCF380" w:rsidRDefault="006F40AC" w:rsidP="009024DB">
            <w:pPr>
              <w:spacing w:before="0" w:beforeAutospacing="1" w:after="0" w:line="240" w:lineRule="auto"/>
              <w:textAlignment w:val="baseline"/>
              <w:rPr>
                <w:rFonts w:ascii="Arial" w:hAnsi="Arial" w:cs="Arial"/>
                <w:sz w:val="17"/>
                <w:szCs w:val="17"/>
              </w:rPr>
            </w:pPr>
            <w:r>
              <w:rPr>
                <w:rFonts w:ascii="Arial" w:hAnsi="Arial" w:cs="Arial"/>
                <w:sz w:val="17"/>
                <w:szCs w:val="17"/>
              </w:rPr>
              <w:t>4</w:t>
            </w:r>
            <w:r w:rsidR="007F31C8">
              <w:rPr>
                <w:rFonts w:ascii="Arial" w:hAnsi="Arial" w:cs="Arial"/>
                <w:sz w:val="17"/>
                <w:szCs w:val="17"/>
              </w:rPr>
              <w:t>2</w:t>
            </w:r>
          </w:p>
        </w:tc>
      </w:tr>
    </w:tbl>
    <w:p w14:paraId="3B4B8497" w14:textId="77777777" w:rsidR="006F40AC" w:rsidRDefault="006F40AC" w:rsidP="007D4891">
      <w:pPr>
        <w:pStyle w:val="Heading1"/>
      </w:pPr>
    </w:p>
    <w:p w14:paraId="051F1D43" w14:textId="77777777" w:rsidR="006F40AC" w:rsidRDefault="006F40AC">
      <w:pPr>
        <w:rPr>
          <w:rFonts w:asciiTheme="majorHAnsi" w:eastAsiaTheme="majorEastAsia" w:hAnsiTheme="majorHAnsi" w:cstheme="majorBidi"/>
          <w:bCs/>
          <w:color w:val="201547" w:themeColor="text2"/>
          <w:spacing w:val="-4"/>
          <w:sz w:val="40"/>
          <w:szCs w:val="40"/>
        </w:rPr>
      </w:pPr>
      <w:r>
        <w:br w:type="page"/>
      </w:r>
    </w:p>
    <w:p w14:paraId="30F1CFF1" w14:textId="5B2A6986" w:rsidR="00233D6B" w:rsidRDefault="00B44DAE" w:rsidP="007D4891">
      <w:pPr>
        <w:pStyle w:val="Heading1"/>
      </w:pPr>
      <w:r>
        <w:lastRenderedPageBreak/>
        <w:t>Introduction</w:t>
      </w:r>
      <w:bookmarkEnd w:id="5"/>
      <w:bookmarkEnd w:id="6"/>
    </w:p>
    <w:p w14:paraId="667E5580" w14:textId="77777777" w:rsidR="00B44DAE" w:rsidRPr="00B44DAE" w:rsidRDefault="00B44DAE" w:rsidP="7E2D0F39">
      <w:pPr>
        <w:spacing w:before="100" w:after="100" w:line="260" w:lineRule="atLeast"/>
        <w:rPr>
          <w:rFonts w:cstheme="minorHAnsi"/>
        </w:rPr>
      </w:pPr>
      <w:bookmarkStart w:id="7" w:name="_Toc132706730"/>
      <w:bookmarkStart w:id="8" w:name="_Toc132706775"/>
      <w:bookmarkStart w:id="9" w:name="_Toc132706785"/>
      <w:bookmarkStart w:id="10" w:name="_Toc132706793"/>
      <w:bookmarkStart w:id="11" w:name="_Toc132706800"/>
      <w:bookmarkStart w:id="12" w:name="_Toc132706839"/>
      <w:bookmarkStart w:id="13" w:name="_Toc132707238"/>
      <w:bookmarkStart w:id="14" w:name="_Toc132707328"/>
      <w:bookmarkStart w:id="15" w:name="_Toc132707349"/>
      <w:bookmarkStart w:id="16" w:name="_Toc132707432"/>
      <w:bookmarkStart w:id="17" w:name="_Toc132707473"/>
      <w:bookmarkStart w:id="18" w:name="_Toc132707656"/>
      <w:bookmarkStart w:id="19" w:name="_Toc132707675"/>
      <w:bookmarkStart w:id="20" w:name="_Toc132815939"/>
      <w:r w:rsidRPr="00B44DAE">
        <w:rPr>
          <w:rFonts w:cstheme="minorHAnsi"/>
        </w:rPr>
        <w:t xml:space="preserve">The purpose of this </w:t>
      </w:r>
      <w:r w:rsidRPr="00B44DAE">
        <w:rPr>
          <w:rFonts w:cstheme="minorHAnsi"/>
          <w:i/>
        </w:rPr>
        <w:t>Guidance for</w:t>
      </w:r>
      <w:r w:rsidRPr="00B44DAE">
        <w:rPr>
          <w:rFonts w:cstheme="minorHAnsi"/>
        </w:rPr>
        <w:t xml:space="preserve"> </w:t>
      </w:r>
      <w:r w:rsidRPr="00B44DAE">
        <w:rPr>
          <w:rFonts w:cstheme="minorHAnsi"/>
          <w:i/>
        </w:rPr>
        <w:t xml:space="preserve">FRD 24 Reporting </w:t>
      </w:r>
      <w:r w:rsidRPr="00B44DAE">
        <w:rPr>
          <w:rFonts w:cstheme="minorHAnsi"/>
        </w:rPr>
        <w:t>is to</w:t>
      </w:r>
      <w:r w:rsidRPr="00B44DAE">
        <w:rPr>
          <w:rFonts w:cstheme="minorHAnsi"/>
          <w:i/>
        </w:rPr>
        <w:t xml:space="preserve"> </w:t>
      </w:r>
      <w:r w:rsidRPr="00B44DAE">
        <w:rPr>
          <w:rFonts w:cstheme="minorHAnsi"/>
        </w:rPr>
        <w:t xml:space="preserve">assist Victorian Government entities (departments and public entities) to collect, analyse and report their environmental data in a comprehensive, consistent, and accurate manner. It supports the transparent reporting of robust data to the Victorian Government and community. </w:t>
      </w:r>
    </w:p>
    <w:p w14:paraId="17A30631" w14:textId="77777777" w:rsidR="00B44DAE" w:rsidRPr="00B44DAE" w:rsidRDefault="00B44DAE" w:rsidP="00B44DAE">
      <w:pPr>
        <w:spacing w:before="100" w:after="100" w:line="260" w:lineRule="atLeast"/>
        <w:rPr>
          <w:rFonts w:cstheme="minorHAnsi"/>
        </w:rPr>
      </w:pPr>
      <w:r w:rsidRPr="00B44DAE">
        <w:rPr>
          <w:rFonts w:cstheme="minorHAnsi"/>
        </w:rPr>
        <w:t xml:space="preserve">Financial Reporting Direction 24 </w:t>
      </w:r>
      <w:r w:rsidRPr="00B44DAE">
        <w:rPr>
          <w:rFonts w:cstheme="minorHAnsi"/>
          <w:i/>
          <w:iCs/>
        </w:rPr>
        <w:t>Reporting of environmental data by government entities</w:t>
      </w:r>
      <w:r w:rsidRPr="00B44DAE">
        <w:rPr>
          <w:rFonts w:cstheme="minorHAnsi"/>
          <w:vertAlign w:val="superscript"/>
        </w:rPr>
        <w:footnoteReference w:id="2"/>
      </w:r>
      <w:r w:rsidRPr="00B44DAE">
        <w:rPr>
          <w:rFonts w:cstheme="minorHAnsi"/>
        </w:rPr>
        <w:t xml:space="preserve"> (FRD 24) specifies the environmental performance indicators that must be measured and reported by relevant entities across the Victorian Government. This guidance provides instructions for entities to collect, analyse and report data against these indicators. FRD 24 applies to all entities subject to Standing Directions under the </w:t>
      </w:r>
      <w:r w:rsidRPr="00B44DAE">
        <w:rPr>
          <w:rFonts w:cstheme="minorHAnsi"/>
          <w:i/>
        </w:rPr>
        <w:t>Financial Management Act 1994</w:t>
      </w:r>
      <w:r w:rsidRPr="00B44DAE">
        <w:rPr>
          <w:rFonts w:cstheme="minorHAnsi"/>
        </w:rPr>
        <w:t xml:space="preserve"> with the exception of universities (hereafter in this Guidance referred to as Entities). </w:t>
      </w:r>
    </w:p>
    <w:p w14:paraId="643139F3" w14:textId="77777777" w:rsidR="00B44DAE" w:rsidRPr="00B44DAE" w:rsidRDefault="00B44DAE" w:rsidP="00B44DAE">
      <w:pPr>
        <w:spacing w:before="100" w:after="100" w:line="260" w:lineRule="atLeast"/>
        <w:rPr>
          <w:rFonts w:cstheme="minorHAnsi"/>
        </w:rPr>
      </w:pPr>
      <w:r w:rsidRPr="00B44DAE">
        <w:rPr>
          <w:rFonts w:cstheme="minorHAnsi"/>
        </w:rPr>
        <w:t xml:space="preserve">FRD 24 indicators must be reported via the entity’s Report of Operations. The indicators include energy (including in transportation), waste, water, and greenhouse gas emissions, as well as sustainable buildings and infrastructure and sustainable procurement. Where Entities are unable to report on specific aspects, they should provide a reasonable estimate where possible, as well as information on actions that an entity is taking to improve data availability and quality in the future. FRD 24 establishes the minimum reporting requirements, and Entities may report against additional indicators if desired. </w:t>
      </w:r>
    </w:p>
    <w:p w14:paraId="4F89094D" w14:textId="77777777" w:rsidR="00B44DAE" w:rsidRPr="00B44DAE" w:rsidRDefault="00B44DAE" w:rsidP="00B44DAE">
      <w:pPr>
        <w:spacing w:before="100" w:after="100" w:line="260" w:lineRule="atLeast"/>
        <w:rPr>
          <w:rFonts w:cstheme="minorHAnsi"/>
        </w:rPr>
      </w:pPr>
      <w:r w:rsidRPr="00B44DAE">
        <w:rPr>
          <w:rFonts w:cstheme="minorHAnsi"/>
        </w:rPr>
        <w:t xml:space="preserve">This guidance also maps FRD 24 indicators onto relevant indicators from the Global Reporting Initiative (GRI) and lists relevant targets for the Sustainable Development Goals (SDGs). Overall FRD 24 supports the achievement of SDG Target 12.6: </w:t>
      </w:r>
      <w:r w:rsidRPr="00B44DAE">
        <w:rPr>
          <w:rFonts w:cstheme="minorHAnsi"/>
          <w:i/>
          <w:iCs/>
        </w:rPr>
        <w:t>Encourage companies, especially large and transnational companies, to adopt sustainable practices and to integrate sustainability information into their reporting cycle</w:t>
      </w:r>
      <w:r w:rsidRPr="00B44DAE">
        <w:rPr>
          <w:rFonts w:cstheme="minorHAnsi"/>
        </w:rPr>
        <w:t>.</w:t>
      </w:r>
    </w:p>
    <w:p w14:paraId="25C3D6EE" w14:textId="65193BA1" w:rsidR="00B44DAE" w:rsidRPr="00B44DAE" w:rsidRDefault="00B44DAE" w:rsidP="00CD794E">
      <w:pPr>
        <w:pStyle w:val="BodyText"/>
        <w:rPr>
          <w:bCs/>
        </w:rPr>
      </w:pPr>
      <w:r w:rsidRPr="00B44DAE">
        <w:t xml:space="preserve">Measuring environmental performance is an evolving process within governments and business, and this manual will be reviewed and adapted over time to ensure it remains relevant to government requirements. This manual supersedes the previous </w:t>
      </w:r>
      <w:r w:rsidRPr="00B44DAE">
        <w:rPr>
          <w:i/>
        </w:rPr>
        <w:t>Guidance to Financial Reporting Direction FRD 24D</w:t>
      </w:r>
      <w:r w:rsidRPr="00B44DAE">
        <w:t>, and incorporates relevant details previously included in that document.</w:t>
      </w:r>
    </w:p>
    <w:p w14:paraId="7E94A40F" w14:textId="58C4EDF1" w:rsidR="00B44DAE" w:rsidRPr="009569CB" w:rsidRDefault="00B44DAE" w:rsidP="00B44DAE">
      <w:pPr>
        <w:pStyle w:val="Heading2"/>
      </w:pPr>
      <w:r>
        <w:t>Purpose, objectives and targets</w:t>
      </w:r>
    </w:p>
    <w:p w14:paraId="093E052C" w14:textId="77777777" w:rsidR="00B44DAE" w:rsidRPr="00B44DAE" w:rsidRDefault="00B44DAE" w:rsidP="00B44DAE">
      <w:pPr>
        <w:spacing w:before="100" w:after="100" w:line="260" w:lineRule="atLeast"/>
        <w:rPr>
          <w:rFonts w:cstheme="minorHAnsi"/>
        </w:rPr>
      </w:pPr>
      <w:r w:rsidRPr="00B44DAE">
        <w:rPr>
          <w:rFonts w:cstheme="minorHAnsi"/>
        </w:rPr>
        <w:t xml:space="preserve">The Victorian Government’s commitment to sustainability in its own operations is reflected in legislation, policies, and strategies, including the </w:t>
      </w:r>
      <w:r w:rsidRPr="00B44DAE">
        <w:rPr>
          <w:rFonts w:cstheme="minorHAnsi"/>
          <w:i/>
          <w:iCs/>
        </w:rPr>
        <w:t xml:space="preserve">Climate Change Act 2017, </w:t>
      </w:r>
      <w:r w:rsidRPr="00B44DAE">
        <w:rPr>
          <w:rFonts w:cstheme="minorHAnsi"/>
        </w:rPr>
        <w:t xml:space="preserve">Victoria’s Climate Change Strategy, Whole of Victorian Government Emissions Reduction Pledge, Victorian Renewable Energy Target, Recycling Victoria, the Sustainable Investment Guidelines, and the Greener Government Buildings program. The General Environmental Duty under the </w:t>
      </w:r>
      <w:r w:rsidRPr="00B44DAE">
        <w:rPr>
          <w:rFonts w:cstheme="minorHAnsi"/>
          <w:i/>
          <w:iCs/>
        </w:rPr>
        <w:t>Environment Protection Act 2017</w:t>
      </w:r>
      <w:r w:rsidRPr="00B44DAE">
        <w:rPr>
          <w:rFonts w:cstheme="minorHAnsi"/>
        </w:rPr>
        <w:t xml:space="preserve"> applies to all Victorian Government entities to minimise risks of harm to human health or the environment from pollution or waste, so far as reasonably practicable. </w:t>
      </w:r>
    </w:p>
    <w:p w14:paraId="2B59248E" w14:textId="77777777" w:rsidR="00B44DAE" w:rsidRPr="00B44DAE" w:rsidRDefault="00B44DAE" w:rsidP="00B44DAE">
      <w:pPr>
        <w:spacing w:before="100" w:after="100" w:line="260" w:lineRule="atLeast"/>
        <w:rPr>
          <w:rFonts w:cstheme="minorHAnsi"/>
        </w:rPr>
      </w:pPr>
      <w:r w:rsidRPr="00B44DAE">
        <w:rPr>
          <w:rFonts w:cstheme="minorHAnsi"/>
        </w:rPr>
        <w:t>In line with these, Entities are required to disclose their ongoing performance in managing and reducing the environmental impacts of their activities. FRD 24 reporting supports the Victorian Government to play its role in the state-wide transition to net-zero emissions and climate resilience by 2050, better manage exposure to climate-related risk, and meet responsibilities in reducing other environmental impacts. Environmental disclosures support a range of compliance and risk management obligations including under the Victorian Government Risk Management Framework</w:t>
      </w:r>
      <w:r w:rsidRPr="00B44DAE">
        <w:rPr>
          <w:rFonts w:cstheme="minorHAnsi"/>
          <w:i/>
          <w:iCs/>
        </w:rPr>
        <w:t xml:space="preserve"> </w:t>
      </w:r>
      <w:r w:rsidRPr="00B44DAE">
        <w:rPr>
          <w:rFonts w:cstheme="minorHAnsi"/>
        </w:rPr>
        <w:t>and a variety of sector specific regulation.</w:t>
      </w:r>
    </w:p>
    <w:p w14:paraId="15DC1E93" w14:textId="77777777" w:rsidR="00B44DAE" w:rsidRPr="00B44DAE" w:rsidRDefault="00B44DAE" w:rsidP="00B44DAE">
      <w:pPr>
        <w:spacing w:before="100" w:after="100" w:line="260" w:lineRule="atLeast"/>
        <w:rPr>
          <w:rFonts w:cstheme="minorHAnsi"/>
        </w:rPr>
      </w:pPr>
      <w:r w:rsidRPr="00B44DAE">
        <w:rPr>
          <w:rFonts w:cstheme="minorHAnsi"/>
        </w:rPr>
        <w:t>Indicators detail the environmental impacts of an entity’s activities to measure the effectiveness of environmental management programs, and to identify trends. Indicators may also assist entities to develop action plans to manage resource consumption and achieve policy objectives in relation to climate change, waste and recycling, and environmental sustainability. The indicators are generally reported in total, and in a normalised format where appropriate, to enable the data to be readily understood and effectively communicated, including across portfolios and for the whole of Victorian Government.</w:t>
      </w:r>
    </w:p>
    <w:p w14:paraId="15209902" w14:textId="588636A3" w:rsidR="00B44DAE" w:rsidRDefault="00B44DAE" w:rsidP="00B44DAE">
      <w:pPr>
        <w:pStyle w:val="Heading1"/>
      </w:pPr>
      <w:bookmarkStart w:id="21" w:name="_Toc164684436"/>
      <w:bookmarkStart w:id="22" w:name="_Toc165285062"/>
      <w:r>
        <w:lastRenderedPageBreak/>
        <w:t>General FRD 24 reporting guidance</w:t>
      </w:r>
      <w:bookmarkEnd w:id="21"/>
      <w:bookmarkEnd w:id="22"/>
    </w:p>
    <w:p w14:paraId="3DD7A6FC" w14:textId="77777777" w:rsidR="000A493B" w:rsidRPr="007D4891" w:rsidRDefault="000A493B" w:rsidP="000A493B">
      <w:pPr>
        <w:pStyle w:val="Heading3"/>
      </w:pPr>
      <w:r>
        <w:t>Introduction</w:t>
      </w:r>
    </w:p>
    <w:p w14:paraId="505DD8B9" w14:textId="77777777" w:rsidR="00917617" w:rsidRPr="00917617" w:rsidRDefault="00917617" w:rsidP="00917617">
      <w:pPr>
        <w:spacing w:before="100" w:after="100" w:line="260" w:lineRule="atLeast"/>
        <w:rPr>
          <w:rFonts w:cstheme="minorHAnsi"/>
        </w:rPr>
      </w:pPr>
      <w:r w:rsidRPr="00917617">
        <w:rPr>
          <w:rFonts w:cstheme="minorHAnsi"/>
        </w:rPr>
        <w:t xml:space="preserve">This section provides guidance for reporting on all FRD 24 indicators, including the organisational reporting boundary and how to interpret the materiality and data availability requirements of the FRD 24 Direction. </w:t>
      </w:r>
    </w:p>
    <w:p w14:paraId="14118128" w14:textId="51C21623" w:rsidR="00B44DAE" w:rsidRPr="00282DEB" w:rsidRDefault="00917617" w:rsidP="00282DEB">
      <w:pPr>
        <w:spacing w:before="100" w:after="100" w:line="260" w:lineRule="atLeast"/>
        <w:rPr>
          <w:rFonts w:cstheme="minorHAnsi"/>
        </w:rPr>
      </w:pPr>
      <w:r w:rsidRPr="00917617">
        <w:rPr>
          <w:rFonts w:cstheme="minorHAnsi"/>
        </w:rPr>
        <w:t>Different entities have different general disclosure requirements and different requirements for indicator disclosure. Financial Reporting Direction 24 sets out requirements for four ‘tiers’ of entities. The composition of these tiers is detailed in Appendix 1 of FRD 24. The guidance of this section is applicable to all tiers.</w:t>
      </w:r>
    </w:p>
    <w:bookmarkEnd w:id="7"/>
    <w:bookmarkEnd w:id="8"/>
    <w:bookmarkEnd w:id="9"/>
    <w:bookmarkEnd w:id="10"/>
    <w:bookmarkEnd w:id="11"/>
    <w:bookmarkEnd w:id="12"/>
    <w:bookmarkEnd w:id="13"/>
    <w:bookmarkEnd w:id="14"/>
    <w:bookmarkEnd w:id="15"/>
    <w:bookmarkEnd w:id="16"/>
    <w:bookmarkEnd w:id="17"/>
    <w:bookmarkEnd w:id="18"/>
    <w:bookmarkEnd w:id="19"/>
    <w:bookmarkEnd w:id="20"/>
    <w:p w14:paraId="64F02965" w14:textId="643B6408" w:rsidR="007D4891" w:rsidRPr="007D4891" w:rsidRDefault="00FB129B" w:rsidP="007D4891">
      <w:pPr>
        <w:pStyle w:val="Heading4"/>
      </w:pPr>
      <w:r>
        <w:t>Tier</w:t>
      </w:r>
      <w:bookmarkStart w:id="23" w:name="_Toc132706776"/>
      <w:bookmarkStart w:id="24" w:name="_Toc132706786"/>
      <w:bookmarkStart w:id="25" w:name="_Toc132706794"/>
      <w:bookmarkStart w:id="26" w:name="_Toc132706801"/>
      <w:bookmarkStart w:id="27" w:name="_Toc132706840"/>
      <w:bookmarkStart w:id="28" w:name="_Toc132707239"/>
      <w:bookmarkStart w:id="29" w:name="_Toc132707350"/>
      <w:bookmarkStart w:id="30" w:name="_Toc132707657"/>
      <w:bookmarkStart w:id="31" w:name="_Toc132707676"/>
      <w:bookmarkStart w:id="32" w:name="_Toc132815940"/>
      <w:r w:rsidR="007D4891">
        <w:t xml:space="preserve"> 4</w:t>
      </w:r>
      <w:bookmarkEnd w:id="23"/>
      <w:bookmarkEnd w:id="24"/>
      <w:bookmarkEnd w:id="25"/>
      <w:bookmarkEnd w:id="26"/>
      <w:bookmarkEnd w:id="27"/>
      <w:bookmarkEnd w:id="28"/>
      <w:bookmarkEnd w:id="29"/>
      <w:bookmarkEnd w:id="30"/>
      <w:bookmarkEnd w:id="31"/>
      <w:bookmarkEnd w:id="32"/>
      <w:r>
        <w:t xml:space="preserve"> Entity</w:t>
      </w:r>
      <w:r w:rsidR="00BC30CB">
        <w:t xml:space="preserve"> alternative simple disclosure approach</w:t>
      </w:r>
    </w:p>
    <w:p w14:paraId="1C7155ED" w14:textId="77777777" w:rsidR="00B60957" w:rsidRDefault="000C5272" w:rsidP="000C5272">
      <w:pPr>
        <w:spacing w:before="100" w:after="100" w:line="260" w:lineRule="atLeast"/>
        <w:rPr>
          <w:rFonts w:cstheme="minorHAnsi"/>
        </w:rPr>
      </w:pPr>
      <w:r w:rsidRPr="000C5272">
        <w:rPr>
          <w:rFonts w:cstheme="minorHAnsi"/>
        </w:rPr>
        <w:t xml:space="preserve">FRD 24 disclosures have two purposes, to inform Whole of Victorian Government environmental reporting, and to support entities to reduce emissions and manage climate related risks. When very small entities are using central procurement arrangements, their ability to independently pursue emissions reductions is limited. In these circumstances, Whole of Victorian Government environmental reporting can also incorporate data directly from central sources while maintaining confidence that the data is a relatively complete and accurate reflection of an entity’s environmental impacts. Under these circumstances the benefit of independent disclosures in the annual reports of Tier 4 entities are small. </w:t>
      </w:r>
    </w:p>
    <w:p w14:paraId="471435EE" w14:textId="77777777" w:rsidR="007A50FE" w:rsidRPr="00AE011C" w:rsidRDefault="007A50FE" w:rsidP="007A50FE">
      <w:pPr>
        <w:pStyle w:val="paragraph"/>
        <w:spacing w:before="0" w:beforeAutospacing="0" w:after="0" w:afterAutospacing="0"/>
        <w:textAlignment w:val="baseline"/>
        <w:rPr>
          <w:rFonts w:ascii="Segoe UI" w:hAnsi="Segoe UI" w:cs="Segoe UI"/>
          <w:sz w:val="18"/>
          <w:szCs w:val="18"/>
        </w:rPr>
      </w:pPr>
      <w:r w:rsidRPr="00AE011C">
        <w:rPr>
          <w:rStyle w:val="normaltextrun"/>
          <w:rFonts w:ascii="Arial" w:hAnsi="Arial" w:cs="Arial"/>
          <w:sz w:val="20"/>
          <w:szCs w:val="20"/>
        </w:rPr>
        <w:t>Tier 4 entities may therefore choose between two reporting options: </w:t>
      </w:r>
      <w:r w:rsidRPr="00AE011C">
        <w:rPr>
          <w:rStyle w:val="eop"/>
          <w:rFonts w:ascii="Arial" w:hAnsi="Arial" w:cs="Arial"/>
          <w:sz w:val="20"/>
          <w:szCs w:val="20"/>
        </w:rPr>
        <w:t> </w:t>
      </w:r>
    </w:p>
    <w:p w14:paraId="6D65BCD5" w14:textId="77777777" w:rsidR="007A50FE" w:rsidRPr="00AE011C" w:rsidRDefault="007A50FE" w:rsidP="00697C98">
      <w:pPr>
        <w:pStyle w:val="paragraph"/>
        <w:numPr>
          <w:ilvl w:val="0"/>
          <w:numId w:val="55"/>
        </w:numPr>
        <w:spacing w:before="0" w:beforeAutospacing="0" w:after="0" w:afterAutospacing="0"/>
        <w:textAlignment w:val="baseline"/>
        <w:rPr>
          <w:rFonts w:ascii="Arial" w:hAnsi="Arial" w:cs="Arial"/>
          <w:sz w:val="22"/>
          <w:szCs w:val="22"/>
        </w:rPr>
      </w:pPr>
      <w:r w:rsidRPr="00AE011C">
        <w:rPr>
          <w:rStyle w:val="normaltextrun"/>
          <w:rFonts w:ascii="Arial" w:hAnsi="Arial" w:cs="Arial"/>
          <w:sz w:val="20"/>
          <w:szCs w:val="20"/>
        </w:rPr>
        <w:t>EITHER disclose data for all Tier 4 indicators as detailed in Appendix 2. </w:t>
      </w:r>
      <w:r w:rsidRPr="00AE011C">
        <w:rPr>
          <w:rStyle w:val="eop"/>
          <w:rFonts w:ascii="Arial" w:hAnsi="Arial" w:cs="Arial"/>
          <w:sz w:val="20"/>
          <w:szCs w:val="20"/>
        </w:rPr>
        <w:t> </w:t>
      </w:r>
    </w:p>
    <w:p w14:paraId="730A1B41" w14:textId="77777777" w:rsidR="007A50FE" w:rsidRPr="00AE011C" w:rsidRDefault="007A50FE" w:rsidP="00697C98">
      <w:pPr>
        <w:pStyle w:val="paragraph"/>
        <w:numPr>
          <w:ilvl w:val="0"/>
          <w:numId w:val="55"/>
        </w:numPr>
        <w:spacing w:before="0" w:beforeAutospacing="0" w:after="0" w:afterAutospacing="0"/>
        <w:textAlignment w:val="baseline"/>
        <w:rPr>
          <w:rFonts w:ascii="Arial" w:hAnsi="Arial" w:cs="Arial"/>
          <w:sz w:val="22"/>
          <w:szCs w:val="22"/>
        </w:rPr>
      </w:pPr>
      <w:r w:rsidRPr="00AE011C">
        <w:rPr>
          <w:rStyle w:val="normaltextrun"/>
          <w:rFonts w:ascii="Arial" w:hAnsi="Arial" w:cs="Arial"/>
          <w:sz w:val="20"/>
          <w:szCs w:val="20"/>
        </w:rPr>
        <w:t xml:space="preserve">OR make a simple disclosure that </w:t>
      </w:r>
      <w:r w:rsidRPr="00AE011C">
        <w:rPr>
          <w:rStyle w:val="normaltextrun"/>
          <w:rFonts w:ascii="Arial" w:hAnsi="Arial" w:cs="Arial"/>
          <w:b/>
          <w:bCs/>
          <w:sz w:val="20"/>
          <w:szCs w:val="20"/>
        </w:rPr>
        <w:t>covers all operations</w:t>
      </w:r>
      <w:r w:rsidRPr="00AE011C">
        <w:rPr>
          <w:rStyle w:val="normaltextrun"/>
          <w:rFonts w:ascii="Arial" w:hAnsi="Arial" w:cs="Arial"/>
          <w:sz w:val="20"/>
          <w:szCs w:val="20"/>
        </w:rPr>
        <w:t>. </w:t>
      </w:r>
      <w:r w:rsidRPr="00AE011C">
        <w:rPr>
          <w:rStyle w:val="eop"/>
          <w:rFonts w:ascii="Arial" w:hAnsi="Arial" w:cs="Arial"/>
          <w:sz w:val="20"/>
          <w:szCs w:val="20"/>
        </w:rPr>
        <w:t> </w:t>
      </w:r>
    </w:p>
    <w:p w14:paraId="7F4DCD4B" w14:textId="6E2002C1" w:rsidR="007A50FE" w:rsidRPr="00AE011C" w:rsidRDefault="007A50FE" w:rsidP="00697C98">
      <w:pPr>
        <w:pStyle w:val="paragraph"/>
        <w:numPr>
          <w:ilvl w:val="0"/>
          <w:numId w:val="55"/>
        </w:numPr>
        <w:spacing w:before="0" w:beforeAutospacing="0" w:after="0" w:afterAutospacing="0"/>
        <w:textAlignment w:val="baseline"/>
        <w:rPr>
          <w:rFonts w:ascii="Arial" w:hAnsi="Arial" w:cs="Arial"/>
          <w:sz w:val="22"/>
          <w:szCs w:val="22"/>
        </w:rPr>
      </w:pPr>
      <w:r w:rsidRPr="00AE011C">
        <w:rPr>
          <w:rStyle w:val="normaltextrun"/>
          <w:rFonts w:ascii="Arial" w:hAnsi="Arial" w:cs="Arial"/>
          <w:sz w:val="20"/>
          <w:szCs w:val="20"/>
        </w:rPr>
        <w:t xml:space="preserve">Tier 4 entities CANNOT mix both these options. </w:t>
      </w:r>
      <w:r w:rsidRPr="00AE011C">
        <w:rPr>
          <w:rStyle w:val="normaltextrun"/>
          <w:rFonts w:ascii="Arial" w:hAnsi="Arial" w:cs="Arial"/>
          <w:sz w:val="20"/>
          <w:szCs w:val="20"/>
          <w:shd w:val="clear" w:color="auto" w:fill="FFFFFF"/>
        </w:rPr>
        <w:t>Making a simple disclosure for some indicators or sites and providing data for other indicators or sites is a non-compliant approach. </w:t>
      </w:r>
      <w:r w:rsidRPr="00AE011C">
        <w:rPr>
          <w:rStyle w:val="eop"/>
          <w:rFonts w:ascii="Arial" w:hAnsi="Arial" w:cs="Arial"/>
          <w:sz w:val="20"/>
          <w:szCs w:val="20"/>
        </w:rPr>
        <w:t> </w:t>
      </w:r>
    </w:p>
    <w:p w14:paraId="30F8F8E0" w14:textId="6FB14916" w:rsidR="000C5272" w:rsidRPr="000C5272" w:rsidRDefault="000C5272" w:rsidP="000C5272">
      <w:pPr>
        <w:spacing w:before="100" w:after="100" w:line="260" w:lineRule="atLeast"/>
        <w:rPr>
          <w:rFonts w:cstheme="minorHAnsi"/>
        </w:rPr>
      </w:pPr>
      <w:r w:rsidRPr="000C5272">
        <w:rPr>
          <w:rFonts w:cstheme="minorHAnsi"/>
        </w:rPr>
        <w:t>As such, where data on relevant Tier 4 indicators is available through central procurement, then Tier 4 entities can comply with FRD 24 with a simple disclosure and are not required to report on the Tier 4 indicators. A simple disclosure may be used if:</w:t>
      </w:r>
    </w:p>
    <w:p w14:paraId="5A7077D3" w14:textId="083E950F" w:rsidR="000C5272" w:rsidRPr="000C5272" w:rsidRDefault="000C5272" w:rsidP="00641C23">
      <w:pPr>
        <w:numPr>
          <w:ilvl w:val="0"/>
          <w:numId w:val="15"/>
        </w:numPr>
        <w:spacing w:before="0" w:after="0" w:line="260" w:lineRule="atLeast"/>
        <w:ind w:left="360"/>
        <w:contextualSpacing/>
        <w:rPr>
          <w:rFonts w:eastAsia="Calibri" w:cstheme="minorHAnsi"/>
        </w:rPr>
      </w:pPr>
      <w:r w:rsidRPr="000C5272">
        <w:rPr>
          <w:rFonts w:cstheme="minorHAnsi"/>
        </w:rPr>
        <w:t>Office accommodation and fleet are provided by the portfolio department through a service level agreement or similar arrangement.</w:t>
      </w:r>
    </w:p>
    <w:p w14:paraId="0354E283" w14:textId="77777777" w:rsidR="00742305" w:rsidRDefault="000C5272" w:rsidP="00742305">
      <w:pPr>
        <w:spacing w:before="0" w:after="0" w:line="260" w:lineRule="atLeast"/>
        <w:ind w:firstLine="360"/>
        <w:contextualSpacing/>
        <w:rPr>
          <w:rFonts w:cstheme="minorHAnsi"/>
        </w:rPr>
      </w:pPr>
      <w:r w:rsidRPr="000C5272">
        <w:rPr>
          <w:rFonts w:cstheme="minorHAnsi"/>
        </w:rPr>
        <w:t>OR</w:t>
      </w:r>
    </w:p>
    <w:p w14:paraId="68454EAD" w14:textId="520ACC85" w:rsidR="000C5272" w:rsidRDefault="000C5272" w:rsidP="00742305">
      <w:pPr>
        <w:numPr>
          <w:ilvl w:val="0"/>
          <w:numId w:val="15"/>
        </w:numPr>
        <w:spacing w:before="0" w:after="0" w:line="260" w:lineRule="atLeast"/>
        <w:ind w:left="360"/>
        <w:contextualSpacing/>
        <w:rPr>
          <w:rFonts w:cstheme="minorHAnsi"/>
        </w:rPr>
      </w:pPr>
      <w:r w:rsidRPr="000C5272">
        <w:rPr>
          <w:rFonts w:cstheme="minorHAnsi"/>
        </w:rPr>
        <w:t>Electricity and fleet are managed through central procurement, and office accommodation is either procured through DTF Strategic Sourcing or owned or leased directly by the entity but not subject to future fit-outs or new construction, as per the following table:</w:t>
      </w:r>
    </w:p>
    <w:p w14:paraId="13FE29A1" w14:textId="4B9F00A6" w:rsidR="00BA427C" w:rsidRDefault="00BA427C" w:rsidP="000C5272">
      <w:pPr>
        <w:tabs>
          <w:tab w:val="num" w:pos="360"/>
        </w:tabs>
        <w:spacing w:before="0" w:after="0" w:line="260" w:lineRule="atLeast"/>
        <w:ind w:left="360" w:hanging="360"/>
        <w:contextualSpacing/>
        <w:rPr>
          <w:rFonts w:cstheme="minorHAnsi"/>
        </w:rPr>
      </w:pPr>
    </w:p>
    <w:tbl>
      <w:tblPr>
        <w:tblStyle w:val="TableGrid"/>
        <w:tblW w:w="5294" w:type="pct"/>
        <w:tblLook w:val="02A0" w:firstRow="1" w:lastRow="0" w:firstColumn="1" w:lastColumn="0" w:noHBand="1" w:noVBand="0"/>
      </w:tblPr>
      <w:tblGrid>
        <w:gridCol w:w="3404"/>
        <w:gridCol w:w="3401"/>
        <w:gridCol w:w="3401"/>
      </w:tblGrid>
      <w:tr w:rsidR="000D63AB" w:rsidRPr="00237DDF" w14:paraId="127B184A" w14:textId="0E9C4986" w:rsidTr="000D63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tcPr>
          <w:p w14:paraId="23A522A5" w14:textId="2DE8C143" w:rsidR="000D63AB" w:rsidRPr="00237DDF" w:rsidRDefault="000D63AB" w:rsidP="00B74681">
            <w:pPr>
              <w:pStyle w:val="TableTextLeft"/>
            </w:pPr>
          </w:p>
        </w:tc>
        <w:tc>
          <w:tcPr>
            <w:cnfStyle w:val="000010000000" w:firstRow="0" w:lastRow="0" w:firstColumn="0" w:lastColumn="0" w:oddVBand="1" w:evenVBand="0" w:oddHBand="0" w:evenHBand="0" w:firstRowFirstColumn="0" w:firstRowLastColumn="0" w:lastRowFirstColumn="0" w:lastRowLastColumn="0"/>
            <w:tcW w:w="1666" w:type="pct"/>
          </w:tcPr>
          <w:p w14:paraId="112EC745" w14:textId="39B8508A" w:rsidR="000D63AB" w:rsidRPr="00B74681" w:rsidRDefault="000D63AB" w:rsidP="00B74681">
            <w:pPr>
              <w:pStyle w:val="TableTextLeft"/>
              <w:rPr>
                <w:b/>
                <w:bCs/>
              </w:rPr>
            </w:pPr>
            <w:r w:rsidRPr="00B74681">
              <w:rPr>
                <w:b/>
                <w:bCs/>
              </w:rPr>
              <w:t>Use simple disclosures</w:t>
            </w:r>
          </w:p>
        </w:tc>
        <w:tc>
          <w:tcPr>
            <w:tcW w:w="1666" w:type="pct"/>
          </w:tcPr>
          <w:p w14:paraId="4A9F65CD" w14:textId="030915F7" w:rsidR="000D63AB" w:rsidRPr="00B74681" w:rsidRDefault="000D63AB" w:rsidP="00B74681">
            <w:pPr>
              <w:pStyle w:val="TableTextLeft"/>
              <w:cnfStyle w:val="100000000000" w:firstRow="1" w:lastRow="0" w:firstColumn="0" w:lastColumn="0" w:oddVBand="0" w:evenVBand="0" w:oddHBand="0" w:evenHBand="0" w:firstRowFirstColumn="0" w:firstRowLastColumn="0" w:lastRowFirstColumn="0" w:lastRowLastColumn="0"/>
              <w:rPr>
                <w:b/>
                <w:bCs/>
              </w:rPr>
            </w:pPr>
            <w:r w:rsidRPr="00B74681">
              <w:rPr>
                <w:b/>
                <w:bCs/>
              </w:rPr>
              <w:t>Report on all Tier 4 Indicators</w:t>
            </w:r>
          </w:p>
        </w:tc>
      </w:tr>
      <w:tr w:rsidR="000D63AB" w:rsidRPr="00237DDF" w14:paraId="4D31AB1F" w14:textId="037A8179" w:rsidTr="000D63AB">
        <w:tc>
          <w:tcPr>
            <w:cnfStyle w:val="001000000000" w:firstRow="0" w:lastRow="0" w:firstColumn="1" w:lastColumn="0" w:oddVBand="0" w:evenVBand="0" w:oddHBand="0" w:evenHBand="0" w:firstRowFirstColumn="0" w:firstRowLastColumn="0" w:lastRowFirstColumn="0" w:lastRowLastColumn="0"/>
            <w:tcW w:w="1668" w:type="pct"/>
          </w:tcPr>
          <w:p w14:paraId="175F7B51" w14:textId="2656F3EC" w:rsidR="000D63AB" w:rsidRPr="00237DDF" w:rsidRDefault="000D63AB" w:rsidP="00B74681">
            <w:pPr>
              <w:pStyle w:val="TableTextLeft"/>
            </w:pPr>
            <w:r>
              <w:t>Electricity</w:t>
            </w:r>
          </w:p>
        </w:tc>
        <w:tc>
          <w:tcPr>
            <w:cnfStyle w:val="000010000000" w:firstRow="0" w:lastRow="0" w:firstColumn="0" w:lastColumn="0" w:oddVBand="1" w:evenVBand="0" w:oddHBand="0" w:evenHBand="0" w:firstRowFirstColumn="0" w:firstRowLastColumn="0" w:lastRowFirstColumn="0" w:lastRowLastColumn="0"/>
            <w:tcW w:w="1666" w:type="pct"/>
          </w:tcPr>
          <w:p w14:paraId="2F030816" w14:textId="241F7ECF" w:rsidR="000D63AB" w:rsidRPr="00D32481" w:rsidRDefault="000D63AB" w:rsidP="00B74681">
            <w:pPr>
              <w:pStyle w:val="TableTextLeft"/>
            </w:pPr>
            <w:r w:rsidRPr="00D32481">
              <w:t>Purchased through the State Purchase Contract or HealthShare Victoria Contract</w:t>
            </w:r>
          </w:p>
          <w:p w14:paraId="450AA140" w14:textId="1AAA6FE3" w:rsidR="000D63AB" w:rsidRPr="00237DDF" w:rsidRDefault="000D63AB" w:rsidP="00B74681">
            <w:pPr>
              <w:pStyle w:val="TableTextLeft"/>
            </w:pPr>
            <w:r w:rsidRPr="00D32481">
              <w:t>Not purchased directly but included as part of a lease managed by the Shared Service Provider</w:t>
            </w:r>
          </w:p>
        </w:tc>
        <w:tc>
          <w:tcPr>
            <w:tcW w:w="1666" w:type="pct"/>
          </w:tcPr>
          <w:p w14:paraId="18687139" w14:textId="00A15F82" w:rsidR="000D63AB" w:rsidRPr="00D32481" w:rsidRDefault="000D63AB" w:rsidP="00B74681">
            <w:pPr>
              <w:pStyle w:val="TableTextLeft"/>
              <w:cnfStyle w:val="000000000000" w:firstRow="0" w:lastRow="0" w:firstColumn="0" w:lastColumn="0" w:oddVBand="0" w:evenVBand="0" w:oddHBand="0" w:evenHBand="0" w:firstRowFirstColumn="0" w:firstRowLastColumn="0" w:lastRowFirstColumn="0" w:lastRowLastColumn="0"/>
            </w:pPr>
            <w:r w:rsidRPr="00D32481">
              <w:t>Purchased from a separate retail contract.</w:t>
            </w:r>
          </w:p>
          <w:p w14:paraId="43D8F163" w14:textId="4112A616" w:rsidR="000D63AB" w:rsidRPr="00237DDF" w:rsidRDefault="000D63AB" w:rsidP="00B74681">
            <w:pPr>
              <w:pStyle w:val="TableTextLeft"/>
              <w:cnfStyle w:val="000000000000" w:firstRow="0" w:lastRow="0" w:firstColumn="0" w:lastColumn="0" w:oddVBand="0" w:evenVBand="0" w:oddHBand="0" w:evenHBand="0" w:firstRowFirstColumn="0" w:firstRowLastColumn="0" w:lastRowFirstColumn="0" w:lastRowLastColumn="0"/>
            </w:pPr>
            <w:r w:rsidRPr="00D32481">
              <w:t>Not purchased but included as part of a lease that is managed by the entity.</w:t>
            </w:r>
          </w:p>
        </w:tc>
      </w:tr>
      <w:tr w:rsidR="000D63AB" w:rsidRPr="00237DDF" w14:paraId="04075E48" w14:textId="5F236353" w:rsidTr="000D63AB">
        <w:tc>
          <w:tcPr>
            <w:cnfStyle w:val="001000000000" w:firstRow="0" w:lastRow="0" w:firstColumn="1" w:lastColumn="0" w:oddVBand="0" w:evenVBand="0" w:oddHBand="0" w:evenHBand="0" w:firstRowFirstColumn="0" w:firstRowLastColumn="0" w:lastRowFirstColumn="0" w:lastRowLastColumn="0"/>
            <w:tcW w:w="1668" w:type="pct"/>
          </w:tcPr>
          <w:p w14:paraId="057EA30D" w14:textId="73780836" w:rsidR="000D63AB" w:rsidRPr="00237DDF" w:rsidRDefault="000D63AB" w:rsidP="00B74681">
            <w:pPr>
              <w:pStyle w:val="TableTextLeft"/>
            </w:pPr>
            <w:r>
              <w:t>Fleet</w:t>
            </w:r>
          </w:p>
        </w:tc>
        <w:tc>
          <w:tcPr>
            <w:cnfStyle w:val="000010000000" w:firstRow="0" w:lastRow="0" w:firstColumn="0" w:lastColumn="0" w:oddVBand="1" w:evenVBand="0" w:oddHBand="0" w:evenHBand="0" w:firstRowFirstColumn="0" w:firstRowLastColumn="0" w:lastRowFirstColumn="0" w:lastRowLastColumn="0"/>
            <w:tcW w:w="1666" w:type="pct"/>
          </w:tcPr>
          <w:p w14:paraId="6641D494" w14:textId="4B48EDE9" w:rsidR="000D63AB" w:rsidRPr="00237DDF" w:rsidRDefault="000D63AB" w:rsidP="00B74681">
            <w:pPr>
              <w:pStyle w:val="TableTextLeft"/>
            </w:pPr>
            <w:r w:rsidRPr="00D32481">
              <w:t>Managed by VicFleet</w:t>
            </w:r>
          </w:p>
        </w:tc>
        <w:tc>
          <w:tcPr>
            <w:tcW w:w="1666" w:type="pct"/>
          </w:tcPr>
          <w:p w14:paraId="06852E13" w14:textId="57F7F94A" w:rsidR="000D63AB" w:rsidRPr="00237DDF" w:rsidRDefault="000D63AB" w:rsidP="00B74681">
            <w:pPr>
              <w:pStyle w:val="TableTextLeft"/>
              <w:cnfStyle w:val="000000000000" w:firstRow="0" w:lastRow="0" w:firstColumn="0" w:lastColumn="0" w:oddVBand="0" w:evenVBand="0" w:oddHBand="0" w:evenHBand="0" w:firstRowFirstColumn="0" w:firstRowLastColumn="0" w:lastRowFirstColumn="0" w:lastRowLastColumn="0"/>
            </w:pPr>
            <w:r w:rsidRPr="00D32481">
              <w:t>Entity owns vehicles or leases them from a separate provider</w:t>
            </w:r>
          </w:p>
        </w:tc>
      </w:tr>
      <w:tr w:rsidR="000D63AB" w:rsidRPr="00237DDF" w14:paraId="64FA5BAF" w14:textId="0BCBCBDA" w:rsidTr="000D63AB">
        <w:tc>
          <w:tcPr>
            <w:cnfStyle w:val="001000000000" w:firstRow="0" w:lastRow="0" w:firstColumn="1" w:lastColumn="0" w:oddVBand="0" w:evenVBand="0" w:oddHBand="0" w:evenHBand="0" w:firstRowFirstColumn="0" w:firstRowLastColumn="0" w:lastRowFirstColumn="0" w:lastRowLastColumn="0"/>
            <w:tcW w:w="1668" w:type="pct"/>
          </w:tcPr>
          <w:p w14:paraId="29B8AAE7" w14:textId="63F2C3A0" w:rsidR="000D63AB" w:rsidRPr="00237DDF" w:rsidRDefault="000D63AB" w:rsidP="00B74681">
            <w:pPr>
              <w:pStyle w:val="TableTextLeft"/>
            </w:pPr>
            <w:r>
              <w:t>Office accommodation</w:t>
            </w:r>
          </w:p>
        </w:tc>
        <w:tc>
          <w:tcPr>
            <w:cnfStyle w:val="000010000000" w:firstRow="0" w:lastRow="0" w:firstColumn="0" w:lastColumn="0" w:oddVBand="1" w:evenVBand="0" w:oddHBand="0" w:evenHBand="0" w:firstRowFirstColumn="0" w:firstRowLastColumn="0" w:lastRowFirstColumn="0" w:lastRowLastColumn="0"/>
            <w:tcW w:w="1666" w:type="pct"/>
          </w:tcPr>
          <w:p w14:paraId="1F9DBF34" w14:textId="21AFBDCC" w:rsidR="000D63AB" w:rsidRPr="00D32481" w:rsidRDefault="000D63AB" w:rsidP="00B74681">
            <w:pPr>
              <w:pStyle w:val="TableTextLeft"/>
            </w:pPr>
            <w:r w:rsidRPr="00D32481">
              <w:t>Managed by the Shared Service Provider.</w:t>
            </w:r>
          </w:p>
          <w:p w14:paraId="7219AED2" w14:textId="1EBF9293" w:rsidR="000D63AB" w:rsidRPr="00237DDF" w:rsidRDefault="000D63AB" w:rsidP="00B74681">
            <w:pPr>
              <w:pStyle w:val="TableTextLeft"/>
            </w:pPr>
            <w:r w:rsidRPr="00D32481">
              <w:t>Owned or leased directly by the entity, but no plans for new construction or substantial fit-outs.</w:t>
            </w:r>
          </w:p>
        </w:tc>
        <w:tc>
          <w:tcPr>
            <w:tcW w:w="1666" w:type="pct"/>
          </w:tcPr>
          <w:p w14:paraId="38604737" w14:textId="5DA7DCBB" w:rsidR="000D63AB" w:rsidRPr="00237DDF" w:rsidRDefault="000D63AB" w:rsidP="00B74681">
            <w:pPr>
              <w:pStyle w:val="TableTextLeft"/>
              <w:cnfStyle w:val="000000000000" w:firstRow="0" w:lastRow="0" w:firstColumn="0" w:lastColumn="0" w:oddVBand="0" w:evenVBand="0" w:oddHBand="0" w:evenHBand="0" w:firstRowFirstColumn="0" w:firstRowLastColumn="0" w:lastRowFirstColumn="0" w:lastRowLastColumn="0"/>
            </w:pPr>
            <w:r w:rsidRPr="00D32481">
              <w:t>If the entity builds new office accommodation or undertakes a substantial tenancy fit-out the entity must report on Indicator B3 in the following relevant year. Afterwards, the entity may again use the simple disclosure.</w:t>
            </w:r>
          </w:p>
        </w:tc>
      </w:tr>
    </w:tbl>
    <w:p w14:paraId="7E8A1B93" w14:textId="01A74638" w:rsidR="00834AE5" w:rsidRPr="00834AE5" w:rsidRDefault="00834AE5" w:rsidP="00834AE5">
      <w:pPr>
        <w:spacing w:before="100" w:after="100" w:line="260" w:lineRule="atLeast"/>
        <w:rPr>
          <w:rFonts w:cstheme="minorHAnsi"/>
        </w:rPr>
      </w:pPr>
      <w:r w:rsidRPr="00834AE5">
        <w:rPr>
          <w:rFonts w:cstheme="minorHAnsi"/>
        </w:rPr>
        <w:t>All material consumption across each three areas must be sourced through central procurement arrangements for the Tier 4 entity to be eligible to use a simple disclosure to comply with FRD 24 requirements. The simple disclosure should describe the arrangements that are in place to capture resource consumption for the relevant Tier 4 indicators, such as outlined in the following examples:</w:t>
      </w:r>
      <w:r w:rsidRPr="00834AE5">
        <w:rPr>
          <w:rFonts w:cstheme="minorHAnsi"/>
          <w:noProof/>
        </w:rPr>
        <w:t xml:space="preserve"> </w:t>
      </w:r>
    </w:p>
    <w:p w14:paraId="1350E06C" w14:textId="3757ED3F" w:rsidR="00834AE5" w:rsidRPr="00834AE5" w:rsidRDefault="00834AE5" w:rsidP="00641C23">
      <w:pPr>
        <w:numPr>
          <w:ilvl w:val="0"/>
          <w:numId w:val="16"/>
        </w:numPr>
        <w:spacing w:before="0" w:after="0" w:line="260" w:lineRule="atLeast"/>
        <w:contextualSpacing/>
        <w:rPr>
          <w:rFonts w:eastAsia="Calibri" w:cstheme="minorHAnsi"/>
        </w:rPr>
      </w:pPr>
      <w:r w:rsidRPr="00834AE5">
        <w:rPr>
          <w:rFonts w:cstheme="minorHAnsi"/>
        </w:rPr>
        <w:t>The Office of the Science and Technology regulator has a Service Level Agreement in place with the Department of Technology for the provision of office accommodation and fleet services. Data on environmental impacts is included in the Department of Technology’s annual report.</w:t>
      </w:r>
    </w:p>
    <w:p w14:paraId="20BE5931" w14:textId="421FB158" w:rsidR="00834AE5" w:rsidRPr="00834AE5" w:rsidRDefault="00834AE5" w:rsidP="00641C23">
      <w:pPr>
        <w:numPr>
          <w:ilvl w:val="0"/>
          <w:numId w:val="16"/>
        </w:numPr>
        <w:spacing w:before="0" w:after="0" w:line="260" w:lineRule="atLeast"/>
        <w:contextualSpacing/>
        <w:rPr>
          <w:rFonts w:cstheme="minorHAnsi"/>
        </w:rPr>
      </w:pPr>
      <w:r w:rsidRPr="00834AE5">
        <w:rPr>
          <w:rFonts w:cstheme="minorHAnsi"/>
        </w:rPr>
        <w:t>Technology Promotion Victoria utilises central government contracts for provision of its services. Data will be reported on in Whole of Victorian Government reporting.</w:t>
      </w:r>
    </w:p>
    <w:p w14:paraId="44ED5892" w14:textId="77777777" w:rsidR="00EA0577" w:rsidRPr="000C5272" w:rsidRDefault="00EA0577" w:rsidP="000C5272">
      <w:pPr>
        <w:tabs>
          <w:tab w:val="num" w:pos="360"/>
        </w:tabs>
        <w:spacing w:before="0" w:after="0" w:line="260" w:lineRule="atLeast"/>
        <w:ind w:left="360" w:hanging="360"/>
        <w:contextualSpacing/>
        <w:rPr>
          <w:rFonts w:eastAsia="Calibri" w:cstheme="minorHAnsi"/>
        </w:rPr>
      </w:pPr>
    </w:p>
    <w:p w14:paraId="127C030E" w14:textId="3E3C9EEA" w:rsidR="00C979FF" w:rsidRDefault="00C979FF" w:rsidP="007D4891">
      <w:pPr>
        <w:pStyle w:val="Heading5"/>
      </w:pPr>
      <w:r>
        <w:t>Operational context</w:t>
      </w:r>
    </w:p>
    <w:p w14:paraId="11701BC8" w14:textId="77777777" w:rsidR="007D2EEE" w:rsidRPr="007D2EEE" w:rsidRDefault="007D2EEE" w:rsidP="007D2EEE">
      <w:pPr>
        <w:spacing w:before="100" w:after="100" w:line="260" w:lineRule="atLeast"/>
        <w:rPr>
          <w:rFonts w:cstheme="minorHAnsi"/>
        </w:rPr>
      </w:pPr>
      <w:r w:rsidRPr="007D2EEE">
        <w:rPr>
          <w:rFonts w:cstheme="minorHAnsi"/>
          <w:lang w:eastAsia="en-US"/>
        </w:rPr>
        <w:t xml:space="preserve">The Victorian Government has a diverse range of Entities with a variety of environmental impacts and greenhouse gas emissions. For Entities with unique operations, it may be reasonable to vary the types of data reported to best reflect the entity’s operations. In some cases, this should include providing additional detail on these operations, for example using additional fuel or vehicle types. This should be further explained in the accompanying context in the entity’s annual report. </w:t>
      </w:r>
    </w:p>
    <w:p w14:paraId="16AEDF67" w14:textId="63752765" w:rsidR="007D2EEE" w:rsidRPr="007D4891" w:rsidRDefault="007D2EEE" w:rsidP="007D2EEE">
      <w:pPr>
        <w:pStyle w:val="Heading6"/>
      </w:pPr>
      <w:r>
        <w:t>Reporting period</w:t>
      </w:r>
    </w:p>
    <w:p w14:paraId="67794B42" w14:textId="77777777" w:rsidR="007D2EEE" w:rsidRPr="007D2EEE" w:rsidRDefault="007D2EEE" w:rsidP="007D2EEE">
      <w:pPr>
        <w:spacing w:before="100" w:after="100" w:line="260" w:lineRule="atLeast"/>
        <w:rPr>
          <w:rFonts w:cstheme="minorHAnsi"/>
        </w:rPr>
      </w:pPr>
      <w:r w:rsidRPr="007D2EEE">
        <w:rPr>
          <w:rFonts w:cstheme="minorHAnsi"/>
        </w:rPr>
        <w:t>Data on each indicator is to be reported annually within their Annual Report of Operations for the reporting period coincident with their financial report. Where reporting to this period is not practicable, Entities may choose to report their environmental data to another 12-month period (such as the Fringe Benefits Tax year, 1 April through 30 March). When adopting an alternative reporting period, Entities should subsequently provide to DELWP financial year data, divided by quarter, for aggregation into whole of Victorian Government reporting.</w:t>
      </w:r>
    </w:p>
    <w:p w14:paraId="2075268F" w14:textId="160E8160" w:rsidR="007D2EEE" w:rsidRPr="007D4891" w:rsidRDefault="007D2EEE" w:rsidP="007D2EEE">
      <w:pPr>
        <w:pStyle w:val="Heading6"/>
      </w:pPr>
      <w:r>
        <w:t>Normalisation</w:t>
      </w:r>
    </w:p>
    <w:p w14:paraId="12DE06AD" w14:textId="77777777" w:rsidR="007D2EEE" w:rsidRPr="007D2EEE" w:rsidRDefault="007D2EEE" w:rsidP="007D2EEE">
      <w:pPr>
        <w:spacing w:before="100" w:after="100" w:line="260" w:lineRule="atLeast"/>
        <w:rPr>
          <w:rFonts w:cstheme="minorHAnsi"/>
        </w:rPr>
      </w:pPr>
      <w:r w:rsidRPr="007D2EEE">
        <w:rPr>
          <w:rFonts w:cstheme="minorHAnsi"/>
        </w:rPr>
        <w:t>Indicators E4, W2 and WR3 are to be normalised by FTE, headcount, floor area, passenger kilometres, or any other factor that is appropriate for an entity’s operations. For office-based entities, FTE will typically be the most appropriate normalisation factor. Entities using a normalisation other than one outlined in this section, or provided in specific guidance issued to portfolios, should offer a brief explanation of the normalisation used and ensure that it is consistently applied for reporting across all time periods.</w:t>
      </w:r>
    </w:p>
    <w:p w14:paraId="6AB2E46D" w14:textId="77777777" w:rsidR="007D2EEE" w:rsidRPr="007D2EEE" w:rsidRDefault="007D2EEE" w:rsidP="007D2EEE">
      <w:pPr>
        <w:spacing w:before="100" w:after="100" w:line="260" w:lineRule="atLeast"/>
        <w:rPr>
          <w:rFonts w:cstheme="minorHAnsi"/>
        </w:rPr>
      </w:pPr>
      <w:r w:rsidRPr="007D2EEE">
        <w:rPr>
          <w:rFonts w:cstheme="minorHAnsi"/>
          <w:b/>
          <w:bCs/>
        </w:rPr>
        <w:t>FTE</w:t>
      </w:r>
      <w:r w:rsidRPr="007D2EEE">
        <w:rPr>
          <w:rFonts w:cstheme="minorHAnsi"/>
        </w:rPr>
        <w:t xml:space="preserve">: For the purposes of FRD 24 reporting the definition of FTE is consistent with FRD 29 as reported elsewhere in the annual report i.e., an FTE is a person who received pay (i.e., is on the entity’s payroll) for the final pay period in the reporting period. One FTE is equivalent to employment for a period of 38 hours per week. Part time employees are counted based on their proportion of full-time hours worked (e.g., an employee working 50% of full-time hours is equivalent to a 0.5 FTE). This number of FTEs should be consistent with that reported in the Annual Report, and therefore may be sourced from the human resource divisions within each entity. </w:t>
      </w:r>
    </w:p>
    <w:p w14:paraId="6BF211AC" w14:textId="77777777" w:rsidR="007D2EEE" w:rsidRPr="007D2EEE" w:rsidRDefault="007D2EEE" w:rsidP="007D2EEE">
      <w:pPr>
        <w:spacing w:before="100" w:after="100" w:line="260" w:lineRule="atLeast"/>
        <w:rPr>
          <w:rFonts w:cstheme="minorHAnsi"/>
        </w:rPr>
      </w:pPr>
      <w:r w:rsidRPr="007D2EEE">
        <w:rPr>
          <w:rFonts w:cstheme="minorHAnsi"/>
          <w:b/>
          <w:bCs/>
        </w:rPr>
        <w:t>Floor area</w:t>
      </w:r>
      <w:r w:rsidRPr="007D2EEE">
        <w:rPr>
          <w:rFonts w:cstheme="minorHAnsi"/>
        </w:rPr>
        <w:t>: If an entity chooses to use floor area as the normalisation factor, they may use either Net Lettable Area (NLA), Fully Enclosed Covered Area (FECA), Gross Floor Area (GFA) or other area measure as appropriate.</w:t>
      </w:r>
      <w:r w:rsidRPr="007D2EEE">
        <w:rPr>
          <w:rFonts w:cstheme="minorHAnsi"/>
          <w:vertAlign w:val="superscript"/>
        </w:rPr>
        <w:footnoteReference w:id="3"/>
      </w:r>
      <w:r w:rsidRPr="007D2EEE">
        <w:rPr>
          <w:rFonts w:cstheme="minorHAnsi"/>
        </w:rPr>
        <w:t xml:space="preserve"> Entities must disclose the measure used and ensure it is consistent across time for their facilities. Where area data is not available for all facilities, Entities should ensure that the amount being normalised is only that from facilities for which area data is available.</w:t>
      </w:r>
    </w:p>
    <w:p w14:paraId="409CD8CA" w14:textId="77777777" w:rsidR="007D2EEE" w:rsidRPr="007D2EEE" w:rsidRDefault="007D2EEE" w:rsidP="007D2EEE">
      <w:pPr>
        <w:spacing w:before="100" w:after="100" w:line="260" w:lineRule="atLeast"/>
        <w:rPr>
          <w:rFonts w:cstheme="minorHAnsi"/>
        </w:rPr>
      </w:pPr>
      <w:r w:rsidRPr="007D2EEE">
        <w:rPr>
          <w:rFonts w:cstheme="minorHAnsi"/>
        </w:rPr>
        <w:t>Net Lettable Area (NLA) is the sum of all lettable areas within a commercial type building, measured from the internal finished surfaces of permanent walls and from the internal finished surfaces of dominant portions of the permanent outer building walls, and including the area occupied by structural columns and engaged perimeter columns, as defined by the Property Council of Australia. NLA typically excludes external walls, building cores and standard service areas such as toilets, access passageways, storerooms, etc.</w:t>
      </w:r>
    </w:p>
    <w:p w14:paraId="5C358709" w14:textId="77777777" w:rsidR="007D2EEE" w:rsidRPr="007D2EEE" w:rsidRDefault="007D2EEE" w:rsidP="007D2EEE">
      <w:pPr>
        <w:spacing w:before="100" w:after="100" w:line="260" w:lineRule="atLeast"/>
        <w:rPr>
          <w:rFonts w:cstheme="minorHAnsi"/>
        </w:rPr>
      </w:pPr>
      <w:r w:rsidRPr="007D2EEE">
        <w:rPr>
          <w:rFonts w:cstheme="minorHAnsi"/>
        </w:rPr>
        <w:t>Fully Enclosed Covered Area (FECA) is the sum of all such areas at all building floor levels, including basements (except unexcavated portions), floored roof spaces and attics, garages, penthouses, enclosed porches and attached enclosed covered ways alongside buildings, equipment rooms, lift shafts, vertical ducts, staircases and any other fully enclosed spaces and usable areas of the building, computed by measuring from the normal inside face of exterior walls but ignoring any projections such as plinths, columns, piers, and the like which project from the normal inside face of exterior walls. It shall not include open courts, light wells, connecting or isolated covered ways and net open areas of upper portions of rooms, lobbies, halls, interstitial spaces, and the like, which extend through the storey being computed.</w:t>
      </w:r>
    </w:p>
    <w:p w14:paraId="0C8A5351" w14:textId="77777777" w:rsidR="007D2EEE" w:rsidRDefault="007D2EEE" w:rsidP="007D2EEE">
      <w:pPr>
        <w:spacing w:before="100" w:after="100" w:line="260" w:lineRule="atLeast"/>
        <w:rPr>
          <w:rFonts w:cstheme="minorHAnsi"/>
        </w:rPr>
      </w:pPr>
      <w:r w:rsidRPr="007D2EEE">
        <w:rPr>
          <w:rFonts w:cstheme="minorHAnsi"/>
        </w:rPr>
        <w:t>Gross Floor Area (GFA) is the sum of FECA and the Unenclosed Covered Area (UCA). The UCA is the sum of all such areas at all building floor levels, including roofed balconies, open verandahs, porches and porticos, attached open covered ways alongside buildings, undercrofts and usable space under buildings, unenclosed access galleries (including ground floor) and any other trafficable covered areas of the building which are not totally enclosed by full height walls, computed by measuring the area between the enclosing walls or balustrade (i.e. from the inside face of the U.C.A. excluding the wall or balustrade thickness). When the covering element (i.e., roof or upper floor) is supported by columns, is cantilevered or suspended, or any combination of these, the measurements shall be taken to the edge of the paving or to the edge of the cover, whichever is the lesser. U.C.A. shall not include eaves overhangs, sun shading, awnings and the like where these do not relate to clearly defined trafficable covered areas, nor shall it include connecting or isolated covered ways.</w:t>
      </w:r>
    </w:p>
    <w:p w14:paraId="0F5F52E3" w14:textId="54E4468A" w:rsidR="00461A92" w:rsidRPr="00461A92" w:rsidRDefault="00461A92" w:rsidP="00461A92">
      <w:pPr>
        <w:pStyle w:val="Heading5"/>
      </w:pPr>
      <w:bookmarkStart w:id="33" w:name="_Hlk139892613"/>
      <w:r>
        <w:t>Organisational boundary</w:t>
      </w:r>
    </w:p>
    <w:bookmarkEnd w:id="33"/>
    <w:p w14:paraId="6857EB28" w14:textId="77777777" w:rsidR="00461A92" w:rsidRPr="00461A92" w:rsidRDefault="00461A92" w:rsidP="00461A92">
      <w:pPr>
        <w:spacing w:before="100" w:after="100" w:line="260" w:lineRule="atLeast"/>
        <w:rPr>
          <w:rFonts w:cstheme="minorHAnsi"/>
        </w:rPr>
      </w:pPr>
      <w:r w:rsidRPr="00461A92">
        <w:rPr>
          <w:rFonts w:cstheme="minorHAnsi"/>
          <w:lang w:eastAsia="en-US"/>
        </w:rPr>
        <w:t>Entities should utilise the operational control approach, as defined by the GHG Protocol Corporate Standard, when determining the entity’s reporting boundary.</w:t>
      </w:r>
      <w:r w:rsidRPr="00461A92">
        <w:rPr>
          <w:rFonts w:cstheme="minorHAnsi"/>
          <w:vertAlign w:val="superscript"/>
          <w:lang w:eastAsia="en-US"/>
        </w:rPr>
        <w:footnoteReference w:id="4"/>
      </w:r>
      <w:r w:rsidRPr="00461A92">
        <w:rPr>
          <w:rFonts w:cstheme="minorHAnsi"/>
          <w:lang w:eastAsia="en-US"/>
        </w:rPr>
        <w:t xml:space="preserve"> However, recognising the unique organisational structures and governance of the Victorian Public Sector and ensuring that Government environmental reporting meets community expectations there are circumstances where the organisational boundary of Entities should be adjusted to expand beyond a strict interpretation of operational control. Guidance is provided below for adjustment of the organisational boundary to account for:</w:t>
      </w:r>
    </w:p>
    <w:p w14:paraId="0FE547A2" w14:textId="77777777" w:rsidR="00461A92" w:rsidRPr="00461A92" w:rsidRDefault="00461A92" w:rsidP="00641C23">
      <w:pPr>
        <w:numPr>
          <w:ilvl w:val="0"/>
          <w:numId w:val="17"/>
        </w:numPr>
        <w:spacing w:before="0" w:after="0" w:line="260" w:lineRule="atLeast"/>
        <w:ind w:left="360"/>
        <w:contextualSpacing/>
        <w:rPr>
          <w:rFonts w:eastAsia="Calibri" w:cstheme="minorHAnsi"/>
          <w:lang w:eastAsia="en-US"/>
        </w:rPr>
      </w:pPr>
      <w:r w:rsidRPr="00461A92">
        <w:rPr>
          <w:rFonts w:cstheme="minorHAnsi"/>
          <w:lang w:eastAsia="en-US"/>
        </w:rPr>
        <w:t>Small statutory entities</w:t>
      </w:r>
    </w:p>
    <w:p w14:paraId="69F9CD1E" w14:textId="77777777" w:rsidR="00461A92" w:rsidRPr="00461A92" w:rsidRDefault="00461A92" w:rsidP="00641C23">
      <w:pPr>
        <w:numPr>
          <w:ilvl w:val="0"/>
          <w:numId w:val="17"/>
        </w:numPr>
        <w:spacing w:before="0" w:after="0" w:line="260" w:lineRule="atLeast"/>
        <w:ind w:left="360"/>
        <w:contextualSpacing/>
        <w:rPr>
          <w:rFonts w:cstheme="minorHAnsi"/>
          <w:lang w:eastAsia="en-US"/>
        </w:rPr>
      </w:pPr>
      <w:r w:rsidRPr="00461A92">
        <w:rPr>
          <w:rFonts w:cstheme="minorHAnsi"/>
          <w:lang w:eastAsia="en-US"/>
        </w:rPr>
        <w:t>Public private partnerships</w:t>
      </w:r>
    </w:p>
    <w:p w14:paraId="2F3EEBBD" w14:textId="77777777" w:rsidR="00461A92" w:rsidRPr="00461A92" w:rsidRDefault="00461A92" w:rsidP="00641C23">
      <w:pPr>
        <w:numPr>
          <w:ilvl w:val="0"/>
          <w:numId w:val="17"/>
        </w:numPr>
        <w:spacing w:before="0" w:after="0" w:line="260" w:lineRule="atLeast"/>
        <w:ind w:left="360"/>
        <w:contextualSpacing/>
        <w:rPr>
          <w:rFonts w:cstheme="minorHAnsi"/>
          <w:lang w:eastAsia="en-US"/>
        </w:rPr>
      </w:pPr>
      <w:r w:rsidRPr="00461A92">
        <w:rPr>
          <w:rFonts w:cstheme="minorHAnsi"/>
          <w:lang w:eastAsia="en-US"/>
        </w:rPr>
        <w:t>Machinery of Government changes</w:t>
      </w:r>
    </w:p>
    <w:p w14:paraId="09644FD9" w14:textId="42434E80" w:rsidR="00461A92" w:rsidRPr="007D2EEE" w:rsidRDefault="00461A92" w:rsidP="00641C23">
      <w:pPr>
        <w:numPr>
          <w:ilvl w:val="0"/>
          <w:numId w:val="17"/>
        </w:numPr>
        <w:spacing w:before="0" w:after="0" w:line="260" w:lineRule="atLeast"/>
        <w:ind w:left="360"/>
        <w:contextualSpacing/>
        <w:rPr>
          <w:rFonts w:cstheme="minorHAnsi"/>
          <w:lang w:eastAsia="en-US"/>
        </w:rPr>
      </w:pPr>
      <w:r w:rsidRPr="00461A92">
        <w:rPr>
          <w:rFonts w:cstheme="minorHAnsi"/>
          <w:lang w:eastAsia="en-US"/>
        </w:rPr>
        <w:t>Government tenants located in non-government buildings</w:t>
      </w:r>
    </w:p>
    <w:p w14:paraId="35B574BF" w14:textId="55DC8596" w:rsidR="00B0048A" w:rsidRPr="007D4891" w:rsidRDefault="00D95DBC" w:rsidP="00B0048A">
      <w:pPr>
        <w:pStyle w:val="Heading6"/>
      </w:pPr>
      <w:r>
        <w:t>Small statutory entities</w:t>
      </w:r>
    </w:p>
    <w:p w14:paraId="7D27DD88" w14:textId="220DFF42" w:rsidR="0059670C" w:rsidRPr="0059670C" w:rsidRDefault="0059670C" w:rsidP="0059670C">
      <w:pPr>
        <w:spacing w:before="100" w:after="100" w:line="260" w:lineRule="atLeast"/>
        <w:rPr>
          <w:rFonts w:cstheme="minorHAnsi"/>
        </w:rPr>
      </w:pPr>
      <w:r w:rsidRPr="0059670C">
        <w:rPr>
          <w:rFonts w:cstheme="minorHAnsi"/>
        </w:rPr>
        <w:t xml:space="preserve">Where statutory entities are co-located within entity buildings, and do not report environment performance separately, these agencies should be included within each entity’s reports. This includes </w:t>
      </w:r>
      <w:r w:rsidRPr="00AD0906">
        <w:rPr>
          <w:rFonts w:cstheme="minorHAnsi"/>
        </w:rPr>
        <w:t>Tier 4</w:t>
      </w:r>
      <w:r w:rsidRPr="0059670C">
        <w:rPr>
          <w:rFonts w:cstheme="minorHAnsi"/>
        </w:rPr>
        <w:t xml:space="preserve"> entities that use the simple disclosure approach. This is aimed at reducing duplication and administrative complexity. This includes circumstances where the entity provides services to a small statutory entity through a Service Level Agreement or provides secretariat services to a Victorian Government Board that does not otherwise have any staff. Where these small statutory entities produce their own annual reports, they should note that environmental impact data is reported in the entity’s annual report, per the Tier 4 entity simple disclosure approach. The entity annual report should also note the names of the small statutory entities that the data includes within its organisational boundary</w:t>
      </w:r>
    </w:p>
    <w:p w14:paraId="7D6AB578" w14:textId="77777777" w:rsidR="0059670C" w:rsidRPr="0059670C" w:rsidRDefault="0059670C" w:rsidP="0059670C">
      <w:pPr>
        <w:spacing w:before="100" w:after="100" w:line="260" w:lineRule="atLeast"/>
        <w:rPr>
          <w:rFonts w:cstheme="minorHAnsi"/>
        </w:rPr>
      </w:pPr>
      <w:r w:rsidRPr="0059670C">
        <w:rPr>
          <w:rFonts w:cstheme="minorHAnsi"/>
        </w:rPr>
        <w:t>If other entities associated with the operations are disclosing their environmental performance in their own annual reports, the entity should not also disclose this information.</w:t>
      </w:r>
    </w:p>
    <w:p w14:paraId="3F10F96D" w14:textId="2F2ED376" w:rsidR="0059670C" w:rsidRPr="007D4891" w:rsidRDefault="005D1B4E" w:rsidP="0059670C">
      <w:pPr>
        <w:pStyle w:val="Heading6"/>
      </w:pPr>
      <w:r>
        <w:t>Public private partnerships</w:t>
      </w:r>
    </w:p>
    <w:p w14:paraId="0B876B0B" w14:textId="37AB00DC" w:rsidR="005D1B4E" w:rsidRPr="005D1B4E" w:rsidRDefault="005D1B4E" w:rsidP="005D1B4E">
      <w:pPr>
        <w:spacing w:before="100" w:after="100" w:line="260" w:lineRule="atLeast"/>
        <w:rPr>
          <w:rFonts w:cstheme="minorHAnsi"/>
          <w:lang w:eastAsia="en-US"/>
        </w:rPr>
      </w:pPr>
      <w:r w:rsidRPr="005D1B4E">
        <w:rPr>
          <w:rFonts w:cstheme="minorHAnsi"/>
          <w:lang w:eastAsia="en-US"/>
        </w:rPr>
        <w:t xml:space="preserve">Facilities, networks, or other assets that are owned by the Victorian Government, but are managed by a private entity under franchise, lease, or other public-private partnership (such as service concession arrangements per </w:t>
      </w:r>
      <w:r w:rsidRPr="005D1B4E">
        <w:rPr>
          <w:rFonts w:cstheme="minorHAnsi"/>
          <w:i/>
          <w:iCs/>
          <w:lang w:eastAsia="en-US"/>
        </w:rPr>
        <w:t xml:space="preserve">AASB </w:t>
      </w:r>
      <w:r w:rsidR="005135DE">
        <w:rPr>
          <w:rFonts w:cstheme="minorHAnsi"/>
          <w:i/>
          <w:iCs/>
          <w:lang w:eastAsia="en-US"/>
        </w:rPr>
        <w:t>1059</w:t>
      </w:r>
      <w:r w:rsidRPr="005D1B4E">
        <w:rPr>
          <w:rFonts w:cstheme="minorHAnsi"/>
          <w:i/>
          <w:iCs/>
          <w:lang w:eastAsia="en-US"/>
        </w:rPr>
        <w:t xml:space="preserve"> Service Concession Arrangements</w:t>
      </w:r>
      <w:r w:rsidR="0052358C">
        <w:rPr>
          <w:rFonts w:cstheme="minorHAnsi"/>
          <w:i/>
          <w:iCs/>
          <w:lang w:eastAsia="en-US"/>
        </w:rPr>
        <w:t>: Grantors</w:t>
      </w:r>
      <w:r w:rsidRPr="005D1B4E">
        <w:rPr>
          <w:rFonts w:cstheme="minorHAnsi"/>
          <w:lang w:eastAsia="en-US"/>
        </w:rPr>
        <w:t>) are considered part of Victorian Government operations</w:t>
      </w:r>
      <w:r w:rsidRPr="005D1B4E">
        <w:rPr>
          <w:rFonts w:cstheme="minorHAnsi"/>
        </w:rPr>
        <w:t xml:space="preserve"> </w:t>
      </w:r>
      <w:r w:rsidRPr="005D1B4E">
        <w:rPr>
          <w:rFonts w:cstheme="minorHAnsi"/>
          <w:lang w:eastAsia="en-US"/>
        </w:rPr>
        <w:t>where the environmental impacts of those assets are within the operational control of the entity. The entity responsible for administering the relevant contract should include the environmental impacts of these facilities, including electricity used or produced by those facilities, in its reporting. Examples of circumstances where the impacts of those assets are within the entity’s operational control include:</w:t>
      </w:r>
    </w:p>
    <w:p w14:paraId="65224B0D" w14:textId="77777777" w:rsidR="005D1B4E" w:rsidRPr="005D1B4E" w:rsidRDefault="005D1B4E" w:rsidP="00641C23">
      <w:pPr>
        <w:numPr>
          <w:ilvl w:val="0"/>
          <w:numId w:val="17"/>
        </w:numPr>
        <w:spacing w:before="0" w:after="0" w:line="260" w:lineRule="atLeast"/>
        <w:ind w:left="360"/>
        <w:contextualSpacing/>
        <w:rPr>
          <w:rFonts w:cstheme="minorHAnsi"/>
        </w:rPr>
      </w:pPr>
      <w:r w:rsidRPr="005D1B4E">
        <w:rPr>
          <w:rFonts w:cstheme="minorHAnsi"/>
        </w:rPr>
        <w:t>The facility operator is required to use State Purchase Contracts for the purchase of energy or otherwise has energy procurement arrangements contractually specified.</w:t>
      </w:r>
    </w:p>
    <w:p w14:paraId="6FA62B8E" w14:textId="77777777" w:rsidR="005D1B4E" w:rsidRPr="005D1B4E" w:rsidRDefault="005D1B4E" w:rsidP="00641C23">
      <w:pPr>
        <w:numPr>
          <w:ilvl w:val="0"/>
          <w:numId w:val="17"/>
        </w:numPr>
        <w:spacing w:before="0" w:after="0" w:line="260" w:lineRule="atLeast"/>
        <w:ind w:left="360"/>
        <w:contextualSpacing/>
        <w:rPr>
          <w:rFonts w:cstheme="minorHAnsi"/>
        </w:rPr>
      </w:pPr>
      <w:r w:rsidRPr="005D1B4E">
        <w:rPr>
          <w:rFonts w:cstheme="minorHAnsi"/>
        </w:rPr>
        <w:t>The facility operator is required to procure offsets or renewable energy certificates for a portion or all of their energy use.</w:t>
      </w:r>
    </w:p>
    <w:p w14:paraId="54E1CDC3" w14:textId="77777777" w:rsidR="005D1B4E" w:rsidRPr="005D1B4E" w:rsidRDefault="005D1B4E" w:rsidP="00641C23">
      <w:pPr>
        <w:numPr>
          <w:ilvl w:val="0"/>
          <w:numId w:val="17"/>
        </w:numPr>
        <w:spacing w:before="0" w:after="0" w:line="260" w:lineRule="atLeast"/>
        <w:ind w:left="360"/>
        <w:contextualSpacing/>
        <w:rPr>
          <w:rFonts w:cstheme="minorHAnsi"/>
        </w:rPr>
      </w:pPr>
      <w:r w:rsidRPr="005D1B4E">
        <w:rPr>
          <w:rFonts w:cstheme="minorHAnsi"/>
        </w:rPr>
        <w:t>Emissions reduction targets or other environmental policies are contractually specified.</w:t>
      </w:r>
    </w:p>
    <w:p w14:paraId="759F9052" w14:textId="77777777" w:rsidR="005D1B4E" w:rsidRPr="005D1B4E" w:rsidRDefault="005D1B4E" w:rsidP="00641C23">
      <w:pPr>
        <w:numPr>
          <w:ilvl w:val="0"/>
          <w:numId w:val="17"/>
        </w:numPr>
        <w:spacing w:before="0" w:after="0" w:line="260" w:lineRule="atLeast"/>
        <w:ind w:left="360"/>
        <w:contextualSpacing/>
        <w:rPr>
          <w:rFonts w:cstheme="minorHAnsi"/>
        </w:rPr>
      </w:pPr>
      <w:r w:rsidRPr="005D1B4E">
        <w:rPr>
          <w:rFonts w:cstheme="minorHAnsi"/>
        </w:rPr>
        <w:t>The operations of the facility are largely determined by the entity, for example the specification of timetables, routes, and other operational policies by the entity or other Victorian Government body.</w:t>
      </w:r>
    </w:p>
    <w:p w14:paraId="05709BDE" w14:textId="2866C0C4" w:rsidR="005D1B4E" w:rsidRDefault="005D1B4E" w:rsidP="00485CB5">
      <w:pPr>
        <w:spacing w:before="100" w:after="100" w:line="260" w:lineRule="atLeast"/>
        <w:rPr>
          <w:rFonts w:cstheme="minorHAnsi"/>
          <w:lang w:eastAsia="en-US"/>
        </w:rPr>
      </w:pPr>
      <w:r w:rsidRPr="005D1B4E">
        <w:rPr>
          <w:rFonts w:cstheme="minorHAnsi"/>
          <w:lang w:eastAsia="en-US"/>
        </w:rPr>
        <w:t>Where these facilities are not included in an entity’s organisational boundary, an explanation for this should be provided.</w:t>
      </w:r>
    </w:p>
    <w:p w14:paraId="67EC1C96" w14:textId="77777777" w:rsidR="007732FC" w:rsidRDefault="007732FC" w:rsidP="13838B2C">
      <w:pPr>
        <w:pStyle w:val="paragraph"/>
        <w:spacing w:before="0" w:beforeAutospacing="0" w:after="0" w:afterAutospacing="0"/>
        <w:textAlignment w:val="baseline"/>
        <w:rPr>
          <w:rStyle w:val="eop"/>
          <w:rFonts w:ascii="Calibri" w:hAnsi="Calibri" w:cs="Calibri"/>
          <w:sz w:val="22"/>
          <w:szCs w:val="22"/>
        </w:rPr>
      </w:pPr>
      <w:r w:rsidRPr="6A4926CD">
        <w:rPr>
          <w:rStyle w:val="normaltextrun"/>
          <w:rFonts w:ascii="Arial" w:hAnsi="Arial" w:cs="Arial"/>
          <w:sz w:val="20"/>
          <w:szCs w:val="20"/>
        </w:rPr>
        <w:t xml:space="preserve">For example, </w:t>
      </w:r>
      <w:r w:rsidRPr="6A4926CD">
        <w:rPr>
          <w:rStyle w:val="normaltextrun"/>
          <w:rFonts w:ascii="Arial" w:hAnsi="Arial" w:cs="Arial"/>
          <w:sz w:val="20"/>
          <w:szCs w:val="20"/>
          <w:shd w:val="clear" w:color="auto" w:fill="FFFFFF"/>
        </w:rPr>
        <w:t>standard commercial leases will generally not fall within operational control of the entity, unless those leases contain special clauses that bring the operational or environmental policy of these sites under control of the lessor. Similarly, BOOT (Build, Operate, Own, Transfer) PPPs may or may not fall into operational control depending on the terms of the contract.</w:t>
      </w:r>
      <w:r w:rsidRPr="6A4926CD">
        <w:rPr>
          <w:rStyle w:val="normaltextrun"/>
          <w:rFonts w:ascii="Calibri" w:hAnsi="Calibri" w:cs="Calibri"/>
          <w:sz w:val="22"/>
          <w:szCs w:val="22"/>
          <w:shd w:val="clear" w:color="auto" w:fill="FFFFFF"/>
        </w:rPr>
        <w:t> </w:t>
      </w:r>
      <w:r w:rsidRPr="6A4926CD">
        <w:rPr>
          <w:rStyle w:val="eop"/>
          <w:rFonts w:ascii="Calibri" w:hAnsi="Calibri" w:cs="Calibri"/>
          <w:sz w:val="22"/>
          <w:szCs w:val="22"/>
        </w:rPr>
        <w:t> </w:t>
      </w:r>
    </w:p>
    <w:p w14:paraId="2B68D00D" w14:textId="7DCC8D0D" w:rsidR="00F717CC" w:rsidRDefault="00F717CC" w:rsidP="13838B2C">
      <w:pPr>
        <w:pStyle w:val="paragraph"/>
        <w:spacing w:before="0" w:beforeAutospacing="0" w:after="0" w:afterAutospacing="0"/>
        <w:textAlignment w:val="baseline"/>
        <w:rPr>
          <w:rFonts w:ascii="Segoe UI" w:hAnsi="Segoe UI" w:cs="Segoe UI"/>
          <w:sz w:val="18"/>
          <w:szCs w:val="18"/>
        </w:rPr>
      </w:pPr>
    </w:p>
    <w:p w14:paraId="05800B82" w14:textId="0D4AA804" w:rsidR="007732FC" w:rsidRDefault="007732FC" w:rsidP="13838B2C">
      <w:pPr>
        <w:pStyle w:val="paragraph"/>
        <w:spacing w:before="0" w:beforeAutospacing="0" w:after="0" w:afterAutospacing="0"/>
        <w:textAlignment w:val="baseline"/>
        <w:rPr>
          <w:rStyle w:val="eop"/>
          <w:rFonts w:ascii="Arial" w:hAnsi="Arial" w:cs="Arial"/>
          <w:sz w:val="20"/>
          <w:szCs w:val="20"/>
        </w:rPr>
      </w:pPr>
      <w:r w:rsidRPr="6A4926CD">
        <w:rPr>
          <w:rStyle w:val="normaltextrun"/>
          <w:rFonts w:ascii="Arial" w:hAnsi="Arial" w:cs="Arial"/>
          <w:sz w:val="20"/>
          <w:szCs w:val="20"/>
        </w:rPr>
        <w:t>In cases where assets are leased and out of operational control, but where data is difficult to separate from reportable activities within the entity’s organisational boundary (for example, where a concession in a hospital, or in a national park isn't separately metered) the same data availability and materiality requirements can apply as detailed under the relevant headings below. In cases where the activity out of operational control does not have a material impact but has been included in the entity’s data because it cannot be separated, a footnote to this effect must be included in the entity’s report. </w:t>
      </w:r>
      <w:r w:rsidRPr="6A4926CD">
        <w:rPr>
          <w:rStyle w:val="eop"/>
          <w:rFonts w:ascii="Arial" w:hAnsi="Arial" w:cs="Arial"/>
          <w:sz w:val="20"/>
          <w:szCs w:val="20"/>
        </w:rPr>
        <w:t> </w:t>
      </w:r>
    </w:p>
    <w:p w14:paraId="62C61FAC" w14:textId="7F16F750" w:rsidR="00F717CC" w:rsidRDefault="00F717CC" w:rsidP="13838B2C">
      <w:pPr>
        <w:pStyle w:val="paragraph"/>
        <w:spacing w:before="0" w:beforeAutospacing="0" w:after="0" w:afterAutospacing="0"/>
        <w:textAlignment w:val="baseline"/>
        <w:rPr>
          <w:rFonts w:ascii="Segoe UI" w:hAnsi="Segoe UI" w:cs="Segoe UI"/>
          <w:sz w:val="18"/>
          <w:szCs w:val="18"/>
        </w:rPr>
      </w:pPr>
    </w:p>
    <w:p w14:paraId="1C4628FC" w14:textId="2F4CFC27" w:rsidR="007732FC" w:rsidRDefault="007732FC" w:rsidP="13838B2C">
      <w:pPr>
        <w:pStyle w:val="paragraph"/>
        <w:spacing w:before="0" w:beforeAutospacing="0" w:after="0" w:afterAutospacing="0"/>
        <w:textAlignment w:val="baseline"/>
        <w:rPr>
          <w:rStyle w:val="eop"/>
          <w:rFonts w:ascii="Arial" w:hAnsi="Arial" w:cs="Arial"/>
          <w:sz w:val="20"/>
          <w:szCs w:val="20"/>
        </w:rPr>
      </w:pPr>
      <w:r w:rsidRPr="6A4926CD">
        <w:rPr>
          <w:rStyle w:val="normaltextrun"/>
          <w:rFonts w:ascii="Arial" w:hAnsi="Arial" w:cs="Arial"/>
          <w:sz w:val="20"/>
          <w:szCs w:val="20"/>
        </w:rPr>
        <w:t>Where it might be possible to estimate the impact of activities outside operational control based on understanding the total number of, for example, leases, and the size of a typical lease (or other approach) an estimate can be deducted from the total of in-control activity. </w:t>
      </w:r>
      <w:r w:rsidRPr="6A4926CD">
        <w:rPr>
          <w:rStyle w:val="eop"/>
          <w:rFonts w:ascii="Arial" w:hAnsi="Arial" w:cs="Arial"/>
          <w:sz w:val="20"/>
          <w:szCs w:val="20"/>
        </w:rPr>
        <w:t> </w:t>
      </w:r>
    </w:p>
    <w:p w14:paraId="6D4DDC7E" w14:textId="292BEF73" w:rsidR="00F717CC" w:rsidRDefault="00F717CC" w:rsidP="13838B2C">
      <w:pPr>
        <w:pStyle w:val="paragraph"/>
        <w:spacing w:before="0" w:beforeAutospacing="0" w:after="0" w:afterAutospacing="0"/>
        <w:textAlignment w:val="baseline"/>
        <w:rPr>
          <w:rFonts w:ascii="Segoe UI" w:hAnsi="Segoe UI" w:cs="Segoe UI"/>
          <w:sz w:val="18"/>
          <w:szCs w:val="18"/>
        </w:rPr>
      </w:pPr>
    </w:p>
    <w:p w14:paraId="15643BD3" w14:textId="5FFF307D" w:rsidR="007732FC" w:rsidRPr="00697C98" w:rsidRDefault="007732FC" w:rsidP="13838B2C">
      <w:pPr>
        <w:pStyle w:val="paragraph"/>
        <w:spacing w:before="0" w:beforeAutospacing="0" w:after="0" w:afterAutospacing="0"/>
        <w:textAlignment w:val="baseline"/>
        <w:rPr>
          <w:rFonts w:ascii="Segoe UI" w:hAnsi="Segoe UI" w:cs="Segoe UI"/>
          <w:sz w:val="18"/>
          <w:szCs w:val="18"/>
        </w:rPr>
      </w:pPr>
      <w:r w:rsidRPr="6A4926CD">
        <w:rPr>
          <w:rStyle w:val="normaltextrun"/>
          <w:rFonts w:ascii="Arial" w:hAnsi="Arial" w:cs="Arial"/>
          <w:sz w:val="20"/>
          <w:szCs w:val="20"/>
        </w:rPr>
        <w:t>Where the out of organisational control activity is likely material and it is not possible to estimate its impact, the entity will need to take steps over time to address the measurement of these activities and account for them in the entity’s report. Plans to address measurement and progress toward accounting should be disclosed in a footnote to the entity’s report. This can be as simple as noting the inclusion of these activities and that the entity will investigate options to account for them in future reporting.</w:t>
      </w:r>
      <w:r w:rsidRPr="13838B2C">
        <w:rPr>
          <w:rStyle w:val="eop"/>
          <w:rFonts w:ascii="Arial" w:hAnsi="Arial" w:cs="Arial"/>
          <w:sz w:val="20"/>
          <w:szCs w:val="20"/>
        </w:rPr>
        <w:t> </w:t>
      </w:r>
    </w:p>
    <w:p w14:paraId="1DF589E9" w14:textId="662FE7A8" w:rsidR="00673D07" w:rsidRPr="00673D07" w:rsidRDefault="00673D07" w:rsidP="00673D07">
      <w:pPr>
        <w:pStyle w:val="Heading6"/>
      </w:pPr>
      <w:bookmarkStart w:id="34" w:name="_Hlk139892533"/>
      <w:r>
        <w:t>Machinery of government changes</w:t>
      </w:r>
    </w:p>
    <w:bookmarkEnd w:id="34"/>
    <w:p w14:paraId="375ACB59" w14:textId="77777777" w:rsidR="00673D07" w:rsidRPr="00673D07" w:rsidRDefault="00673D07" w:rsidP="00673D07">
      <w:pPr>
        <w:spacing w:before="100" w:after="100" w:line="260" w:lineRule="atLeast"/>
        <w:rPr>
          <w:rFonts w:cstheme="minorHAnsi"/>
        </w:rPr>
      </w:pPr>
      <w:r w:rsidRPr="00673D07">
        <w:rPr>
          <w:rFonts w:cstheme="minorHAnsi"/>
        </w:rPr>
        <w:t>Where an entity loses or gains staff or facilities as a result of machinery of government changes, the entity that is responsible for the staff or facilities on June 30 of the reporting year is to report all data relating to these staff and facilities and make an appropriate note in the context section of the relevant indicators. The entity that has “lost” the staff or facilities is to make the relevant data available to the entity required to report on these staff.</w:t>
      </w:r>
    </w:p>
    <w:p w14:paraId="13A4E10F" w14:textId="1A6904B2" w:rsidR="00673D07" w:rsidRPr="00D27648" w:rsidRDefault="00D27648" w:rsidP="00D27648">
      <w:pPr>
        <w:pStyle w:val="Heading6"/>
      </w:pPr>
      <w:r>
        <w:t>Government tenants located in non-government buildings</w:t>
      </w:r>
    </w:p>
    <w:p w14:paraId="7470CE8D" w14:textId="77777777" w:rsidR="00D27648" w:rsidRPr="00D27648" w:rsidRDefault="00D27648" w:rsidP="00D27648">
      <w:pPr>
        <w:spacing w:before="100" w:after="100" w:line="260" w:lineRule="atLeast"/>
        <w:rPr>
          <w:rFonts w:cstheme="minorHAnsi"/>
        </w:rPr>
      </w:pPr>
      <w:r w:rsidRPr="00D27648">
        <w:rPr>
          <w:rFonts w:cstheme="minorHAnsi"/>
        </w:rPr>
        <w:t xml:space="preserve">Where a small number of entity staff are located in non-government buildings with other tenants, data can be estimated based on averaging known consumption in the building using the building's agreed shared tenancy arrangement. </w:t>
      </w:r>
    </w:p>
    <w:p w14:paraId="374D322B" w14:textId="7A16BA5E" w:rsidR="006F7C2D" w:rsidRPr="00461A92" w:rsidRDefault="006F7C2D" w:rsidP="006F7C2D">
      <w:pPr>
        <w:pStyle w:val="Heading5"/>
      </w:pPr>
      <w:r>
        <w:t>Explaining the context of reported data</w:t>
      </w:r>
    </w:p>
    <w:p w14:paraId="0D0DAA83" w14:textId="77777777" w:rsidR="00B21D0E" w:rsidRPr="00B21D0E" w:rsidRDefault="00B21D0E" w:rsidP="00B21D0E">
      <w:pPr>
        <w:spacing w:before="100" w:after="100" w:line="260" w:lineRule="atLeast"/>
        <w:rPr>
          <w:rFonts w:cstheme="minorHAnsi"/>
        </w:rPr>
      </w:pPr>
      <w:r w:rsidRPr="00B21D0E">
        <w:rPr>
          <w:rFonts w:cstheme="minorHAnsi"/>
        </w:rPr>
        <w:t>For each aspect, the following contextual clarifications should be disclosed:</w:t>
      </w:r>
    </w:p>
    <w:p w14:paraId="60532A65" w14:textId="77777777" w:rsidR="00B21D0E" w:rsidRPr="00B21D0E" w:rsidRDefault="00B21D0E" w:rsidP="00641C23">
      <w:pPr>
        <w:pStyle w:val="ListBullet"/>
      </w:pPr>
      <w:r w:rsidRPr="00B21D0E">
        <w:t>reason for any variation in data, where these are known</w:t>
      </w:r>
    </w:p>
    <w:p w14:paraId="718E577B" w14:textId="77777777" w:rsidR="00B21D0E" w:rsidRPr="00B21D0E" w:rsidRDefault="00B21D0E" w:rsidP="00641C23">
      <w:pPr>
        <w:pStyle w:val="ListBullet"/>
      </w:pPr>
      <w:r w:rsidRPr="00B21D0E">
        <w:t>changes from previous years’ reporting methods</w:t>
      </w:r>
    </w:p>
    <w:p w14:paraId="7CBEEE02" w14:textId="77777777" w:rsidR="00B21D0E" w:rsidRPr="00B21D0E" w:rsidRDefault="00B21D0E" w:rsidP="00641C23">
      <w:pPr>
        <w:pStyle w:val="ListBullet"/>
      </w:pPr>
      <w:r w:rsidRPr="00B21D0E">
        <w:t>any other material or explanatory information about the data such as office/non-office usage, nature of tenancy, and base building components that are relevant to performance</w:t>
      </w:r>
    </w:p>
    <w:p w14:paraId="43BDCB52" w14:textId="77777777" w:rsidR="00B21D0E" w:rsidRPr="00B21D0E" w:rsidRDefault="00B21D0E" w:rsidP="00B21D0E">
      <w:pPr>
        <w:spacing w:before="100" w:after="100" w:line="260" w:lineRule="atLeast"/>
        <w:rPr>
          <w:rFonts w:cstheme="minorHAnsi"/>
        </w:rPr>
      </w:pPr>
      <w:r w:rsidRPr="00B21D0E">
        <w:rPr>
          <w:rFonts w:cstheme="minorHAnsi"/>
        </w:rPr>
        <w:t>More detailed and specific recommendations for the reporting of the data’s context are given in the appropriate sections for each group of indicators.</w:t>
      </w:r>
    </w:p>
    <w:p w14:paraId="0D865FCD" w14:textId="5DBA2A6B" w:rsidR="0097050B" w:rsidRDefault="00F67714" w:rsidP="0097050B">
      <w:pPr>
        <w:pStyle w:val="Heading6"/>
      </w:pPr>
      <w:r>
        <w:t>Materiality and completeness</w:t>
      </w:r>
    </w:p>
    <w:p w14:paraId="04ECBCBB" w14:textId="77777777" w:rsidR="00574BD2" w:rsidRPr="00574BD2" w:rsidRDefault="00574BD2" w:rsidP="00574BD2">
      <w:pPr>
        <w:spacing w:before="100" w:after="100" w:line="260" w:lineRule="atLeast"/>
        <w:rPr>
          <w:rFonts w:cstheme="minorHAnsi"/>
        </w:rPr>
      </w:pPr>
      <w:r w:rsidRPr="00574BD2">
        <w:rPr>
          <w:rFonts w:cstheme="minorHAnsi"/>
        </w:rPr>
        <w:t>Entities should report all emissions sources and activities that have been quantified, including emissions sources and activities that have been estimated. Activities and emissions sources do not need to be quantified where they contribute less than 1% of entity emissions and all unquantified sources contribute no more than 5% of entity emissions. Estimates conducted for the purposes of assessing materiality should be reported, even if they remain unchanged from year to year. In addition, where an indicator does not directly relate to an emission source, the same percentage thresholds apply.</w:t>
      </w:r>
    </w:p>
    <w:p w14:paraId="091109AF" w14:textId="77777777" w:rsidR="00574BD2" w:rsidRPr="00574BD2" w:rsidRDefault="00574BD2" w:rsidP="00574BD2">
      <w:pPr>
        <w:spacing w:before="100" w:after="100" w:line="260" w:lineRule="atLeast"/>
        <w:rPr>
          <w:rFonts w:cstheme="minorHAnsi"/>
        </w:rPr>
      </w:pPr>
      <w:r w:rsidRPr="00574BD2">
        <w:rPr>
          <w:rFonts w:cstheme="minorHAnsi"/>
        </w:rPr>
        <w:t>The materiality clause of the FRD 24 Instruction is intended to enable qualitative assessment, such as by comparison, ‘back of the envelope’ calculations or ‘order of magnitude’ assessments. Examples of circumstances where materiality thresholds could be applied such that data collection is not required:</w:t>
      </w:r>
    </w:p>
    <w:p w14:paraId="6DAD3771" w14:textId="77777777" w:rsidR="00574BD2" w:rsidRPr="00574BD2" w:rsidRDefault="00574BD2" w:rsidP="00641C23">
      <w:pPr>
        <w:pStyle w:val="ListBullet"/>
      </w:pPr>
      <w:r w:rsidRPr="00574BD2">
        <w:t>Fugitive emissions from air conditioning are much less than 1% of similar organisations’ emissions.</w:t>
      </w:r>
    </w:p>
    <w:p w14:paraId="2934E516" w14:textId="77777777" w:rsidR="00574BD2" w:rsidRPr="00574BD2" w:rsidRDefault="00574BD2" w:rsidP="00641C23">
      <w:pPr>
        <w:pStyle w:val="ListBullet"/>
      </w:pPr>
      <w:r w:rsidRPr="00574BD2">
        <w:t>The organisation has a total fleet of 1000 vehicles. Part of this fleet are 12 motorbikes which have a separate fuelling arrangement for which data is not available. As motorbikes make up a small portion of the total fleet and have a much higher fuel efficiency, their emissions will be much less than 1% of the organisation’s total emissions.</w:t>
      </w:r>
    </w:p>
    <w:p w14:paraId="6D453A5B" w14:textId="77777777" w:rsidR="00574BD2" w:rsidRPr="00574BD2" w:rsidRDefault="00574BD2" w:rsidP="00641C23">
      <w:pPr>
        <w:pStyle w:val="ListBullet"/>
      </w:pPr>
      <w:r w:rsidRPr="00574BD2">
        <w:t>The organisation has 6 LPG BBQs which are used 10-20 times per year which produces much less than 1 tonne of CO</w:t>
      </w:r>
      <w:r w:rsidRPr="00574BD2">
        <w:rPr>
          <w:vertAlign w:val="subscript"/>
        </w:rPr>
        <w:t>2</w:t>
      </w:r>
      <w:r w:rsidRPr="00574BD2">
        <w:t>-e per year, which is much less than 1% of organisational emissions.</w:t>
      </w:r>
    </w:p>
    <w:p w14:paraId="13DCAC33" w14:textId="77777777" w:rsidR="00574BD2" w:rsidRPr="00574BD2" w:rsidRDefault="00574BD2" w:rsidP="00641C23">
      <w:pPr>
        <w:pStyle w:val="ListBullet"/>
      </w:pPr>
      <w:r w:rsidRPr="00574BD2">
        <w:t>Back-up generators which are only operated for 1-2 hours per year for testing and maintenance and use a similar amount of fuel to average daily operations of a single fleet vehicle, so the emissions will be much less than 1% of the organisation’s total emissions.</w:t>
      </w:r>
    </w:p>
    <w:p w14:paraId="649BB841" w14:textId="668EDAD0" w:rsidR="0097050B" w:rsidRDefault="00574BD2" w:rsidP="00641C23">
      <w:pPr>
        <w:pStyle w:val="ListBullet"/>
      </w:pPr>
      <w:r w:rsidRPr="00574BD2">
        <w:t>The organisation has a small organic food waste bin in their kitchen that is emptied weekly and produces much less than 1% of the organisation’s total waste volume</w:t>
      </w:r>
      <w:r>
        <w:t>.</w:t>
      </w:r>
    </w:p>
    <w:p w14:paraId="59F6EBE3" w14:textId="14BB6A82" w:rsidR="0097050B" w:rsidRPr="007D4891" w:rsidRDefault="00FE48D6" w:rsidP="0097050B">
      <w:pPr>
        <w:pStyle w:val="Heading6"/>
      </w:pPr>
      <w:r>
        <w:t>Data availability</w:t>
      </w:r>
    </w:p>
    <w:p w14:paraId="74F1C142" w14:textId="77777777" w:rsidR="00FE48D6" w:rsidRDefault="00FE48D6" w:rsidP="00FE48D6">
      <w:r>
        <w:t>On occasions, accurate activity data or information on investment and procurement may not be available.</w:t>
      </w:r>
      <w:r w:rsidRPr="00312F9D">
        <w:t xml:space="preserve"> </w:t>
      </w:r>
      <w:r w:rsidRPr="001042E8">
        <w:t>Fo</w:t>
      </w:r>
      <w:r w:rsidRPr="00343EFF">
        <w:t>r example</w:t>
      </w:r>
      <w:r w:rsidRPr="004776F2">
        <w:t>,</w:t>
      </w:r>
      <w:r w:rsidRPr="001042E8">
        <w:t xml:space="preserve"> </w:t>
      </w:r>
      <w:r w:rsidRPr="006D623C">
        <w:t xml:space="preserve">data available through systems that support State Purchase Contracts, VicFleet and the Shared Service Provider may not capture the entirety of an entities’ activities and may not be readily available. </w:t>
      </w:r>
      <w:r w:rsidRPr="008A56B1">
        <w:t xml:space="preserve">Data that is readily available from these sources can be self-sourced through automated data extraction, and entities should make best endeavours to utilise these functions so as to manage resources required in the provision of data. </w:t>
      </w:r>
    </w:p>
    <w:p w14:paraId="798FFE7A" w14:textId="77777777" w:rsidR="00FE48D6" w:rsidRPr="008A56B1" w:rsidRDefault="00FE48D6" w:rsidP="00FE48D6">
      <w:r>
        <w:t xml:space="preserve">Data availability may also be limited when organisations’ environmental reporting maturity is low, when new activities with more complex resource use are started, or when organisations change reporting tiers or new statutory entities are created. </w:t>
      </w:r>
    </w:p>
    <w:p w14:paraId="2422981E" w14:textId="77777777" w:rsidR="00FE48D6" w:rsidRPr="008A56B1" w:rsidRDefault="00FE48D6" w:rsidP="00FE48D6">
      <w:r w:rsidRPr="008A56B1">
        <w:t xml:space="preserve">Where data is not readily available, an estimate is to be made if possible. This may use data from previous years, daily averages, or other appropriate methods. The indictor specific guidance below provides some suitable estimation methods. Where guidance on estimation is not provided in this manual or other associated material produced by DELWP, methods used in estimation should be described. </w:t>
      </w:r>
    </w:p>
    <w:p w14:paraId="5E326BDF" w14:textId="77777777" w:rsidR="00FE48D6" w:rsidRPr="0085095F" w:rsidRDefault="00FE48D6" w:rsidP="00FE48D6">
      <w:r>
        <w:t>Where activity data is unavailable and estimates cannot be made, the report should provide a summary of actions being taken to improve data availability and quality including the development of sustainability or environmental plans, development or enhancement of EDMS, facility upgrades, audits, system improvements, negotiations with suppliers etc. This should be in the form of table footnotes or endnotes. Examples of disclosures could include:</w:t>
      </w:r>
    </w:p>
    <w:p w14:paraId="4F6133F6" w14:textId="77777777" w:rsidR="00FE48D6" w:rsidRDefault="00FE48D6" w:rsidP="00641C23">
      <w:pPr>
        <w:pStyle w:val="ListBullet"/>
        <w:spacing w:before="0" w:after="0"/>
      </w:pPr>
      <w:r w:rsidRPr="3C7B5FD7">
        <w:t>Data monitoring systems for some of the organisation’s older small-scale solar systems are not installed. These will be progressively retrofitted when these systems are upgraded.</w:t>
      </w:r>
    </w:p>
    <w:p w14:paraId="5F13380F" w14:textId="77777777" w:rsidR="00FE48D6" w:rsidRDefault="00FE48D6" w:rsidP="00641C23">
      <w:pPr>
        <w:pStyle w:val="ListBullet"/>
        <w:spacing w:before="0" w:after="0"/>
      </w:pPr>
      <w:r w:rsidRPr="3C7B5FD7">
        <w:t>Provision of accurate waste stream data will be a contractual obligation when the organisation’s waste management contract is next renewed.</w:t>
      </w:r>
    </w:p>
    <w:p w14:paraId="7F5A9387" w14:textId="77777777" w:rsidR="00FE48D6" w:rsidRDefault="00FE48D6" w:rsidP="00641C23">
      <w:pPr>
        <w:pStyle w:val="ListBullet"/>
        <w:spacing w:before="0" w:after="0"/>
      </w:pPr>
      <w:r w:rsidRPr="3C7B5FD7">
        <w:t>The organisation is investigating the development of an environmental data management system which will collate relevant information for these indicators.</w:t>
      </w:r>
    </w:p>
    <w:p w14:paraId="50DA9A74" w14:textId="77777777" w:rsidR="00FE48D6" w:rsidRDefault="00FE48D6" w:rsidP="00FE48D6">
      <w:r>
        <w:t xml:space="preserve">The provision of these type of disclosures enables organisations to phase in reporting on new activities and indicators and adopt a continuous improvement approach to environmental reporting. </w:t>
      </w:r>
    </w:p>
    <w:p w14:paraId="3D04EEA3" w14:textId="17BCF76D" w:rsidR="0097050B" w:rsidRDefault="00FE48D6" w:rsidP="00FE48D6">
      <w:r w:rsidRPr="6074E25E">
        <w:t>Some indicators or components of indicators are accompanied with a ‘if data is available’</w:t>
      </w:r>
      <w:r>
        <w:t xml:space="preserve"> </w:t>
      </w:r>
      <w:r w:rsidRPr="6074E25E">
        <w:t>or similar condition. For these indicators, the provision of estimates or notes of future actions are not required. Data only needs to be reported if it is available</w:t>
      </w:r>
      <w:r>
        <w:t>.</w:t>
      </w:r>
      <w:r w:rsidRPr="6074E25E">
        <w:t xml:space="preserve"> </w:t>
      </w:r>
      <w:r>
        <w:t>I</w:t>
      </w:r>
      <w:r w:rsidRPr="6074E25E">
        <w:t>f data is not available</w:t>
      </w:r>
      <w:r>
        <w:t>,</w:t>
      </w:r>
      <w:r w:rsidRPr="6074E25E">
        <w:t xml:space="preserve"> then reporting against that indicator or component of an indicator is not required.</w:t>
      </w:r>
    </w:p>
    <w:p w14:paraId="160C24FC" w14:textId="088EC6BA" w:rsidR="0097050B" w:rsidRPr="007D4891" w:rsidRDefault="000E016A" w:rsidP="0097050B">
      <w:pPr>
        <w:pStyle w:val="Heading6"/>
      </w:pPr>
      <w:r>
        <w:t xml:space="preserve">Data falling across </w:t>
      </w:r>
      <w:r w:rsidR="00464C01">
        <w:t>reporting year boundaries</w:t>
      </w:r>
    </w:p>
    <w:p w14:paraId="7EC7257C" w14:textId="56B51BB9" w:rsidR="008F0235" w:rsidRDefault="00464C01" w:rsidP="00464C01">
      <w:r>
        <w:t>Billing periods often do not correspond with the commencement and completion dates for reporting years, particularly for energy and water. In such situations, data should be normalised by averaging the consumption and costs per day and multiplying this by the relevant number of days each side of the reporting year boundary. Alternatively, where it would be more accurate than an average, data for the same period in the previous year may be used to allow for seasonal variations.</w:t>
      </w:r>
    </w:p>
    <w:p w14:paraId="1D84B346" w14:textId="2E5E385B" w:rsidR="008F0235" w:rsidRPr="007D4891" w:rsidRDefault="00A43642" w:rsidP="008F0235">
      <w:pPr>
        <w:pStyle w:val="Heading6"/>
      </w:pPr>
      <w:r>
        <w:t>Shared occupancy</w:t>
      </w:r>
    </w:p>
    <w:p w14:paraId="3D5FB20A" w14:textId="34AA87F3" w:rsidR="008F0235" w:rsidRDefault="00491C31" w:rsidP="00491C31">
      <w:pPr>
        <w:rPr>
          <w:lang w:eastAsia="en-US"/>
        </w:rPr>
      </w:pPr>
      <w:r w:rsidRPr="00347C2B">
        <w:rPr>
          <w:lang w:eastAsia="en-US"/>
        </w:rPr>
        <w:t>Where multiple entities occupy a location,</w:t>
      </w:r>
      <w:r>
        <w:rPr>
          <w:lang w:eastAsia="en-US"/>
        </w:rPr>
        <w:t xml:space="preserve"> resource usage (such as electricity, natural gas, or metered water) </w:t>
      </w:r>
      <w:r w:rsidRPr="00347C2B">
        <w:rPr>
          <w:lang w:eastAsia="en-US"/>
        </w:rPr>
        <w:t xml:space="preserve">can be apportioned </w:t>
      </w:r>
      <w:r>
        <w:rPr>
          <w:lang w:eastAsia="en-US"/>
        </w:rPr>
        <w:t>based on</w:t>
      </w:r>
      <w:r w:rsidRPr="00347C2B">
        <w:rPr>
          <w:lang w:eastAsia="en-US"/>
        </w:rPr>
        <w:t xml:space="preserve"> an indicator of </w:t>
      </w:r>
      <w:r>
        <w:rPr>
          <w:lang w:eastAsia="en-US"/>
        </w:rPr>
        <w:t>entity</w:t>
      </w:r>
      <w:r w:rsidRPr="00347C2B">
        <w:rPr>
          <w:lang w:eastAsia="en-US"/>
        </w:rPr>
        <w:t xml:space="preserve"> siz</w:t>
      </w:r>
      <w:r>
        <w:rPr>
          <w:lang w:eastAsia="en-US"/>
        </w:rPr>
        <w:t>e</w:t>
      </w:r>
      <w:r w:rsidRPr="00347C2B">
        <w:rPr>
          <w:lang w:eastAsia="en-US"/>
        </w:rPr>
        <w:t>. This may be either the proportion of the building occupied (</w:t>
      </w:r>
      <w:r>
        <w:rPr>
          <w:lang w:eastAsia="en-US"/>
        </w:rPr>
        <w:t>e.g.,</w:t>
      </w:r>
      <w:r w:rsidRPr="00347C2B">
        <w:rPr>
          <w:lang w:eastAsia="en-US"/>
        </w:rPr>
        <w:t xml:space="preserve"> number of floors</w:t>
      </w:r>
      <w:r>
        <w:rPr>
          <w:lang w:eastAsia="en-US"/>
        </w:rPr>
        <w:t xml:space="preserve"> or Net Lettable Area</w:t>
      </w:r>
      <w:r w:rsidRPr="00347C2B">
        <w:rPr>
          <w:lang w:eastAsia="en-US"/>
        </w:rPr>
        <w:t>) or headcount</w:t>
      </w:r>
      <w:r>
        <w:rPr>
          <w:lang w:eastAsia="en-US"/>
        </w:rPr>
        <w:t xml:space="preserve"> (e.g., number of FTE)</w:t>
      </w:r>
      <w:r w:rsidRPr="00347C2B">
        <w:rPr>
          <w:lang w:eastAsia="en-US"/>
        </w:rPr>
        <w:t>.</w:t>
      </w:r>
    </w:p>
    <w:p w14:paraId="64C222E0" w14:textId="57144B97" w:rsidR="008F0235" w:rsidRPr="007D4891" w:rsidRDefault="00422875" w:rsidP="008F0235">
      <w:pPr>
        <w:pStyle w:val="Heading6"/>
      </w:pPr>
      <w:r>
        <w:t>Performance trend reporting</w:t>
      </w:r>
    </w:p>
    <w:p w14:paraId="18F5F378" w14:textId="3D516985" w:rsidR="00566045" w:rsidRPr="003A200E" w:rsidRDefault="00566045" w:rsidP="00566045">
      <w:r>
        <w:t>For each aspect (energy, water, waste and recycling etc.), a performance trend for indicators should be reported. Trends must be reported for a minimum length of two years and can be represented in graphical or tabular form. Where data reported in previous annual reports has been affected by machinery of government or other significant changes the data may be made to reflect the entity’s actual performance, but notes must be added to explain the changes.</w:t>
      </w:r>
    </w:p>
    <w:p w14:paraId="0875C056" w14:textId="14D2EF90" w:rsidR="008F0235" w:rsidRDefault="00566045" w:rsidP="00566045">
      <w:r w:rsidRPr="03A6ECAC">
        <w:t xml:space="preserve">In the first year of application of any update to </w:t>
      </w:r>
      <w:r>
        <w:t>FRD 24</w:t>
      </w:r>
      <w:r w:rsidRPr="03A6ECAC">
        <w:t xml:space="preserve">, performance trends for new or altered indicators only need to be reported where data for past years is available and of a similar quality and completeness. </w:t>
      </w:r>
      <w:r>
        <w:t>The data availability requirements apply to previous years’ data as well as the current year’s data.</w:t>
      </w:r>
    </w:p>
    <w:p w14:paraId="4CA66AF8" w14:textId="74A072E3" w:rsidR="008F0235" w:rsidRPr="007D4891" w:rsidRDefault="004C1F41" w:rsidP="008F0235">
      <w:pPr>
        <w:pStyle w:val="Heading6"/>
      </w:pPr>
      <w:r>
        <w:t>Actions undertaken</w:t>
      </w:r>
    </w:p>
    <w:p w14:paraId="4A64665A" w14:textId="77777777" w:rsidR="004C1F41" w:rsidRPr="003A200E" w:rsidRDefault="004C1F41" w:rsidP="004C1F41">
      <w:r>
        <w:t>For each set of indicators, a list of actions undertaken during the reporting period to reduce environmental impacts should be included, where these are relevant.</w:t>
      </w:r>
    </w:p>
    <w:p w14:paraId="08B75627" w14:textId="77777777" w:rsidR="004C1F41" w:rsidRDefault="004C1F41" w:rsidP="004C1F41">
      <w:r>
        <w:t>More detailed and specific recommendations for the reporting of actions undertaken are given in the appropriate sections for each aspect.</w:t>
      </w:r>
    </w:p>
    <w:p w14:paraId="50061282" w14:textId="77777777" w:rsidR="00DA2898" w:rsidRDefault="00DA2898" w:rsidP="004C1F41"/>
    <w:p w14:paraId="3E91CF93" w14:textId="6A63EF3B" w:rsidR="00DA2898" w:rsidRDefault="00045179" w:rsidP="00DA2898">
      <w:pPr>
        <w:pStyle w:val="Heading1"/>
      </w:pPr>
      <w:bookmarkStart w:id="35" w:name="_Toc164684437"/>
      <w:bookmarkStart w:id="36" w:name="_Toc165285063"/>
      <w:r>
        <w:t xml:space="preserve">Guidance on Tier 1 </w:t>
      </w:r>
      <w:r w:rsidR="00F45062">
        <w:t>entity disclosure requirements</w:t>
      </w:r>
      <w:bookmarkEnd w:id="35"/>
      <w:bookmarkEnd w:id="36"/>
    </w:p>
    <w:p w14:paraId="0ABE0220" w14:textId="77777777" w:rsidR="00921151" w:rsidRPr="00921151" w:rsidRDefault="00921151" w:rsidP="00921151">
      <w:pPr>
        <w:spacing w:before="100" w:after="100" w:line="260" w:lineRule="atLeast"/>
        <w:rPr>
          <w:rFonts w:cstheme="minorHAnsi"/>
        </w:rPr>
      </w:pPr>
      <w:r w:rsidRPr="00921151">
        <w:rPr>
          <w:rFonts w:cstheme="minorHAnsi"/>
        </w:rPr>
        <w:t xml:space="preserve">This section provides guidance on additional disclosures for Tier 1 entities, as set out in Appendix 1 of FRD 24. Further guidance and an example of these disclosures can be found in the Model Report for Victorian Government Departments. Other public entities are encouraged to adopt these disclosures as their environmental and climate reporting matures.  </w:t>
      </w:r>
    </w:p>
    <w:p w14:paraId="78562FDF" w14:textId="1F22BE2A" w:rsidR="00D505D0" w:rsidRPr="007D4891" w:rsidRDefault="00D505D0" w:rsidP="00D505D0">
      <w:pPr>
        <w:pStyle w:val="Heading5"/>
      </w:pPr>
      <w:r>
        <w:t>Climate-related risk and opportunity disclosure</w:t>
      </w:r>
    </w:p>
    <w:p w14:paraId="3CF5575E" w14:textId="1B9165F2" w:rsidR="00921151" w:rsidRPr="00921151" w:rsidRDefault="00AE01AA" w:rsidP="1AC905DD">
      <w:pPr>
        <w:spacing w:before="100" w:after="100" w:line="260" w:lineRule="atLeast"/>
        <w:rPr>
          <w:rFonts w:cstheme="minorBidi"/>
        </w:rPr>
      </w:pPr>
      <w:r w:rsidRPr="1AC905DD">
        <w:rPr>
          <w:rFonts w:cstheme="minorBidi"/>
        </w:rPr>
        <w:t xml:space="preserve">Tier 1 entities should produce a baseline disclosure statement outlining the entity's approach to understanding and managing climate-related risks and opportunities relating to the entity’s assets, operations and service delivery. The statement should consider risks related to the physical impacts of climate change and the transition to a net zero carbon economy. The statement </w:t>
      </w:r>
      <w:r w:rsidR="00287644">
        <w:rPr>
          <w:rFonts w:cstheme="minorBidi"/>
        </w:rPr>
        <w:t>may be</w:t>
      </w:r>
      <w:r w:rsidRPr="1AC905DD">
        <w:rPr>
          <w:rFonts w:cstheme="minorBidi"/>
        </w:rPr>
        <w:t xml:space="preserve"> modelled against the</w:t>
      </w:r>
      <w:r w:rsidR="00D95DB8">
        <w:rPr>
          <w:rFonts w:cstheme="minorBidi"/>
        </w:rPr>
        <w:t xml:space="preserve"> recommended pillars of the international </w:t>
      </w:r>
      <w:r w:rsidR="00D95DB8" w:rsidRPr="00266064">
        <w:rPr>
          <w:rFonts w:cstheme="minorBidi"/>
        </w:rPr>
        <w:t>G-20 Task force on Climate-related Financial Disclosures (TCFD): Governance, Strategy, Risk Management and Metrics and Targets</w:t>
      </w:r>
      <w:r w:rsidR="00D95DB8">
        <w:rPr>
          <w:rStyle w:val="FootnoteReference"/>
          <w:rFonts w:cstheme="minorBidi"/>
        </w:rPr>
        <w:footnoteReference w:id="5"/>
      </w:r>
      <w:r w:rsidR="00D95DB8">
        <w:rPr>
          <w:rFonts w:cstheme="minorBidi"/>
        </w:rPr>
        <w:t xml:space="preserve"> and the</w:t>
      </w:r>
      <w:r w:rsidRPr="1AC905DD">
        <w:rPr>
          <w:rFonts w:cstheme="minorBidi"/>
        </w:rPr>
        <w:t xml:space="preserve"> </w:t>
      </w:r>
      <w:hyperlink r:id="rId46" w:history="1">
        <w:r w:rsidR="005527AC" w:rsidRPr="004A72A1">
          <w:rPr>
            <w:rStyle w:val="Hyperlink"/>
            <w:rFonts w:ascii="Arial" w:hAnsi="Arial" w:cs="Arial"/>
            <w:i/>
            <w:iCs/>
            <w:color w:val="0000CC"/>
            <w:shd w:val="clear" w:color="auto" w:fill="FFFFFF"/>
          </w:rPr>
          <w:t>International Financial Reporting Standards (IFRS) S1 General Requirements for Disclosure of Sustainability-related Financial</w:t>
        </w:r>
      </w:hyperlink>
      <w:r w:rsidR="005527AC" w:rsidRPr="004A72A1">
        <w:rPr>
          <w:rStyle w:val="normaltextrun"/>
          <w:rFonts w:ascii="Arial" w:hAnsi="Arial" w:cs="Arial"/>
          <w:i/>
          <w:color w:val="0000CC"/>
          <w:u w:val="single"/>
          <w:shd w:val="clear" w:color="auto" w:fill="FFFFFF"/>
        </w:rPr>
        <w:t xml:space="preserve"> Information</w:t>
      </w:r>
      <w:r w:rsidR="005527AC" w:rsidRPr="004A72A1">
        <w:rPr>
          <w:rStyle w:val="normaltextrun"/>
          <w:rFonts w:ascii="Arial" w:hAnsi="Arial" w:cs="Arial"/>
          <w:color w:val="0000CC"/>
          <w:shd w:val="clear" w:color="auto" w:fill="FFFFFF"/>
        </w:rPr>
        <w:t xml:space="preserve"> </w:t>
      </w:r>
      <w:r w:rsidR="005527AC" w:rsidRPr="00723710">
        <w:rPr>
          <w:rStyle w:val="normaltextrun"/>
          <w:rFonts w:ascii="Arial" w:hAnsi="Arial" w:cs="Arial"/>
          <w:shd w:val="clear" w:color="auto" w:fill="FFFFFF"/>
        </w:rPr>
        <w:t xml:space="preserve">and </w:t>
      </w:r>
      <w:hyperlink r:id="rId47" w:history="1">
        <w:r w:rsidR="005527AC" w:rsidRPr="004A72A1">
          <w:rPr>
            <w:rStyle w:val="Hyperlink"/>
            <w:rFonts w:ascii="Arial" w:hAnsi="Arial" w:cs="Arial"/>
            <w:i/>
            <w:iCs/>
            <w:color w:val="0000CC"/>
            <w:shd w:val="clear" w:color="auto" w:fill="FFFFFF"/>
          </w:rPr>
          <w:t>S2 Climate-related Disclosures</w:t>
        </w:r>
        <w:r w:rsidR="00921151" w:rsidRPr="0095467F">
          <w:rPr>
            <w:rStyle w:val="Hyperlink"/>
            <w:rFonts w:cstheme="minorBidi"/>
            <w:color w:val="auto"/>
            <w:u w:val="none"/>
            <w:vertAlign w:val="superscript"/>
          </w:rPr>
          <w:footnoteReference w:id="6"/>
        </w:r>
      </w:hyperlink>
      <w:r w:rsidR="00921151" w:rsidRPr="1AC905DD">
        <w:rPr>
          <w:rFonts w:cstheme="minorBidi"/>
        </w:rPr>
        <w:t xml:space="preserve"> </w:t>
      </w:r>
      <w:r w:rsidR="000E7803">
        <w:rPr>
          <w:rFonts w:cstheme="minorBidi"/>
        </w:rPr>
        <w:t xml:space="preserve">which have superseded them. </w:t>
      </w:r>
      <w:r w:rsidR="00921151" w:rsidRPr="1AC905DD">
        <w:rPr>
          <w:rFonts w:cstheme="minorBidi"/>
        </w:rPr>
        <w:t>The</w:t>
      </w:r>
      <w:r w:rsidR="004C1D66">
        <w:rPr>
          <w:rFonts w:cstheme="minorBidi"/>
        </w:rPr>
        <w:t xml:space="preserve">se </w:t>
      </w:r>
      <w:r w:rsidR="00632190">
        <w:rPr>
          <w:rFonts w:cstheme="minorBidi"/>
        </w:rPr>
        <w:t>represent</w:t>
      </w:r>
      <w:r w:rsidR="00B5329D">
        <w:rPr>
          <w:rFonts w:cstheme="minorBidi"/>
        </w:rPr>
        <w:t xml:space="preserve"> </w:t>
      </w:r>
      <w:r w:rsidR="00921151" w:rsidRPr="1AC905DD">
        <w:rPr>
          <w:rFonts w:cstheme="minorBidi"/>
        </w:rPr>
        <w:t>the</w:t>
      </w:r>
      <w:r w:rsidRPr="1AC905DD">
        <w:rPr>
          <w:rFonts w:cstheme="minorBidi"/>
        </w:rPr>
        <w:t xml:space="preserve"> </w:t>
      </w:r>
      <w:r w:rsidR="00B5329D">
        <w:rPr>
          <w:rFonts w:cstheme="minorBidi"/>
        </w:rPr>
        <w:t xml:space="preserve">global </w:t>
      </w:r>
      <w:r w:rsidRPr="1AC905DD">
        <w:rPr>
          <w:rFonts w:cstheme="minorBidi"/>
        </w:rPr>
        <w:t>benchmark for consistent disclosure on climate-related risks and risk management practices, to enable informed decision-making. Entities should refer to resources made available by the Climate Change Risk Management Service of the Victorian Managed Insurance Authority.</w:t>
      </w:r>
      <w:r w:rsidR="00921151" w:rsidRPr="1AC905DD">
        <w:rPr>
          <w:rFonts w:cstheme="minorBidi"/>
          <w:vertAlign w:val="superscript"/>
        </w:rPr>
        <w:footnoteReference w:id="7"/>
      </w:r>
      <w:r w:rsidR="00921151" w:rsidRPr="1AC905DD">
        <w:rPr>
          <w:rFonts w:cstheme="minorBidi"/>
        </w:rPr>
        <w:t xml:space="preserve"> </w:t>
      </w:r>
    </w:p>
    <w:p w14:paraId="091599A1" w14:textId="2D5E6C58" w:rsidR="00D505D0" w:rsidRPr="007D4891" w:rsidRDefault="00D505D0" w:rsidP="00D505D0">
      <w:pPr>
        <w:pStyle w:val="Heading5"/>
      </w:pPr>
      <w:r>
        <w:t>Environmental Management System disclosure</w:t>
      </w:r>
    </w:p>
    <w:p w14:paraId="5C3D6777" w14:textId="77777777" w:rsidR="00921151" w:rsidRPr="00921151" w:rsidRDefault="00921151" w:rsidP="00921151">
      <w:pPr>
        <w:spacing w:before="100" w:after="100" w:line="260" w:lineRule="atLeast"/>
        <w:rPr>
          <w:rFonts w:cstheme="minorHAnsi"/>
        </w:rPr>
      </w:pPr>
      <w:r w:rsidRPr="00921151">
        <w:rPr>
          <w:rFonts w:cstheme="minorHAnsi"/>
        </w:rPr>
        <w:t xml:space="preserve">Entities specified in FRD 24 (Tier 1 entities) are required to report on their Environmental Management System (EMS) for their activities, how it conforms with the </w:t>
      </w:r>
      <w:r w:rsidRPr="00921151">
        <w:rPr>
          <w:rFonts w:cstheme="minorHAnsi"/>
          <w:i/>
          <w:iCs/>
        </w:rPr>
        <w:t>Standard AS/NZS 14001: Environmental Management Systems</w:t>
      </w:r>
      <w:r w:rsidRPr="00921151">
        <w:rPr>
          <w:rFonts w:cstheme="minorHAnsi"/>
        </w:rPr>
        <w:t xml:space="preserve">, and when it was last audited. FRD 24 does not extend the requirement to either have or report on an EMS beyond Tier 1 entities.  </w:t>
      </w:r>
    </w:p>
    <w:p w14:paraId="3AB731D3" w14:textId="77777777" w:rsidR="00921151" w:rsidRPr="00921151" w:rsidRDefault="00921151" w:rsidP="00921151">
      <w:pPr>
        <w:spacing w:before="100" w:after="100" w:line="260" w:lineRule="atLeast"/>
        <w:rPr>
          <w:rFonts w:cstheme="minorHAnsi"/>
        </w:rPr>
      </w:pPr>
      <w:r w:rsidRPr="00921151">
        <w:rPr>
          <w:rFonts w:cstheme="minorHAnsi"/>
        </w:rPr>
        <w:t>The EMS is a key driver of entity environmental performance and should assist Entities to meet their reporting requirements under FRD 24. Tier 1 entities should consider the recommendations of the Commissioner for Environmental Sustainability’s Strategic Audits of environmental management systems in Victorian Government departments and agencies.</w:t>
      </w:r>
    </w:p>
    <w:p w14:paraId="6528E65C" w14:textId="75DB4FEC" w:rsidR="00D505D0" w:rsidRPr="007D4891" w:rsidRDefault="00D505D0" w:rsidP="00D505D0">
      <w:pPr>
        <w:pStyle w:val="Heading6"/>
      </w:pPr>
      <w:r>
        <w:t>Target reporting</w:t>
      </w:r>
    </w:p>
    <w:p w14:paraId="78766E58" w14:textId="77777777" w:rsidR="00921151" w:rsidRPr="00921151" w:rsidRDefault="00921151" w:rsidP="00921151">
      <w:pPr>
        <w:spacing w:before="100" w:after="100" w:line="260" w:lineRule="atLeast"/>
        <w:rPr>
          <w:rFonts w:cstheme="minorHAnsi"/>
        </w:rPr>
      </w:pPr>
      <w:r w:rsidRPr="00921151">
        <w:rPr>
          <w:rFonts w:cstheme="minorHAnsi"/>
        </w:rPr>
        <w:t>Key relevant targets for the entity must be disclosed. Where targets are set as part of an entity’s EMS, they should be consistent with the guidance for setting targets in ISO 14001. In addition, the entity should include intended actions to meet targets.</w:t>
      </w:r>
    </w:p>
    <w:p w14:paraId="4F1935B5" w14:textId="72741E3A" w:rsidR="00F45062" w:rsidRPr="00F45062" w:rsidRDefault="00921151" w:rsidP="00921151">
      <w:pPr>
        <w:pStyle w:val="BodyText"/>
      </w:pPr>
      <w:r w:rsidRPr="00921151">
        <w:rPr>
          <w:rFonts w:ascii="Calibri" w:hAnsi="Calibri" w:cs="Calibri"/>
          <w:sz w:val="22"/>
          <w:szCs w:val="22"/>
        </w:rPr>
        <w:br w:type="page"/>
      </w:r>
    </w:p>
    <w:p w14:paraId="2689226E" w14:textId="582F98E2" w:rsidR="00C04739" w:rsidRDefault="00C04739" w:rsidP="00C04739">
      <w:pPr>
        <w:pStyle w:val="Heading1"/>
      </w:pPr>
      <w:bookmarkStart w:id="37" w:name="_Toc164684438"/>
      <w:bookmarkStart w:id="38" w:name="_Toc165285064"/>
      <w:r>
        <w:t>Guidance on FRD reporting by indicator</w:t>
      </w:r>
      <w:bookmarkEnd w:id="37"/>
      <w:bookmarkEnd w:id="38"/>
    </w:p>
    <w:p w14:paraId="1A4DB2AC" w14:textId="77777777" w:rsidR="00A46DBE" w:rsidRPr="0085095F" w:rsidRDefault="00A46DBE" w:rsidP="00A46DBE">
      <w:r>
        <w:t xml:space="preserve">The FRD 24 list of indicators as shown in Table 1 forms the core measures of entity environmental performance. The following sections provide </w:t>
      </w:r>
      <w:r w:rsidRPr="00605050">
        <w:t>reporting</w:t>
      </w:r>
      <w:r w:rsidRPr="0085095F">
        <w:t xml:space="preserve"> </w:t>
      </w:r>
      <w:r>
        <w:t>guidance</w:t>
      </w:r>
      <w:r w:rsidRPr="0085095F">
        <w:t xml:space="preserve"> for each indicator, including:</w:t>
      </w:r>
    </w:p>
    <w:p w14:paraId="31CC2DED" w14:textId="77777777" w:rsidR="00A46DBE" w:rsidRPr="003A200E" w:rsidRDefault="00A46DBE" w:rsidP="00641C23">
      <w:pPr>
        <w:pStyle w:val="ListBullet"/>
      </w:pPr>
      <w:r>
        <w:t>The definition of each indicator</w:t>
      </w:r>
    </w:p>
    <w:p w14:paraId="010AB4D8" w14:textId="77777777" w:rsidR="00A46DBE" w:rsidRPr="00796072" w:rsidRDefault="00A46DBE" w:rsidP="00641C23">
      <w:pPr>
        <w:pStyle w:val="ListBullet"/>
      </w:pPr>
      <w:r>
        <w:t>Data sourcing methods</w:t>
      </w:r>
    </w:p>
    <w:p w14:paraId="12C86A7C" w14:textId="77777777" w:rsidR="00A46DBE" w:rsidRPr="00AF1739" w:rsidRDefault="00A46DBE" w:rsidP="00641C23">
      <w:pPr>
        <w:pStyle w:val="ListBullet"/>
      </w:pPr>
      <w:r>
        <w:t>Data collection methods</w:t>
      </w:r>
    </w:p>
    <w:p w14:paraId="2DA9CA60" w14:textId="77777777" w:rsidR="00A46DBE" w:rsidRPr="00142DE3" w:rsidRDefault="00A46DBE" w:rsidP="00641C23">
      <w:pPr>
        <w:pStyle w:val="ListBullet"/>
      </w:pPr>
      <w:r>
        <w:t>Data analysis methods, calculations and conversion factors</w:t>
      </w:r>
    </w:p>
    <w:p w14:paraId="65C5941C" w14:textId="77777777" w:rsidR="00A46DBE" w:rsidRDefault="00A46DBE" w:rsidP="00A46DBE">
      <w:r>
        <w:t>The guidance provided in this section has been developed in collaboration with departments and portfolio entities to ensure its relevance for current FRD 24 reporting. This guidance aspires to achieve a best practice approach to environmental reporting.</w:t>
      </w:r>
    </w:p>
    <w:p w14:paraId="12396A89" w14:textId="642D5E64" w:rsidR="008F0235" w:rsidRPr="00FC59C5" w:rsidRDefault="00FC59C5" w:rsidP="00C979FF">
      <w:pPr>
        <w:pStyle w:val="BodyText"/>
        <w:rPr>
          <w:b/>
          <w:bCs/>
        </w:rPr>
      </w:pPr>
      <w:r w:rsidRPr="00FC59C5">
        <w:rPr>
          <w:b/>
          <w:bCs/>
        </w:rPr>
        <w:t>Table 1: FRD 24 indicators</w:t>
      </w:r>
    </w:p>
    <w:tbl>
      <w:tblPr>
        <w:tblStyle w:val="TableGrid"/>
        <w:tblW w:w="10209" w:type="dxa"/>
        <w:tblLook w:val="04A0" w:firstRow="1" w:lastRow="0" w:firstColumn="1" w:lastColumn="0" w:noHBand="0" w:noVBand="1"/>
      </w:tblPr>
      <w:tblGrid>
        <w:gridCol w:w="1071"/>
        <w:gridCol w:w="5751"/>
        <w:gridCol w:w="2278"/>
        <w:gridCol w:w="1109"/>
      </w:tblGrid>
      <w:tr w:rsidR="002A5D45" w14:paraId="0E72ED26" w14:textId="77777777" w:rsidTr="00B409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dxa"/>
          </w:tcPr>
          <w:p w14:paraId="1256FDD4" w14:textId="031B364F" w:rsidR="002A5D45" w:rsidRPr="00683EC1" w:rsidRDefault="002A5D45" w:rsidP="00C979FF">
            <w:pPr>
              <w:pStyle w:val="BodyText"/>
              <w:rPr>
                <w:b/>
                <w:bCs/>
              </w:rPr>
            </w:pPr>
            <w:r w:rsidRPr="00683EC1">
              <w:rPr>
                <w:b/>
                <w:bCs/>
              </w:rPr>
              <w:t>Indicator</w:t>
            </w:r>
          </w:p>
        </w:tc>
        <w:tc>
          <w:tcPr>
            <w:tcW w:w="5751" w:type="dxa"/>
          </w:tcPr>
          <w:p w14:paraId="2E54652A" w14:textId="77777777" w:rsidR="002A5D45" w:rsidRPr="00683EC1" w:rsidRDefault="002A5D45" w:rsidP="00C979FF">
            <w:pPr>
              <w:pStyle w:val="BodyText"/>
              <w:cnfStyle w:val="100000000000" w:firstRow="1" w:lastRow="0" w:firstColumn="0" w:lastColumn="0" w:oddVBand="0" w:evenVBand="0" w:oddHBand="0" w:evenHBand="0" w:firstRowFirstColumn="0" w:firstRowLastColumn="0" w:lastRowFirstColumn="0" w:lastRowLastColumn="0"/>
              <w:rPr>
                <w:b/>
                <w:bCs/>
              </w:rPr>
            </w:pPr>
          </w:p>
        </w:tc>
        <w:tc>
          <w:tcPr>
            <w:tcW w:w="2278" w:type="dxa"/>
          </w:tcPr>
          <w:p w14:paraId="76B9CA1B" w14:textId="145CA039" w:rsidR="002A5D45" w:rsidRPr="00683EC1" w:rsidRDefault="00565AA4" w:rsidP="00C979FF">
            <w:pPr>
              <w:pStyle w:val="BodyText"/>
              <w:cnfStyle w:val="100000000000" w:firstRow="1" w:lastRow="0" w:firstColumn="0" w:lastColumn="0" w:oddVBand="0" w:evenVBand="0" w:oddHBand="0" w:evenHBand="0" w:firstRowFirstColumn="0" w:firstRowLastColumn="0" w:lastRowFirstColumn="0" w:lastRowLastColumn="0"/>
              <w:rPr>
                <w:b/>
                <w:bCs/>
              </w:rPr>
            </w:pPr>
            <w:r w:rsidRPr="00683EC1">
              <w:rPr>
                <w:b/>
                <w:bCs/>
              </w:rPr>
              <w:t>Unit</w:t>
            </w:r>
          </w:p>
        </w:tc>
        <w:tc>
          <w:tcPr>
            <w:tcW w:w="1109" w:type="dxa"/>
          </w:tcPr>
          <w:p w14:paraId="508B6372" w14:textId="142020F3" w:rsidR="002A5D45" w:rsidRPr="00683EC1" w:rsidRDefault="00565AA4" w:rsidP="00C979FF">
            <w:pPr>
              <w:pStyle w:val="BodyText"/>
              <w:cnfStyle w:val="100000000000" w:firstRow="1" w:lastRow="0" w:firstColumn="0" w:lastColumn="0" w:oddVBand="0" w:evenVBand="0" w:oddHBand="0" w:evenHBand="0" w:firstRowFirstColumn="0" w:firstRowLastColumn="0" w:lastRowFirstColumn="0" w:lastRowLastColumn="0"/>
              <w:rPr>
                <w:b/>
                <w:bCs/>
              </w:rPr>
            </w:pPr>
            <w:r w:rsidRPr="00683EC1">
              <w:rPr>
                <w:b/>
                <w:bCs/>
              </w:rPr>
              <w:t>Pages</w:t>
            </w:r>
          </w:p>
        </w:tc>
      </w:tr>
      <w:tr w:rsidR="00900444" w14:paraId="24C0E693" w14:textId="77777777">
        <w:tc>
          <w:tcPr>
            <w:cnfStyle w:val="001000000000" w:firstRow="0" w:lastRow="0" w:firstColumn="1" w:lastColumn="0" w:oddVBand="0" w:evenVBand="0" w:oddHBand="0" w:evenHBand="0" w:firstRowFirstColumn="0" w:firstRowLastColumn="0" w:lastRowFirstColumn="0" w:lastRowLastColumn="0"/>
            <w:tcW w:w="10209" w:type="dxa"/>
            <w:gridSpan w:val="4"/>
            <w:tcBorders>
              <w:bottom w:val="nil"/>
            </w:tcBorders>
            <w:shd w:val="clear" w:color="auto" w:fill="AA92AF"/>
          </w:tcPr>
          <w:p w14:paraId="0933D6B7" w14:textId="19B8DB89" w:rsidR="00900444" w:rsidRPr="00683EC1" w:rsidRDefault="00900444" w:rsidP="00900444">
            <w:pPr>
              <w:pStyle w:val="BodyText"/>
              <w:rPr>
                <w:b/>
                <w:bCs/>
              </w:rPr>
            </w:pPr>
            <w:r w:rsidRPr="00F7507A">
              <w:rPr>
                <w:b/>
                <w:bCs/>
                <w:color w:val="FFFFFF" w:themeColor="background1"/>
              </w:rPr>
              <w:t xml:space="preserve">Electricity </w:t>
            </w:r>
            <w:r>
              <w:rPr>
                <w:b/>
                <w:bCs/>
                <w:color w:val="FFFFFF" w:themeColor="background1"/>
              </w:rPr>
              <w:t>production and consumption</w:t>
            </w:r>
          </w:p>
        </w:tc>
      </w:tr>
      <w:tr w:rsidR="002D5F24" w14:paraId="1E5F7691" w14:textId="77777777">
        <w:tc>
          <w:tcPr>
            <w:cnfStyle w:val="001000000000" w:firstRow="0" w:lastRow="0" w:firstColumn="1" w:lastColumn="0" w:oddVBand="0" w:evenVBand="0" w:oddHBand="0" w:evenHBand="0" w:firstRowFirstColumn="0" w:firstRowLastColumn="0" w:lastRowFirstColumn="0" w:lastRowLastColumn="0"/>
            <w:tcW w:w="1071" w:type="dxa"/>
            <w:tcBorders>
              <w:bottom w:val="single" w:sz="4" w:space="0" w:color="auto"/>
            </w:tcBorders>
            <w:shd w:val="clear" w:color="auto" w:fill="AA92AF"/>
          </w:tcPr>
          <w:p w14:paraId="175A62CE" w14:textId="19EA6181" w:rsidR="002D5F24" w:rsidRPr="00753376" w:rsidRDefault="00753376" w:rsidP="002D5F24">
            <w:pPr>
              <w:pStyle w:val="BodyText"/>
              <w:rPr>
                <w:color w:val="FFFFFF" w:themeColor="background1"/>
              </w:rPr>
            </w:pPr>
            <w:r>
              <w:rPr>
                <w:color w:val="FFFFFF" w:themeColor="background1"/>
              </w:rPr>
              <w:t>EL1</w:t>
            </w:r>
          </w:p>
        </w:tc>
        <w:tc>
          <w:tcPr>
            <w:tcW w:w="5751" w:type="dxa"/>
            <w:tcBorders>
              <w:left w:val="nil"/>
            </w:tcBorders>
            <w:shd w:val="clear" w:color="auto" w:fill="auto"/>
          </w:tcPr>
          <w:p w14:paraId="018D44AB" w14:textId="55195A09" w:rsidR="002D5F24" w:rsidRDefault="002D5F24" w:rsidP="002D5F24">
            <w:pPr>
              <w:pStyle w:val="BodyText"/>
              <w:cnfStyle w:val="000000000000" w:firstRow="0" w:lastRow="0" w:firstColumn="0" w:lastColumn="0" w:oddVBand="0" w:evenVBand="0" w:oddHBand="0" w:evenHBand="0" w:firstRowFirstColumn="0" w:firstRowLastColumn="0" w:lastRowFirstColumn="0" w:lastRowLastColumn="0"/>
            </w:pPr>
            <w:r w:rsidRPr="003A200E">
              <w:t>Total electricity consumption segmented by source</w:t>
            </w:r>
          </w:p>
        </w:tc>
        <w:tc>
          <w:tcPr>
            <w:tcW w:w="2278" w:type="dxa"/>
            <w:shd w:val="clear" w:color="auto" w:fill="auto"/>
          </w:tcPr>
          <w:p w14:paraId="239000B5" w14:textId="489FF777" w:rsidR="002D5F24" w:rsidRDefault="002D5F24" w:rsidP="002D5F24">
            <w:pPr>
              <w:pStyle w:val="BodyText"/>
              <w:cnfStyle w:val="000000000000" w:firstRow="0" w:lastRow="0" w:firstColumn="0" w:lastColumn="0" w:oddVBand="0" w:evenVBand="0" w:oddHBand="0" w:evenHBand="0" w:firstRowFirstColumn="0" w:firstRowLastColumn="0" w:lastRowFirstColumn="0" w:lastRowLastColumn="0"/>
            </w:pPr>
            <w:r w:rsidRPr="003A200E">
              <w:t>Megawatt hours</w:t>
            </w:r>
          </w:p>
        </w:tc>
        <w:tc>
          <w:tcPr>
            <w:tcW w:w="1109" w:type="dxa"/>
          </w:tcPr>
          <w:p w14:paraId="6677D627" w14:textId="76DB72F1" w:rsidR="002D5F24" w:rsidRDefault="00084242" w:rsidP="002D5F24">
            <w:pPr>
              <w:pStyle w:val="BodyText"/>
              <w:cnfStyle w:val="000000000000" w:firstRow="0" w:lastRow="0" w:firstColumn="0" w:lastColumn="0" w:oddVBand="0" w:evenVBand="0" w:oddHBand="0" w:evenHBand="0" w:firstRowFirstColumn="0" w:firstRowLastColumn="0" w:lastRowFirstColumn="0" w:lastRowLastColumn="0"/>
            </w:pPr>
            <w:r>
              <w:t>14-18</w:t>
            </w:r>
          </w:p>
        </w:tc>
      </w:tr>
      <w:tr w:rsidR="00084242" w14:paraId="779E28AB" w14:textId="77777777">
        <w:tc>
          <w:tcPr>
            <w:cnfStyle w:val="001000000000" w:firstRow="0" w:lastRow="0" w:firstColumn="1" w:lastColumn="0" w:oddVBand="0" w:evenVBand="0" w:oddHBand="0" w:evenHBand="0" w:firstRowFirstColumn="0" w:firstRowLastColumn="0" w:lastRowFirstColumn="0" w:lastRowLastColumn="0"/>
            <w:tcW w:w="1071" w:type="dxa"/>
            <w:tcBorders>
              <w:bottom w:val="single" w:sz="4" w:space="0" w:color="auto"/>
            </w:tcBorders>
            <w:shd w:val="clear" w:color="auto" w:fill="AA92AF"/>
          </w:tcPr>
          <w:p w14:paraId="4F54531F" w14:textId="3FB116B7" w:rsidR="00084242" w:rsidRPr="00753376" w:rsidRDefault="00084242" w:rsidP="00084242">
            <w:pPr>
              <w:pStyle w:val="BodyText"/>
              <w:rPr>
                <w:color w:val="FFFFFF" w:themeColor="background1"/>
              </w:rPr>
            </w:pPr>
            <w:r>
              <w:rPr>
                <w:color w:val="FFFFFF" w:themeColor="background1"/>
              </w:rPr>
              <w:t>EL2</w:t>
            </w:r>
          </w:p>
        </w:tc>
        <w:tc>
          <w:tcPr>
            <w:tcW w:w="5751" w:type="dxa"/>
            <w:tcBorders>
              <w:left w:val="nil"/>
            </w:tcBorders>
            <w:shd w:val="clear" w:color="auto" w:fill="auto"/>
          </w:tcPr>
          <w:p w14:paraId="710599CF" w14:textId="6CCC7311"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t>On-site electricity generated segmented by usage and source</w:t>
            </w:r>
          </w:p>
        </w:tc>
        <w:tc>
          <w:tcPr>
            <w:tcW w:w="2278" w:type="dxa"/>
            <w:shd w:val="clear" w:color="auto" w:fill="auto"/>
          </w:tcPr>
          <w:p w14:paraId="7EEA9A53" w14:textId="7A6756D2"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rsidRPr="008F24B8">
              <w:t>Megawatt hours</w:t>
            </w:r>
          </w:p>
        </w:tc>
        <w:tc>
          <w:tcPr>
            <w:tcW w:w="1109" w:type="dxa"/>
          </w:tcPr>
          <w:p w14:paraId="092F535F" w14:textId="2BD39B69"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rsidRPr="00954D44">
              <w:t>14-18</w:t>
            </w:r>
          </w:p>
        </w:tc>
      </w:tr>
      <w:tr w:rsidR="00084242" w14:paraId="556D578D" w14:textId="77777777">
        <w:tc>
          <w:tcPr>
            <w:cnfStyle w:val="001000000000" w:firstRow="0" w:lastRow="0" w:firstColumn="1" w:lastColumn="0" w:oddVBand="0" w:evenVBand="0" w:oddHBand="0" w:evenHBand="0" w:firstRowFirstColumn="0" w:firstRowLastColumn="0" w:lastRowFirstColumn="0" w:lastRowLastColumn="0"/>
            <w:tcW w:w="1071" w:type="dxa"/>
            <w:tcBorders>
              <w:bottom w:val="single" w:sz="4" w:space="0" w:color="auto"/>
            </w:tcBorders>
            <w:shd w:val="clear" w:color="auto" w:fill="AA92AF"/>
          </w:tcPr>
          <w:p w14:paraId="098B1B11" w14:textId="5E4C7A12" w:rsidR="00084242" w:rsidRPr="00753376" w:rsidRDefault="00084242" w:rsidP="00084242">
            <w:pPr>
              <w:pStyle w:val="BodyText"/>
              <w:rPr>
                <w:color w:val="FFFFFF" w:themeColor="background1"/>
              </w:rPr>
            </w:pPr>
            <w:r>
              <w:rPr>
                <w:color w:val="FFFFFF" w:themeColor="background1"/>
              </w:rPr>
              <w:t>EL3</w:t>
            </w:r>
          </w:p>
        </w:tc>
        <w:tc>
          <w:tcPr>
            <w:tcW w:w="5751" w:type="dxa"/>
            <w:tcBorders>
              <w:left w:val="nil"/>
            </w:tcBorders>
            <w:shd w:val="clear" w:color="auto" w:fill="auto"/>
          </w:tcPr>
          <w:p w14:paraId="389A00DE" w14:textId="248C87F4"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rsidRPr="0078769D">
              <w:t>On-site installed generation capacity</w:t>
            </w:r>
            <w:r>
              <w:t xml:space="preserve"> </w:t>
            </w:r>
            <w:r w:rsidRPr="0078769D">
              <w:t>segmented by source</w:t>
            </w:r>
          </w:p>
        </w:tc>
        <w:tc>
          <w:tcPr>
            <w:tcW w:w="2278" w:type="dxa"/>
            <w:shd w:val="clear" w:color="auto" w:fill="auto"/>
          </w:tcPr>
          <w:p w14:paraId="07200624" w14:textId="3E485795"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t>Megawatts</w:t>
            </w:r>
          </w:p>
        </w:tc>
        <w:tc>
          <w:tcPr>
            <w:tcW w:w="1109" w:type="dxa"/>
          </w:tcPr>
          <w:p w14:paraId="72983D1C" w14:textId="7988C8C1"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rsidRPr="00954D44">
              <w:t>14-18</w:t>
            </w:r>
          </w:p>
        </w:tc>
      </w:tr>
      <w:tr w:rsidR="00084242" w14:paraId="044F20CF" w14:textId="77777777">
        <w:tc>
          <w:tcPr>
            <w:cnfStyle w:val="001000000000" w:firstRow="0" w:lastRow="0" w:firstColumn="1" w:lastColumn="0" w:oddVBand="0" w:evenVBand="0" w:oddHBand="0" w:evenHBand="0" w:firstRowFirstColumn="0" w:firstRowLastColumn="0" w:lastRowFirstColumn="0" w:lastRowLastColumn="0"/>
            <w:tcW w:w="1071" w:type="dxa"/>
            <w:tcBorders>
              <w:bottom w:val="single" w:sz="4" w:space="0" w:color="auto"/>
            </w:tcBorders>
            <w:shd w:val="clear" w:color="auto" w:fill="AA92AF"/>
          </w:tcPr>
          <w:p w14:paraId="3ED46D63" w14:textId="7CBE610E" w:rsidR="00084242" w:rsidRPr="00753376" w:rsidRDefault="00084242" w:rsidP="00084242">
            <w:pPr>
              <w:pStyle w:val="BodyText"/>
              <w:rPr>
                <w:color w:val="FFFFFF" w:themeColor="background1"/>
              </w:rPr>
            </w:pPr>
            <w:r>
              <w:rPr>
                <w:color w:val="FFFFFF" w:themeColor="background1"/>
              </w:rPr>
              <w:t>EL4</w:t>
            </w:r>
          </w:p>
        </w:tc>
        <w:tc>
          <w:tcPr>
            <w:tcW w:w="5751" w:type="dxa"/>
            <w:tcBorders>
              <w:left w:val="nil"/>
            </w:tcBorders>
            <w:shd w:val="clear" w:color="auto" w:fill="auto"/>
          </w:tcPr>
          <w:p w14:paraId="76754654" w14:textId="697A8F12" w:rsidR="00084242" w:rsidRDefault="00084242" w:rsidP="00084242">
            <w:pPr>
              <w:pStyle w:val="BodyText"/>
              <w:ind w:left="-259" w:firstLine="259"/>
              <w:cnfStyle w:val="000000000000" w:firstRow="0" w:lastRow="0" w:firstColumn="0" w:lastColumn="0" w:oddVBand="0" w:evenVBand="0" w:oddHBand="0" w:evenHBand="0" w:firstRowFirstColumn="0" w:firstRowLastColumn="0" w:lastRowFirstColumn="0" w:lastRowLastColumn="0"/>
            </w:pPr>
            <w:r w:rsidRPr="002422E6">
              <w:t>Tot</w:t>
            </w:r>
            <w:r w:rsidRPr="00142DE3">
              <w:t xml:space="preserve">al </w:t>
            </w:r>
            <w:r w:rsidRPr="00370CFE">
              <w:t>ele</w:t>
            </w:r>
            <w:r w:rsidRPr="00AC2D13">
              <w:t>ctr</w:t>
            </w:r>
            <w:r w:rsidRPr="007E66A1">
              <w:t>icity offse</w:t>
            </w:r>
            <w:r w:rsidRPr="00684EF1">
              <w:t>t</w:t>
            </w:r>
            <w:r w:rsidRPr="00DB49CB">
              <w:t>s s</w:t>
            </w:r>
            <w:r w:rsidRPr="003A200E">
              <w:t>egmented by offset type</w:t>
            </w:r>
          </w:p>
        </w:tc>
        <w:tc>
          <w:tcPr>
            <w:tcW w:w="2278" w:type="dxa"/>
            <w:shd w:val="clear" w:color="auto" w:fill="auto"/>
          </w:tcPr>
          <w:p w14:paraId="0C17FCC7" w14:textId="1DCF9E40"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rsidRPr="003A200E">
              <w:t>Megawatt hours</w:t>
            </w:r>
          </w:p>
        </w:tc>
        <w:tc>
          <w:tcPr>
            <w:tcW w:w="1109" w:type="dxa"/>
          </w:tcPr>
          <w:p w14:paraId="0F49264D" w14:textId="5182C385"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rsidRPr="00954D44">
              <w:t>14-18</w:t>
            </w:r>
          </w:p>
        </w:tc>
      </w:tr>
      <w:tr w:rsidR="008210A5" w14:paraId="4BC196A0" w14:textId="77777777" w:rsidTr="00867945">
        <w:tc>
          <w:tcPr>
            <w:cnfStyle w:val="001000000000" w:firstRow="0" w:lastRow="0" w:firstColumn="1" w:lastColumn="0" w:oddVBand="0" w:evenVBand="0" w:oddHBand="0" w:evenHBand="0" w:firstRowFirstColumn="0" w:firstRowLastColumn="0" w:lastRowFirstColumn="0" w:lastRowLastColumn="0"/>
            <w:tcW w:w="10209" w:type="dxa"/>
            <w:gridSpan w:val="4"/>
            <w:shd w:val="clear" w:color="auto" w:fill="F4B083"/>
          </w:tcPr>
          <w:p w14:paraId="2519042A" w14:textId="446817B4" w:rsidR="008210A5" w:rsidRPr="00683EC1" w:rsidRDefault="003979DA" w:rsidP="00C979FF">
            <w:pPr>
              <w:pStyle w:val="BodyText"/>
              <w:rPr>
                <w:b/>
                <w:bCs/>
              </w:rPr>
            </w:pPr>
            <w:r w:rsidRPr="00683EC1">
              <w:rPr>
                <w:b/>
                <w:bCs/>
              </w:rPr>
              <w:t>Stationary fuel use</w:t>
            </w:r>
          </w:p>
        </w:tc>
      </w:tr>
      <w:tr w:rsidR="008F33E3" w14:paraId="649EF541" w14:textId="77777777" w:rsidTr="00867945">
        <w:tc>
          <w:tcPr>
            <w:cnfStyle w:val="001000000000" w:firstRow="0" w:lastRow="0" w:firstColumn="1" w:lastColumn="0" w:oddVBand="0" w:evenVBand="0" w:oddHBand="0" w:evenHBand="0" w:firstRowFirstColumn="0" w:firstRowLastColumn="0" w:lastRowFirstColumn="0" w:lastRowLastColumn="0"/>
            <w:tcW w:w="1071" w:type="dxa"/>
            <w:shd w:val="clear" w:color="auto" w:fill="F4B083"/>
          </w:tcPr>
          <w:p w14:paraId="2BE2DA22" w14:textId="11C91993" w:rsidR="003979DA" w:rsidRDefault="00800BEB" w:rsidP="003979DA">
            <w:pPr>
              <w:pStyle w:val="BodyText"/>
            </w:pPr>
            <w:r>
              <w:t>F1</w:t>
            </w:r>
          </w:p>
        </w:tc>
        <w:tc>
          <w:tcPr>
            <w:tcW w:w="5751" w:type="dxa"/>
            <w:tcBorders>
              <w:left w:val="nil"/>
            </w:tcBorders>
            <w:shd w:val="clear" w:color="auto" w:fill="auto"/>
          </w:tcPr>
          <w:p w14:paraId="38D7113C" w14:textId="506A3832" w:rsidR="003979DA" w:rsidRDefault="003979DA" w:rsidP="003979DA">
            <w:pPr>
              <w:pStyle w:val="BodyText"/>
              <w:cnfStyle w:val="000000000000" w:firstRow="0" w:lastRow="0" w:firstColumn="0" w:lastColumn="0" w:oddVBand="0" w:evenVBand="0" w:oddHBand="0" w:evenHBand="0" w:firstRowFirstColumn="0" w:firstRowLastColumn="0" w:lastRowFirstColumn="0" w:lastRowLastColumn="0"/>
            </w:pPr>
            <w:r w:rsidRPr="002422E6">
              <w:t>Tot</w:t>
            </w:r>
            <w:r w:rsidRPr="00142DE3">
              <w:t xml:space="preserve">al </w:t>
            </w:r>
            <w:r w:rsidRPr="00370CFE">
              <w:t>fue</w:t>
            </w:r>
            <w:r w:rsidRPr="00AC2D13">
              <w:t xml:space="preserve">ls </w:t>
            </w:r>
            <w:r w:rsidRPr="007E66A1">
              <w:t>used in bui</w:t>
            </w:r>
            <w:r w:rsidRPr="00684EF1">
              <w:t>l</w:t>
            </w:r>
            <w:r w:rsidRPr="00DB49CB">
              <w:t>din</w:t>
            </w:r>
            <w:r w:rsidRPr="003A200E">
              <w:t>gs</w:t>
            </w:r>
            <w:r>
              <w:t xml:space="preserve"> and machinery</w:t>
            </w:r>
            <w:r w:rsidRPr="003A200E">
              <w:t xml:space="preserve"> segmented by fuel type</w:t>
            </w:r>
          </w:p>
        </w:tc>
        <w:tc>
          <w:tcPr>
            <w:tcW w:w="2278" w:type="dxa"/>
            <w:shd w:val="clear" w:color="auto" w:fill="auto"/>
          </w:tcPr>
          <w:p w14:paraId="2DBCFE32" w14:textId="15FABFAA" w:rsidR="003979DA" w:rsidRDefault="003979DA" w:rsidP="003979DA">
            <w:pPr>
              <w:pStyle w:val="BodyText"/>
              <w:cnfStyle w:val="000000000000" w:firstRow="0" w:lastRow="0" w:firstColumn="0" w:lastColumn="0" w:oddVBand="0" w:evenVBand="0" w:oddHBand="0" w:evenHBand="0" w:firstRowFirstColumn="0" w:firstRowLastColumn="0" w:lastRowFirstColumn="0" w:lastRowLastColumn="0"/>
            </w:pPr>
            <w:r w:rsidRPr="003A200E">
              <w:t>Megajoules</w:t>
            </w:r>
          </w:p>
        </w:tc>
        <w:tc>
          <w:tcPr>
            <w:tcW w:w="1109" w:type="dxa"/>
            <w:shd w:val="clear" w:color="auto" w:fill="auto"/>
          </w:tcPr>
          <w:p w14:paraId="46707E02" w14:textId="72D7392F" w:rsidR="003979DA" w:rsidRDefault="00084242" w:rsidP="003979DA">
            <w:pPr>
              <w:pStyle w:val="BodyText"/>
              <w:cnfStyle w:val="000000000000" w:firstRow="0" w:lastRow="0" w:firstColumn="0" w:lastColumn="0" w:oddVBand="0" w:evenVBand="0" w:oddHBand="0" w:evenHBand="0" w:firstRowFirstColumn="0" w:firstRowLastColumn="0" w:lastRowFirstColumn="0" w:lastRowLastColumn="0"/>
            </w:pPr>
            <w:r>
              <w:t>19-21</w:t>
            </w:r>
          </w:p>
        </w:tc>
      </w:tr>
      <w:tr w:rsidR="008F33E3" w14:paraId="23585A6A" w14:textId="77777777" w:rsidTr="00867945">
        <w:tc>
          <w:tcPr>
            <w:cnfStyle w:val="001000000000" w:firstRow="0" w:lastRow="0" w:firstColumn="1" w:lastColumn="0" w:oddVBand="0" w:evenVBand="0" w:oddHBand="0" w:evenHBand="0" w:firstRowFirstColumn="0" w:firstRowLastColumn="0" w:lastRowFirstColumn="0" w:lastRowLastColumn="0"/>
            <w:tcW w:w="1071" w:type="dxa"/>
            <w:shd w:val="clear" w:color="auto" w:fill="F4B083"/>
          </w:tcPr>
          <w:p w14:paraId="5791F696" w14:textId="3681FCBA" w:rsidR="003979DA" w:rsidRDefault="00800BEB" w:rsidP="003979DA">
            <w:pPr>
              <w:pStyle w:val="BodyText"/>
            </w:pPr>
            <w:r>
              <w:t>F2</w:t>
            </w:r>
          </w:p>
        </w:tc>
        <w:tc>
          <w:tcPr>
            <w:tcW w:w="5751" w:type="dxa"/>
            <w:tcBorders>
              <w:left w:val="nil"/>
            </w:tcBorders>
            <w:shd w:val="clear" w:color="auto" w:fill="auto"/>
          </w:tcPr>
          <w:p w14:paraId="15ADB675" w14:textId="08D4EDD0" w:rsidR="003979DA" w:rsidRDefault="003979DA" w:rsidP="003979DA">
            <w:pPr>
              <w:pStyle w:val="BodyText"/>
              <w:cnfStyle w:val="000000000000" w:firstRow="0" w:lastRow="0" w:firstColumn="0" w:lastColumn="0" w:oddVBand="0" w:evenVBand="0" w:oddHBand="0" w:evenHBand="0" w:firstRowFirstColumn="0" w:firstRowLastColumn="0" w:lastRowFirstColumn="0" w:lastRowLastColumn="0"/>
            </w:pPr>
            <w:r>
              <w:t>Greenhouse gas emissions from stationary fuel consumption segmented by fuel type</w:t>
            </w:r>
          </w:p>
        </w:tc>
        <w:tc>
          <w:tcPr>
            <w:tcW w:w="2278" w:type="dxa"/>
            <w:shd w:val="clear" w:color="auto" w:fill="auto"/>
          </w:tcPr>
          <w:p w14:paraId="6BB3EDFF" w14:textId="77777777" w:rsidR="003979DA" w:rsidRPr="00800BEB" w:rsidRDefault="003979DA" w:rsidP="003979DA">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00BEB">
              <w:rPr>
                <w:rFonts w:asciiTheme="minorHAnsi" w:hAnsiTheme="minorHAnsi" w:cstheme="minorHAnsi"/>
              </w:rPr>
              <w:t>Tonnes CO</w:t>
            </w:r>
            <w:r w:rsidRPr="00800BEB">
              <w:rPr>
                <w:rFonts w:asciiTheme="minorHAnsi" w:hAnsiTheme="minorHAnsi" w:cstheme="minorHAnsi"/>
                <w:vertAlign w:val="subscript"/>
              </w:rPr>
              <w:t>2</w:t>
            </w:r>
            <w:r w:rsidRPr="00800BEB">
              <w:rPr>
                <w:rFonts w:asciiTheme="minorHAnsi" w:hAnsiTheme="minorHAnsi" w:cstheme="minorHAnsi"/>
              </w:rPr>
              <w:t>-e</w:t>
            </w:r>
          </w:p>
          <w:p w14:paraId="443D5170" w14:textId="77777777" w:rsidR="003979DA" w:rsidRPr="00800BEB" w:rsidRDefault="003979DA" w:rsidP="003979DA">
            <w:pPr>
              <w:pStyle w:val="BodyText"/>
              <w:cnfStyle w:val="000000000000" w:firstRow="0" w:lastRow="0" w:firstColumn="0" w:lastColumn="0" w:oddVBand="0" w:evenVBand="0" w:oddHBand="0" w:evenHBand="0" w:firstRowFirstColumn="0" w:firstRowLastColumn="0" w:lastRowFirstColumn="0" w:lastRowLastColumn="0"/>
              <w:rPr>
                <w:rFonts w:cstheme="minorHAnsi"/>
              </w:rPr>
            </w:pPr>
          </w:p>
        </w:tc>
        <w:tc>
          <w:tcPr>
            <w:tcW w:w="1109" w:type="dxa"/>
            <w:shd w:val="clear" w:color="auto" w:fill="auto"/>
          </w:tcPr>
          <w:p w14:paraId="7F6A1298" w14:textId="104D53CB" w:rsidR="003979DA" w:rsidRDefault="00084242" w:rsidP="003979DA">
            <w:pPr>
              <w:pStyle w:val="BodyText"/>
              <w:cnfStyle w:val="000000000000" w:firstRow="0" w:lastRow="0" w:firstColumn="0" w:lastColumn="0" w:oddVBand="0" w:evenVBand="0" w:oddHBand="0" w:evenHBand="0" w:firstRowFirstColumn="0" w:firstRowLastColumn="0" w:lastRowFirstColumn="0" w:lastRowLastColumn="0"/>
            </w:pPr>
            <w:r>
              <w:t>19-21</w:t>
            </w:r>
          </w:p>
        </w:tc>
      </w:tr>
      <w:tr w:rsidR="00272277" w14:paraId="3FBBF0B7" w14:textId="77777777">
        <w:tc>
          <w:tcPr>
            <w:cnfStyle w:val="001000000000" w:firstRow="0" w:lastRow="0" w:firstColumn="1" w:lastColumn="0" w:oddVBand="0" w:evenVBand="0" w:oddHBand="0" w:evenHBand="0" w:firstRowFirstColumn="0" w:firstRowLastColumn="0" w:lastRowFirstColumn="0" w:lastRowLastColumn="0"/>
            <w:tcW w:w="10209" w:type="dxa"/>
            <w:gridSpan w:val="4"/>
            <w:tcBorders>
              <w:bottom w:val="single" w:sz="4" w:space="0" w:color="auto"/>
            </w:tcBorders>
            <w:shd w:val="clear" w:color="auto" w:fill="FFCCFF"/>
          </w:tcPr>
          <w:p w14:paraId="7FB78D7D" w14:textId="35B9469E" w:rsidR="00272277" w:rsidRPr="00DF624C" w:rsidRDefault="00DF624C" w:rsidP="00272277">
            <w:pPr>
              <w:pStyle w:val="BodyText"/>
              <w:rPr>
                <w:b/>
                <w:bCs/>
                <w:color w:val="FFFFFF" w:themeColor="background1"/>
              </w:rPr>
            </w:pPr>
            <w:r w:rsidRPr="00DF624C">
              <w:rPr>
                <w:b/>
                <w:bCs/>
              </w:rPr>
              <w:t>Transportation</w:t>
            </w:r>
          </w:p>
        </w:tc>
      </w:tr>
      <w:tr w:rsidR="00B409BC" w14:paraId="0F756E20" w14:textId="77777777" w:rsidTr="00B409BC">
        <w:tc>
          <w:tcPr>
            <w:cnfStyle w:val="001000000000" w:firstRow="0" w:lastRow="0" w:firstColumn="1" w:lastColumn="0" w:oddVBand="0" w:evenVBand="0" w:oddHBand="0" w:evenHBand="0" w:firstRowFirstColumn="0" w:firstRowLastColumn="0" w:lastRowFirstColumn="0" w:lastRowLastColumn="0"/>
            <w:tcW w:w="1071" w:type="dxa"/>
            <w:tcBorders>
              <w:bottom w:val="nil"/>
              <w:right w:val="nil"/>
            </w:tcBorders>
            <w:shd w:val="clear" w:color="auto" w:fill="FFCCFF"/>
          </w:tcPr>
          <w:p w14:paraId="0D64FD3E" w14:textId="618C8EE4" w:rsidR="00B409BC" w:rsidRDefault="00B409BC" w:rsidP="00B409BC">
            <w:pPr>
              <w:pStyle w:val="BodyText"/>
            </w:pPr>
            <w:r w:rsidRPr="000E4279">
              <w:rPr>
                <w:bCs/>
                <w:color w:val="232222" w:themeColor="text1"/>
              </w:rPr>
              <w:t>T1</w:t>
            </w:r>
          </w:p>
        </w:tc>
        <w:tc>
          <w:tcPr>
            <w:tcW w:w="5751" w:type="dxa"/>
            <w:tcBorders>
              <w:left w:val="nil"/>
            </w:tcBorders>
            <w:shd w:val="clear" w:color="auto" w:fill="auto"/>
          </w:tcPr>
          <w:p w14:paraId="7653E100" w14:textId="6852A9F3" w:rsidR="00B409BC" w:rsidRDefault="00B409BC" w:rsidP="00B409BC">
            <w:pPr>
              <w:pStyle w:val="BodyText"/>
              <w:cnfStyle w:val="000000000000" w:firstRow="0" w:lastRow="0" w:firstColumn="0" w:lastColumn="0" w:oddVBand="0" w:evenVBand="0" w:oddHBand="0" w:evenHBand="0" w:firstRowFirstColumn="0" w:firstRowLastColumn="0" w:lastRowFirstColumn="0" w:lastRowLastColumn="0"/>
            </w:pPr>
            <w:r w:rsidRPr="002422E6">
              <w:t xml:space="preserve">Total energy used in transportation within the </w:t>
            </w:r>
            <w:r>
              <w:t>entity</w:t>
            </w:r>
            <w:r w:rsidRPr="002422E6">
              <w:t xml:space="preserve"> </w:t>
            </w:r>
            <w:r w:rsidRPr="00142DE3">
              <w:t>seg</w:t>
            </w:r>
            <w:r w:rsidRPr="00370CFE">
              <w:t>men</w:t>
            </w:r>
            <w:r w:rsidRPr="00AC2D13">
              <w:t>ted</w:t>
            </w:r>
            <w:r w:rsidRPr="007E66A1">
              <w:t xml:space="preserve"> by fuel ty</w:t>
            </w:r>
            <w:r w:rsidRPr="00684EF1">
              <w:t>p</w:t>
            </w:r>
            <w:r w:rsidRPr="00DB49CB">
              <w:t>e a</w:t>
            </w:r>
            <w:r w:rsidRPr="003A200E">
              <w:t>nd vehicle category</w:t>
            </w:r>
          </w:p>
        </w:tc>
        <w:tc>
          <w:tcPr>
            <w:tcW w:w="2278" w:type="dxa"/>
            <w:shd w:val="clear" w:color="auto" w:fill="auto"/>
          </w:tcPr>
          <w:p w14:paraId="0AEBC706" w14:textId="464EC969" w:rsidR="00B409BC" w:rsidRDefault="00B409BC" w:rsidP="00B409BC">
            <w:pPr>
              <w:pStyle w:val="BodyText"/>
              <w:cnfStyle w:val="000000000000" w:firstRow="0" w:lastRow="0" w:firstColumn="0" w:lastColumn="0" w:oddVBand="0" w:evenVBand="0" w:oddHBand="0" w:evenHBand="0" w:firstRowFirstColumn="0" w:firstRowLastColumn="0" w:lastRowFirstColumn="0" w:lastRowLastColumn="0"/>
            </w:pPr>
            <w:r w:rsidRPr="003A200E">
              <w:t>Megajoules or megawatt-hours</w:t>
            </w:r>
          </w:p>
        </w:tc>
        <w:tc>
          <w:tcPr>
            <w:tcW w:w="1109" w:type="dxa"/>
          </w:tcPr>
          <w:p w14:paraId="123ED4C6" w14:textId="37227763" w:rsidR="00B409BC" w:rsidRDefault="00084242" w:rsidP="00B409BC">
            <w:pPr>
              <w:pStyle w:val="BodyText"/>
              <w:cnfStyle w:val="000000000000" w:firstRow="0" w:lastRow="0" w:firstColumn="0" w:lastColumn="0" w:oddVBand="0" w:evenVBand="0" w:oddHBand="0" w:evenHBand="0" w:firstRowFirstColumn="0" w:firstRowLastColumn="0" w:lastRowFirstColumn="0" w:lastRowLastColumn="0"/>
            </w:pPr>
            <w:r>
              <w:t>22-26</w:t>
            </w:r>
          </w:p>
        </w:tc>
      </w:tr>
      <w:tr w:rsidR="00084242" w14:paraId="36177A5E" w14:textId="77777777" w:rsidTr="00B409BC">
        <w:tc>
          <w:tcPr>
            <w:cnfStyle w:val="001000000000" w:firstRow="0" w:lastRow="0" w:firstColumn="1" w:lastColumn="0" w:oddVBand="0" w:evenVBand="0" w:oddHBand="0" w:evenHBand="0" w:firstRowFirstColumn="0" w:firstRowLastColumn="0" w:lastRowFirstColumn="0" w:lastRowLastColumn="0"/>
            <w:tcW w:w="1071" w:type="dxa"/>
            <w:tcBorders>
              <w:bottom w:val="nil"/>
              <w:right w:val="nil"/>
            </w:tcBorders>
            <w:shd w:val="clear" w:color="auto" w:fill="FFCCFF"/>
          </w:tcPr>
          <w:p w14:paraId="74818A0D" w14:textId="0860C24F" w:rsidR="00084242" w:rsidRDefault="00084242" w:rsidP="00084242">
            <w:pPr>
              <w:pStyle w:val="BodyText"/>
            </w:pPr>
            <w:r w:rsidRPr="000E4279">
              <w:rPr>
                <w:bCs/>
                <w:color w:val="232222" w:themeColor="text1"/>
              </w:rPr>
              <w:t>T</w:t>
            </w:r>
            <w:r>
              <w:rPr>
                <w:bCs/>
                <w:color w:val="232222" w:themeColor="text1"/>
              </w:rPr>
              <w:t>2</w:t>
            </w:r>
          </w:p>
        </w:tc>
        <w:tc>
          <w:tcPr>
            <w:tcW w:w="5751" w:type="dxa"/>
            <w:tcBorders>
              <w:left w:val="nil"/>
            </w:tcBorders>
            <w:shd w:val="clear" w:color="auto" w:fill="auto"/>
          </w:tcPr>
          <w:p w14:paraId="289A086A" w14:textId="030B0095"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rsidRPr="002422E6">
              <w:t xml:space="preserve">Number and proportion of vehicles in the organisational boundary segmented by </w:t>
            </w:r>
            <w:r w:rsidRPr="00142DE3">
              <w:t xml:space="preserve">engine/fuel type </w:t>
            </w:r>
            <w:r>
              <w:t xml:space="preserve">and </w:t>
            </w:r>
            <w:r w:rsidRPr="00142DE3">
              <w:t>vehicle category</w:t>
            </w:r>
          </w:p>
        </w:tc>
        <w:tc>
          <w:tcPr>
            <w:tcW w:w="2278" w:type="dxa"/>
            <w:shd w:val="clear" w:color="auto" w:fill="auto"/>
          </w:tcPr>
          <w:p w14:paraId="38418F5E" w14:textId="58220A3A"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rsidRPr="00AC2D13">
              <w:t>Num</w:t>
            </w:r>
            <w:r w:rsidRPr="007E66A1">
              <w:t>ber and %</w:t>
            </w:r>
          </w:p>
        </w:tc>
        <w:tc>
          <w:tcPr>
            <w:tcW w:w="1109" w:type="dxa"/>
          </w:tcPr>
          <w:p w14:paraId="4625E037" w14:textId="094B919C"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rsidRPr="00946D01">
              <w:t>22-26</w:t>
            </w:r>
          </w:p>
        </w:tc>
      </w:tr>
      <w:tr w:rsidR="00084242" w14:paraId="18AE7237" w14:textId="77777777" w:rsidTr="00B409BC">
        <w:tc>
          <w:tcPr>
            <w:cnfStyle w:val="001000000000" w:firstRow="0" w:lastRow="0" w:firstColumn="1" w:lastColumn="0" w:oddVBand="0" w:evenVBand="0" w:oddHBand="0" w:evenHBand="0" w:firstRowFirstColumn="0" w:firstRowLastColumn="0" w:lastRowFirstColumn="0" w:lastRowLastColumn="0"/>
            <w:tcW w:w="1071" w:type="dxa"/>
            <w:tcBorders>
              <w:bottom w:val="nil"/>
              <w:right w:val="nil"/>
            </w:tcBorders>
            <w:shd w:val="clear" w:color="auto" w:fill="FFCCFF"/>
          </w:tcPr>
          <w:p w14:paraId="7E09E369" w14:textId="6F6F85BF" w:rsidR="00084242" w:rsidRDefault="00084242" w:rsidP="00084242">
            <w:pPr>
              <w:pStyle w:val="BodyText"/>
            </w:pPr>
            <w:r w:rsidRPr="000E4279">
              <w:rPr>
                <w:bCs/>
                <w:color w:val="232222" w:themeColor="text1"/>
              </w:rPr>
              <w:t>T</w:t>
            </w:r>
            <w:r>
              <w:rPr>
                <w:bCs/>
                <w:color w:val="232222" w:themeColor="text1"/>
              </w:rPr>
              <w:t>3</w:t>
            </w:r>
          </w:p>
        </w:tc>
        <w:tc>
          <w:tcPr>
            <w:tcW w:w="5751" w:type="dxa"/>
            <w:tcBorders>
              <w:left w:val="nil"/>
            </w:tcBorders>
            <w:shd w:val="clear" w:color="auto" w:fill="auto"/>
          </w:tcPr>
          <w:p w14:paraId="5C661D2B" w14:textId="246AE906"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rsidRPr="002422E6">
              <w:t xml:space="preserve">Greenhouse gas emissions from vehicle fleet segmented by </w:t>
            </w:r>
            <w:r w:rsidRPr="00142DE3">
              <w:t>fue</w:t>
            </w:r>
            <w:r w:rsidRPr="00370CFE">
              <w:t>l t</w:t>
            </w:r>
            <w:r w:rsidRPr="00AC2D13">
              <w:t>ype</w:t>
            </w:r>
            <w:r w:rsidRPr="007E66A1">
              <w:t xml:space="preserve"> and vehicl</w:t>
            </w:r>
            <w:r w:rsidRPr="00684EF1">
              <w:t>e</w:t>
            </w:r>
            <w:r w:rsidRPr="00DB49CB">
              <w:t xml:space="preserve"> ca</w:t>
            </w:r>
            <w:r w:rsidRPr="003A200E">
              <w:t>tegory</w:t>
            </w:r>
          </w:p>
        </w:tc>
        <w:tc>
          <w:tcPr>
            <w:tcW w:w="2278" w:type="dxa"/>
            <w:shd w:val="clear" w:color="auto" w:fill="auto"/>
          </w:tcPr>
          <w:p w14:paraId="347A4FBD" w14:textId="77777777" w:rsidR="00084242" w:rsidRPr="00201E39" w:rsidRDefault="00084242" w:rsidP="0008424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01E39">
              <w:rPr>
                <w:rFonts w:asciiTheme="minorHAnsi" w:hAnsiTheme="minorHAnsi" w:cstheme="minorHAnsi"/>
              </w:rPr>
              <w:t>Tonnes CO</w:t>
            </w:r>
            <w:r w:rsidRPr="00201E39">
              <w:rPr>
                <w:rFonts w:asciiTheme="minorHAnsi" w:hAnsiTheme="minorHAnsi" w:cstheme="minorHAnsi"/>
                <w:vertAlign w:val="subscript"/>
              </w:rPr>
              <w:t>2</w:t>
            </w:r>
            <w:r w:rsidRPr="00201E39">
              <w:rPr>
                <w:rFonts w:asciiTheme="minorHAnsi" w:hAnsiTheme="minorHAnsi" w:cstheme="minorHAnsi"/>
              </w:rPr>
              <w:t>-e</w:t>
            </w:r>
          </w:p>
          <w:p w14:paraId="5479D55C" w14:textId="77777777" w:rsidR="00084242" w:rsidRPr="00201E39" w:rsidRDefault="00084242" w:rsidP="00084242">
            <w:pPr>
              <w:pStyle w:val="BodyText"/>
              <w:cnfStyle w:val="000000000000" w:firstRow="0" w:lastRow="0" w:firstColumn="0" w:lastColumn="0" w:oddVBand="0" w:evenVBand="0" w:oddHBand="0" w:evenHBand="0" w:firstRowFirstColumn="0" w:firstRowLastColumn="0" w:lastRowFirstColumn="0" w:lastRowLastColumn="0"/>
              <w:rPr>
                <w:rFonts w:cstheme="minorHAnsi"/>
              </w:rPr>
            </w:pPr>
          </w:p>
        </w:tc>
        <w:tc>
          <w:tcPr>
            <w:tcW w:w="1109" w:type="dxa"/>
          </w:tcPr>
          <w:p w14:paraId="60FB02FC" w14:textId="17D53CFD"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rsidRPr="00946D01">
              <w:t>22-26</w:t>
            </w:r>
          </w:p>
        </w:tc>
      </w:tr>
      <w:tr w:rsidR="00084242" w14:paraId="3808635C" w14:textId="77777777" w:rsidTr="00B409BC">
        <w:tc>
          <w:tcPr>
            <w:cnfStyle w:val="001000000000" w:firstRow="0" w:lastRow="0" w:firstColumn="1" w:lastColumn="0" w:oddVBand="0" w:evenVBand="0" w:oddHBand="0" w:evenHBand="0" w:firstRowFirstColumn="0" w:firstRowLastColumn="0" w:lastRowFirstColumn="0" w:lastRowLastColumn="0"/>
            <w:tcW w:w="1071" w:type="dxa"/>
            <w:tcBorders>
              <w:bottom w:val="nil"/>
              <w:right w:val="nil"/>
            </w:tcBorders>
            <w:shd w:val="clear" w:color="auto" w:fill="FFCCFF"/>
          </w:tcPr>
          <w:p w14:paraId="27CDF861" w14:textId="082015DB" w:rsidR="00084242" w:rsidRDefault="00084242" w:rsidP="00084242">
            <w:pPr>
              <w:pStyle w:val="BodyText"/>
            </w:pPr>
            <w:r w:rsidRPr="000E4279">
              <w:rPr>
                <w:bCs/>
                <w:color w:val="232222" w:themeColor="text1"/>
              </w:rPr>
              <w:t>T</w:t>
            </w:r>
            <w:r>
              <w:rPr>
                <w:bCs/>
                <w:color w:val="232222" w:themeColor="text1"/>
              </w:rPr>
              <w:t>4</w:t>
            </w:r>
          </w:p>
        </w:tc>
        <w:tc>
          <w:tcPr>
            <w:tcW w:w="5751" w:type="dxa"/>
            <w:tcBorders>
              <w:left w:val="nil"/>
            </w:tcBorders>
            <w:shd w:val="clear" w:color="auto" w:fill="auto"/>
          </w:tcPr>
          <w:p w14:paraId="23BE6F64" w14:textId="51F3231D"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rsidRPr="003A200E">
              <w:t xml:space="preserve">Total distance travelled by </w:t>
            </w:r>
            <w:r>
              <w:t xml:space="preserve">commercial </w:t>
            </w:r>
            <w:r w:rsidRPr="003A200E">
              <w:t>air</w:t>
            </w:r>
            <w:r>
              <w:t xml:space="preserve"> travel</w:t>
            </w:r>
            <w:r w:rsidRPr="003A200E">
              <w:t xml:space="preserve"> </w:t>
            </w:r>
          </w:p>
        </w:tc>
        <w:tc>
          <w:tcPr>
            <w:tcW w:w="2278" w:type="dxa"/>
            <w:shd w:val="clear" w:color="auto" w:fill="auto"/>
          </w:tcPr>
          <w:p w14:paraId="5BC4141C" w14:textId="7796DDFB"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rsidRPr="00796072">
              <w:t>Kilometres</w:t>
            </w:r>
          </w:p>
        </w:tc>
        <w:tc>
          <w:tcPr>
            <w:tcW w:w="1109" w:type="dxa"/>
          </w:tcPr>
          <w:p w14:paraId="0C446CA3" w14:textId="680626D1"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rsidRPr="00946D01">
              <w:t>22-26</w:t>
            </w:r>
          </w:p>
        </w:tc>
      </w:tr>
      <w:tr w:rsidR="00B409BC" w14:paraId="5D222303" w14:textId="77777777" w:rsidTr="00B409BC">
        <w:tc>
          <w:tcPr>
            <w:cnfStyle w:val="001000000000" w:firstRow="0" w:lastRow="0" w:firstColumn="1" w:lastColumn="0" w:oddVBand="0" w:evenVBand="0" w:oddHBand="0" w:evenHBand="0" w:firstRowFirstColumn="0" w:firstRowLastColumn="0" w:lastRowFirstColumn="0" w:lastRowLastColumn="0"/>
            <w:tcW w:w="1071" w:type="dxa"/>
            <w:tcBorders>
              <w:bottom w:val="nil"/>
              <w:right w:val="nil"/>
            </w:tcBorders>
            <w:shd w:val="clear" w:color="auto" w:fill="FFCCFF"/>
          </w:tcPr>
          <w:p w14:paraId="093D55AC" w14:textId="2A6ECA05" w:rsidR="00B409BC" w:rsidRDefault="00B409BC" w:rsidP="00B409BC">
            <w:pPr>
              <w:pStyle w:val="BodyText"/>
            </w:pPr>
            <w:r w:rsidRPr="000E4279">
              <w:rPr>
                <w:bCs/>
                <w:color w:val="232222" w:themeColor="text1"/>
              </w:rPr>
              <w:t>Optional*</w:t>
            </w:r>
          </w:p>
        </w:tc>
        <w:tc>
          <w:tcPr>
            <w:tcW w:w="5751" w:type="dxa"/>
            <w:tcBorders>
              <w:left w:val="nil"/>
            </w:tcBorders>
            <w:shd w:val="clear" w:color="auto" w:fill="auto"/>
          </w:tcPr>
          <w:p w14:paraId="110C5B30" w14:textId="7748EB78" w:rsidR="00B409BC" w:rsidRDefault="00B409BC" w:rsidP="00B409BC">
            <w:pPr>
              <w:pStyle w:val="BodyText"/>
              <w:cnfStyle w:val="000000000000" w:firstRow="0" w:lastRow="0" w:firstColumn="0" w:lastColumn="0" w:oddVBand="0" w:evenVBand="0" w:oddHBand="0" w:evenHBand="0" w:firstRowFirstColumn="0" w:firstRowLastColumn="0" w:lastRowFirstColumn="0" w:lastRowLastColumn="0"/>
            </w:pPr>
            <w:r w:rsidRPr="003A200E">
              <w:t>P</w:t>
            </w:r>
            <w:r w:rsidRPr="00EF60B7">
              <w:t>ercentage of employees using sustainable transport to get to and from work, by locality type.</w:t>
            </w:r>
          </w:p>
        </w:tc>
        <w:tc>
          <w:tcPr>
            <w:tcW w:w="2278" w:type="dxa"/>
            <w:shd w:val="clear" w:color="auto" w:fill="auto"/>
          </w:tcPr>
          <w:p w14:paraId="221300A7" w14:textId="437E49A3" w:rsidR="00B409BC" w:rsidRDefault="00B409BC" w:rsidP="00B409BC">
            <w:pPr>
              <w:pStyle w:val="BodyText"/>
              <w:cnfStyle w:val="000000000000" w:firstRow="0" w:lastRow="0" w:firstColumn="0" w:lastColumn="0" w:oddVBand="0" w:evenVBand="0" w:oddHBand="0" w:evenHBand="0" w:firstRowFirstColumn="0" w:firstRowLastColumn="0" w:lastRowFirstColumn="0" w:lastRowLastColumn="0"/>
            </w:pPr>
            <w:r w:rsidRPr="00796072">
              <w:t>%</w:t>
            </w:r>
          </w:p>
        </w:tc>
        <w:tc>
          <w:tcPr>
            <w:tcW w:w="1109" w:type="dxa"/>
          </w:tcPr>
          <w:p w14:paraId="4E0CD3B2" w14:textId="757DF265" w:rsidR="00B409BC" w:rsidRDefault="00084242" w:rsidP="00B409BC">
            <w:pPr>
              <w:pStyle w:val="BodyText"/>
              <w:cnfStyle w:val="000000000000" w:firstRow="0" w:lastRow="0" w:firstColumn="0" w:lastColumn="0" w:oddVBand="0" w:evenVBand="0" w:oddHBand="0" w:evenHBand="0" w:firstRowFirstColumn="0" w:firstRowLastColumn="0" w:lastRowFirstColumn="0" w:lastRowLastColumn="0"/>
            </w:pPr>
            <w:r>
              <w:t>26</w:t>
            </w:r>
          </w:p>
        </w:tc>
      </w:tr>
      <w:tr w:rsidR="00084242" w14:paraId="67F05C69" w14:textId="77777777" w:rsidTr="00B409BC">
        <w:tc>
          <w:tcPr>
            <w:cnfStyle w:val="001000000000" w:firstRow="0" w:lastRow="0" w:firstColumn="1" w:lastColumn="0" w:oddVBand="0" w:evenVBand="0" w:oddHBand="0" w:evenHBand="0" w:firstRowFirstColumn="0" w:firstRowLastColumn="0" w:lastRowFirstColumn="0" w:lastRowLastColumn="0"/>
            <w:tcW w:w="1071" w:type="dxa"/>
            <w:tcBorders>
              <w:bottom w:val="nil"/>
              <w:right w:val="nil"/>
            </w:tcBorders>
            <w:shd w:val="clear" w:color="auto" w:fill="FFCCFF"/>
          </w:tcPr>
          <w:p w14:paraId="18DC8F1C" w14:textId="324F79D4" w:rsidR="00084242" w:rsidRDefault="00084242" w:rsidP="00084242">
            <w:pPr>
              <w:pStyle w:val="BodyText"/>
            </w:pPr>
            <w:r w:rsidRPr="000E4279">
              <w:rPr>
                <w:bCs/>
                <w:color w:val="232222" w:themeColor="text1"/>
              </w:rPr>
              <w:t>Optional*</w:t>
            </w:r>
          </w:p>
        </w:tc>
        <w:tc>
          <w:tcPr>
            <w:tcW w:w="5751" w:type="dxa"/>
            <w:tcBorders>
              <w:left w:val="nil"/>
            </w:tcBorders>
            <w:shd w:val="clear" w:color="auto" w:fill="auto"/>
          </w:tcPr>
          <w:p w14:paraId="606AE097" w14:textId="2E0176EF"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t>T</w:t>
            </w:r>
            <w:r w:rsidRPr="00B83407">
              <w:t xml:space="preserve">otal vehicle travel associated with </w:t>
            </w:r>
            <w:r>
              <w:t>entity</w:t>
            </w:r>
            <w:r w:rsidRPr="00B83407">
              <w:t xml:space="preserve"> operations segmented by fuel type and vehicle category</w:t>
            </w:r>
            <w:r>
              <w:t xml:space="preserve"> for land vehicles</w:t>
            </w:r>
          </w:p>
        </w:tc>
        <w:tc>
          <w:tcPr>
            <w:tcW w:w="2278" w:type="dxa"/>
            <w:shd w:val="clear" w:color="auto" w:fill="auto"/>
          </w:tcPr>
          <w:p w14:paraId="7F36DC44" w14:textId="093C7C27"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t>Kilometres</w:t>
            </w:r>
          </w:p>
        </w:tc>
        <w:tc>
          <w:tcPr>
            <w:tcW w:w="1109" w:type="dxa"/>
          </w:tcPr>
          <w:p w14:paraId="76AD0D9E" w14:textId="3FC7E217"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rsidRPr="00762C5D">
              <w:t>26</w:t>
            </w:r>
          </w:p>
        </w:tc>
      </w:tr>
      <w:tr w:rsidR="00084242" w14:paraId="6FFBE658" w14:textId="77777777" w:rsidTr="00B409BC">
        <w:tc>
          <w:tcPr>
            <w:cnfStyle w:val="001000000000" w:firstRow="0" w:lastRow="0" w:firstColumn="1" w:lastColumn="0" w:oddVBand="0" w:evenVBand="0" w:oddHBand="0" w:evenHBand="0" w:firstRowFirstColumn="0" w:firstRowLastColumn="0" w:lastRowFirstColumn="0" w:lastRowLastColumn="0"/>
            <w:tcW w:w="1071" w:type="dxa"/>
            <w:tcBorders>
              <w:bottom w:val="nil"/>
              <w:right w:val="nil"/>
            </w:tcBorders>
            <w:shd w:val="clear" w:color="auto" w:fill="FFCCFF"/>
          </w:tcPr>
          <w:p w14:paraId="400983B1" w14:textId="2028489D" w:rsidR="00084242" w:rsidRDefault="00084242" w:rsidP="00084242">
            <w:pPr>
              <w:pStyle w:val="BodyText"/>
            </w:pPr>
            <w:r w:rsidRPr="1F202EDB">
              <w:rPr>
                <w:color w:val="232222" w:themeColor="text1"/>
              </w:rPr>
              <w:t>Optional*</w:t>
            </w:r>
          </w:p>
        </w:tc>
        <w:tc>
          <w:tcPr>
            <w:tcW w:w="5751" w:type="dxa"/>
            <w:tcBorders>
              <w:left w:val="nil"/>
            </w:tcBorders>
            <w:shd w:val="clear" w:color="auto" w:fill="auto"/>
          </w:tcPr>
          <w:p w14:paraId="480DE801" w14:textId="44766535"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rsidRPr="1F202EDB">
              <w:t xml:space="preserve">Total vehicle travel associated with </w:t>
            </w:r>
            <w:r>
              <w:t>entity</w:t>
            </w:r>
            <w:r w:rsidRPr="1F202EDB">
              <w:t xml:space="preserve"> operations segmented by fuel type and vehicle category, for non-land vehicles</w:t>
            </w:r>
          </w:p>
        </w:tc>
        <w:tc>
          <w:tcPr>
            <w:tcW w:w="2278" w:type="dxa"/>
            <w:shd w:val="clear" w:color="auto" w:fill="auto"/>
          </w:tcPr>
          <w:p w14:paraId="588A4BDF" w14:textId="0D15889C"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rsidRPr="1F202EDB">
              <w:t>Hours of operation</w:t>
            </w:r>
          </w:p>
        </w:tc>
        <w:tc>
          <w:tcPr>
            <w:tcW w:w="1109" w:type="dxa"/>
          </w:tcPr>
          <w:p w14:paraId="4C8D9E3A" w14:textId="1FE9F424"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rsidRPr="00762C5D">
              <w:t>26</w:t>
            </w:r>
          </w:p>
        </w:tc>
      </w:tr>
      <w:tr w:rsidR="00084242" w14:paraId="573A431C" w14:textId="77777777" w:rsidTr="00804E50">
        <w:tc>
          <w:tcPr>
            <w:cnfStyle w:val="001000000000" w:firstRow="0" w:lastRow="0" w:firstColumn="1" w:lastColumn="0" w:oddVBand="0" w:evenVBand="0" w:oddHBand="0" w:evenHBand="0" w:firstRowFirstColumn="0" w:firstRowLastColumn="0" w:lastRowFirstColumn="0" w:lastRowLastColumn="0"/>
            <w:tcW w:w="1071" w:type="dxa"/>
            <w:tcBorders>
              <w:right w:val="nil"/>
            </w:tcBorders>
            <w:shd w:val="clear" w:color="auto" w:fill="FFCCFF"/>
          </w:tcPr>
          <w:p w14:paraId="056800EF" w14:textId="7627C775" w:rsidR="00084242" w:rsidRDefault="00084242" w:rsidP="00084242">
            <w:pPr>
              <w:pStyle w:val="BodyText"/>
            </w:pPr>
            <w:r w:rsidRPr="000E4279">
              <w:rPr>
                <w:bCs/>
                <w:color w:val="232222" w:themeColor="text1"/>
              </w:rPr>
              <w:t>Optional*</w:t>
            </w:r>
          </w:p>
        </w:tc>
        <w:tc>
          <w:tcPr>
            <w:tcW w:w="5751" w:type="dxa"/>
            <w:tcBorders>
              <w:left w:val="nil"/>
            </w:tcBorders>
            <w:shd w:val="clear" w:color="auto" w:fill="auto"/>
          </w:tcPr>
          <w:p w14:paraId="01F87997" w14:textId="6F1BB9EE"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t>G</w:t>
            </w:r>
            <w:r w:rsidRPr="002F5300">
              <w:t>reenhouse gas emissions from vehicle fleet segmented by fuel type and vehicle category</w:t>
            </w:r>
          </w:p>
        </w:tc>
        <w:tc>
          <w:tcPr>
            <w:tcW w:w="2278" w:type="dxa"/>
            <w:shd w:val="clear" w:color="auto" w:fill="auto"/>
          </w:tcPr>
          <w:p w14:paraId="15B8C4FE" w14:textId="77777777" w:rsidR="00084242" w:rsidRPr="00201E39" w:rsidRDefault="00084242" w:rsidP="0008424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01E39">
              <w:rPr>
                <w:rFonts w:asciiTheme="minorHAnsi" w:hAnsiTheme="minorHAnsi" w:cstheme="minorHAnsi"/>
              </w:rPr>
              <w:t>Tonnes CO</w:t>
            </w:r>
            <w:r w:rsidRPr="00201E39">
              <w:rPr>
                <w:rFonts w:asciiTheme="minorHAnsi" w:hAnsiTheme="minorHAnsi" w:cstheme="minorHAnsi"/>
                <w:vertAlign w:val="subscript"/>
              </w:rPr>
              <w:t>2</w:t>
            </w:r>
            <w:r w:rsidRPr="00201E39">
              <w:rPr>
                <w:rFonts w:asciiTheme="minorHAnsi" w:hAnsiTheme="minorHAnsi" w:cstheme="minorHAnsi"/>
              </w:rPr>
              <w:t>-e per 1,000 km for land vehicles</w:t>
            </w:r>
          </w:p>
          <w:p w14:paraId="345D4224" w14:textId="6C69FC8B" w:rsidR="00084242" w:rsidRPr="00201E39" w:rsidRDefault="00084242" w:rsidP="00084242">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201E39">
              <w:rPr>
                <w:rFonts w:cstheme="minorHAnsi"/>
              </w:rPr>
              <w:t>Tonnes CO</w:t>
            </w:r>
            <w:r w:rsidRPr="00201E39">
              <w:rPr>
                <w:rFonts w:cstheme="minorHAnsi"/>
                <w:vertAlign w:val="subscript"/>
              </w:rPr>
              <w:t>2</w:t>
            </w:r>
            <w:r w:rsidRPr="00201E39">
              <w:rPr>
                <w:rFonts w:cstheme="minorHAnsi"/>
              </w:rPr>
              <w:t>-e per hour of operation for non-land vehicles</w:t>
            </w:r>
          </w:p>
        </w:tc>
        <w:tc>
          <w:tcPr>
            <w:tcW w:w="1109" w:type="dxa"/>
          </w:tcPr>
          <w:p w14:paraId="78BF1FF7" w14:textId="73B7A9A7"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rsidRPr="00762C5D">
              <w:t>26</w:t>
            </w:r>
          </w:p>
        </w:tc>
      </w:tr>
    </w:tbl>
    <w:p w14:paraId="1FC56D54" w14:textId="10EA901E" w:rsidR="00117FE0" w:rsidRDefault="00117FE0"/>
    <w:tbl>
      <w:tblPr>
        <w:tblStyle w:val="TableGrid"/>
        <w:tblW w:w="10209" w:type="dxa"/>
        <w:tblLook w:val="04A0" w:firstRow="1" w:lastRow="0" w:firstColumn="1" w:lastColumn="0" w:noHBand="0" w:noVBand="1"/>
      </w:tblPr>
      <w:tblGrid>
        <w:gridCol w:w="1071"/>
        <w:gridCol w:w="5751"/>
        <w:gridCol w:w="2278"/>
        <w:gridCol w:w="1109"/>
      </w:tblGrid>
      <w:tr w:rsidR="00117FE0" w:rsidRPr="008A0C5A" w14:paraId="1245C9B1" w14:textId="77777777" w:rsidTr="008A0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dxa"/>
          </w:tcPr>
          <w:p w14:paraId="08EA1F24" w14:textId="0A5F1459" w:rsidR="00117FE0" w:rsidRPr="008A0C5A" w:rsidRDefault="00117FE0" w:rsidP="00B409BC">
            <w:pPr>
              <w:pStyle w:val="BodyText"/>
              <w:rPr>
                <w:b/>
                <w:color w:val="232222" w:themeColor="text1"/>
              </w:rPr>
            </w:pPr>
            <w:r w:rsidRPr="008A0C5A">
              <w:rPr>
                <w:b/>
                <w:color w:val="232222" w:themeColor="text1"/>
              </w:rPr>
              <w:t>Indicator</w:t>
            </w:r>
          </w:p>
        </w:tc>
        <w:tc>
          <w:tcPr>
            <w:tcW w:w="5751" w:type="dxa"/>
          </w:tcPr>
          <w:p w14:paraId="18B96EE3" w14:textId="77777777" w:rsidR="00117FE0" w:rsidRPr="008A0C5A" w:rsidRDefault="00117FE0" w:rsidP="00B409BC">
            <w:pPr>
              <w:pStyle w:val="BodyText"/>
              <w:cnfStyle w:val="100000000000" w:firstRow="1" w:lastRow="0" w:firstColumn="0" w:lastColumn="0" w:oddVBand="0" w:evenVBand="0" w:oddHBand="0" w:evenHBand="0" w:firstRowFirstColumn="0" w:firstRowLastColumn="0" w:lastRowFirstColumn="0" w:lastRowLastColumn="0"/>
              <w:rPr>
                <w:b/>
              </w:rPr>
            </w:pPr>
          </w:p>
        </w:tc>
        <w:tc>
          <w:tcPr>
            <w:tcW w:w="2278" w:type="dxa"/>
          </w:tcPr>
          <w:p w14:paraId="1CDFC6E5" w14:textId="03FAF301" w:rsidR="00117FE0" w:rsidRPr="008A0C5A" w:rsidRDefault="00201E39" w:rsidP="00B409B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8A0C5A">
              <w:rPr>
                <w:rFonts w:asciiTheme="minorHAnsi" w:hAnsiTheme="minorHAnsi" w:cstheme="minorHAnsi"/>
                <w:b/>
                <w:color w:val="auto"/>
              </w:rPr>
              <w:t>Unit</w:t>
            </w:r>
          </w:p>
        </w:tc>
        <w:tc>
          <w:tcPr>
            <w:tcW w:w="1109" w:type="dxa"/>
          </w:tcPr>
          <w:p w14:paraId="4FDDFD28" w14:textId="4F7E973F" w:rsidR="00117FE0" w:rsidRPr="008A0C5A" w:rsidRDefault="00201E39" w:rsidP="00B409BC">
            <w:pPr>
              <w:pStyle w:val="BodyText"/>
              <w:cnfStyle w:val="100000000000" w:firstRow="1" w:lastRow="0" w:firstColumn="0" w:lastColumn="0" w:oddVBand="0" w:evenVBand="0" w:oddHBand="0" w:evenHBand="0" w:firstRowFirstColumn="0" w:firstRowLastColumn="0" w:lastRowFirstColumn="0" w:lastRowLastColumn="0"/>
              <w:rPr>
                <w:b/>
              </w:rPr>
            </w:pPr>
            <w:r w:rsidRPr="008A0C5A">
              <w:rPr>
                <w:b/>
              </w:rPr>
              <w:t>Pages</w:t>
            </w:r>
          </w:p>
        </w:tc>
      </w:tr>
      <w:tr w:rsidR="001F4AEF" w14:paraId="39F2BE9F" w14:textId="77777777">
        <w:tc>
          <w:tcPr>
            <w:cnfStyle w:val="001000000000" w:firstRow="0" w:lastRow="0" w:firstColumn="1" w:lastColumn="0" w:oddVBand="0" w:evenVBand="0" w:oddHBand="0" w:evenHBand="0" w:firstRowFirstColumn="0" w:firstRowLastColumn="0" w:lastRowFirstColumn="0" w:lastRowLastColumn="0"/>
            <w:tcW w:w="10209" w:type="dxa"/>
            <w:gridSpan w:val="4"/>
            <w:tcBorders>
              <w:bottom w:val="nil"/>
            </w:tcBorders>
            <w:shd w:val="clear" w:color="auto" w:fill="66FFFF"/>
          </w:tcPr>
          <w:p w14:paraId="541EBAD7" w14:textId="66A55CE9" w:rsidR="001F4AEF" w:rsidRDefault="001F4AEF" w:rsidP="001F4AEF">
            <w:pPr>
              <w:pStyle w:val="BodyText"/>
            </w:pPr>
            <w:r w:rsidRPr="42B2A84D">
              <w:rPr>
                <w:b/>
                <w:bCs/>
              </w:rPr>
              <w:t>Total energy use</w:t>
            </w:r>
          </w:p>
        </w:tc>
      </w:tr>
      <w:tr w:rsidR="00B0507C" w14:paraId="5E96BFF9" w14:textId="77777777">
        <w:tc>
          <w:tcPr>
            <w:cnfStyle w:val="001000000000" w:firstRow="0" w:lastRow="0" w:firstColumn="1" w:lastColumn="0" w:oddVBand="0" w:evenVBand="0" w:oddHBand="0" w:evenHBand="0" w:firstRowFirstColumn="0" w:firstRowLastColumn="0" w:lastRowFirstColumn="0" w:lastRowLastColumn="0"/>
            <w:tcW w:w="1071" w:type="dxa"/>
            <w:tcBorders>
              <w:bottom w:val="nil"/>
              <w:right w:val="nil"/>
            </w:tcBorders>
            <w:shd w:val="clear" w:color="auto" w:fill="66FFFF"/>
          </w:tcPr>
          <w:p w14:paraId="75C51CCB" w14:textId="3E86DFB3" w:rsidR="00B0507C" w:rsidRPr="000E4279" w:rsidRDefault="00B0507C" w:rsidP="00B0507C">
            <w:pPr>
              <w:pStyle w:val="BodyText"/>
              <w:rPr>
                <w:bCs/>
                <w:color w:val="232222" w:themeColor="text1"/>
              </w:rPr>
            </w:pPr>
            <w:r w:rsidRPr="0025280A">
              <w:rPr>
                <w:bCs/>
              </w:rPr>
              <w:t>E1</w:t>
            </w:r>
          </w:p>
        </w:tc>
        <w:tc>
          <w:tcPr>
            <w:tcW w:w="5751" w:type="dxa"/>
            <w:tcBorders>
              <w:left w:val="nil"/>
            </w:tcBorders>
            <w:shd w:val="clear" w:color="auto" w:fill="auto"/>
          </w:tcPr>
          <w:p w14:paraId="25EE8DD6" w14:textId="5740ABAB" w:rsidR="00B0507C" w:rsidRDefault="00B0507C" w:rsidP="00B0507C">
            <w:pPr>
              <w:pStyle w:val="BodyText"/>
              <w:cnfStyle w:val="000000000000" w:firstRow="0" w:lastRow="0" w:firstColumn="0" w:lastColumn="0" w:oddVBand="0" w:evenVBand="0" w:oddHBand="0" w:evenHBand="0" w:firstRowFirstColumn="0" w:firstRowLastColumn="0" w:lastRowFirstColumn="0" w:lastRowLastColumn="0"/>
            </w:pPr>
            <w:r w:rsidRPr="003A200E">
              <w:t>Total energy usage from fuels</w:t>
            </w:r>
          </w:p>
        </w:tc>
        <w:tc>
          <w:tcPr>
            <w:tcW w:w="2278" w:type="dxa"/>
            <w:shd w:val="clear" w:color="auto" w:fill="auto"/>
          </w:tcPr>
          <w:p w14:paraId="4BC40868" w14:textId="6706B08F" w:rsidR="00B0507C" w:rsidRPr="008A0C5A" w:rsidRDefault="00B0507C" w:rsidP="00B0507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A0C5A">
              <w:rPr>
                <w:rFonts w:asciiTheme="minorHAnsi" w:hAnsiTheme="minorHAnsi" w:cstheme="minorHAnsi"/>
              </w:rPr>
              <w:t>Megajoules</w:t>
            </w:r>
          </w:p>
        </w:tc>
        <w:tc>
          <w:tcPr>
            <w:tcW w:w="1109" w:type="dxa"/>
          </w:tcPr>
          <w:p w14:paraId="3A836A6E" w14:textId="19F7A6D3" w:rsidR="00B0507C" w:rsidRDefault="00F13960" w:rsidP="00B0507C">
            <w:pPr>
              <w:pStyle w:val="BodyText"/>
              <w:cnfStyle w:val="000000000000" w:firstRow="0" w:lastRow="0" w:firstColumn="0" w:lastColumn="0" w:oddVBand="0" w:evenVBand="0" w:oddHBand="0" w:evenHBand="0" w:firstRowFirstColumn="0" w:firstRowLastColumn="0" w:lastRowFirstColumn="0" w:lastRowLastColumn="0"/>
            </w:pPr>
            <w:r>
              <w:t>27-28</w:t>
            </w:r>
          </w:p>
        </w:tc>
      </w:tr>
      <w:tr w:rsidR="00F13960" w14:paraId="441878C4" w14:textId="77777777">
        <w:tc>
          <w:tcPr>
            <w:cnfStyle w:val="001000000000" w:firstRow="0" w:lastRow="0" w:firstColumn="1" w:lastColumn="0" w:oddVBand="0" w:evenVBand="0" w:oddHBand="0" w:evenHBand="0" w:firstRowFirstColumn="0" w:firstRowLastColumn="0" w:lastRowFirstColumn="0" w:lastRowLastColumn="0"/>
            <w:tcW w:w="1071" w:type="dxa"/>
            <w:tcBorders>
              <w:bottom w:val="nil"/>
              <w:right w:val="nil"/>
            </w:tcBorders>
            <w:shd w:val="clear" w:color="auto" w:fill="66FFFF"/>
          </w:tcPr>
          <w:p w14:paraId="394F428D" w14:textId="371E8F95" w:rsidR="00F13960" w:rsidRPr="000E4279" w:rsidRDefault="00F13960" w:rsidP="00F13960">
            <w:pPr>
              <w:pStyle w:val="BodyText"/>
              <w:rPr>
                <w:bCs/>
                <w:color w:val="232222" w:themeColor="text1"/>
              </w:rPr>
            </w:pPr>
            <w:r>
              <w:rPr>
                <w:bCs/>
              </w:rPr>
              <w:t>E2</w:t>
            </w:r>
          </w:p>
        </w:tc>
        <w:tc>
          <w:tcPr>
            <w:tcW w:w="5751" w:type="dxa"/>
            <w:tcBorders>
              <w:left w:val="nil"/>
            </w:tcBorders>
            <w:shd w:val="clear" w:color="auto" w:fill="auto"/>
          </w:tcPr>
          <w:p w14:paraId="30B8F67D" w14:textId="2A771847" w:rsidR="00F13960" w:rsidRDefault="00F13960" w:rsidP="00F13960">
            <w:pPr>
              <w:pStyle w:val="BodyText"/>
              <w:cnfStyle w:val="000000000000" w:firstRow="0" w:lastRow="0" w:firstColumn="0" w:lastColumn="0" w:oddVBand="0" w:evenVBand="0" w:oddHBand="0" w:evenHBand="0" w:firstRowFirstColumn="0" w:firstRowLastColumn="0" w:lastRowFirstColumn="0" w:lastRowLastColumn="0"/>
            </w:pPr>
            <w:r>
              <w:t>Total energy usage from electricity</w:t>
            </w:r>
          </w:p>
        </w:tc>
        <w:tc>
          <w:tcPr>
            <w:tcW w:w="2278" w:type="dxa"/>
            <w:shd w:val="clear" w:color="auto" w:fill="auto"/>
          </w:tcPr>
          <w:p w14:paraId="42D4D607" w14:textId="35EB2AC5" w:rsidR="00F13960" w:rsidRPr="008A0C5A" w:rsidRDefault="00F13960" w:rsidP="00F1396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A0C5A">
              <w:rPr>
                <w:rFonts w:asciiTheme="minorHAnsi" w:hAnsiTheme="minorHAnsi" w:cstheme="minorHAnsi"/>
              </w:rPr>
              <w:t>Megajoules</w:t>
            </w:r>
          </w:p>
        </w:tc>
        <w:tc>
          <w:tcPr>
            <w:tcW w:w="1109" w:type="dxa"/>
          </w:tcPr>
          <w:p w14:paraId="7A23A25B" w14:textId="71DA7725" w:rsidR="00F13960" w:rsidRDefault="00F13960" w:rsidP="00F13960">
            <w:pPr>
              <w:pStyle w:val="BodyText"/>
              <w:cnfStyle w:val="000000000000" w:firstRow="0" w:lastRow="0" w:firstColumn="0" w:lastColumn="0" w:oddVBand="0" w:evenVBand="0" w:oddHBand="0" w:evenHBand="0" w:firstRowFirstColumn="0" w:firstRowLastColumn="0" w:lastRowFirstColumn="0" w:lastRowLastColumn="0"/>
            </w:pPr>
            <w:r w:rsidRPr="00FD5726">
              <w:t>27-28</w:t>
            </w:r>
          </w:p>
        </w:tc>
      </w:tr>
      <w:tr w:rsidR="00F13960" w14:paraId="3FA5EA9A" w14:textId="77777777">
        <w:tc>
          <w:tcPr>
            <w:cnfStyle w:val="001000000000" w:firstRow="0" w:lastRow="0" w:firstColumn="1" w:lastColumn="0" w:oddVBand="0" w:evenVBand="0" w:oddHBand="0" w:evenHBand="0" w:firstRowFirstColumn="0" w:firstRowLastColumn="0" w:lastRowFirstColumn="0" w:lastRowLastColumn="0"/>
            <w:tcW w:w="1071" w:type="dxa"/>
            <w:tcBorders>
              <w:bottom w:val="nil"/>
              <w:right w:val="nil"/>
            </w:tcBorders>
            <w:shd w:val="clear" w:color="auto" w:fill="66FFFF"/>
          </w:tcPr>
          <w:p w14:paraId="7319FC1F" w14:textId="0A1648ED" w:rsidR="00F13960" w:rsidRPr="000E4279" w:rsidRDefault="00F13960" w:rsidP="00F13960">
            <w:pPr>
              <w:pStyle w:val="BodyText"/>
              <w:rPr>
                <w:bCs/>
                <w:color w:val="232222" w:themeColor="text1"/>
              </w:rPr>
            </w:pPr>
            <w:r w:rsidRPr="0025280A">
              <w:rPr>
                <w:bCs/>
              </w:rPr>
              <w:t>E</w:t>
            </w:r>
            <w:r>
              <w:rPr>
                <w:bCs/>
              </w:rPr>
              <w:t>3</w:t>
            </w:r>
          </w:p>
        </w:tc>
        <w:tc>
          <w:tcPr>
            <w:tcW w:w="5751" w:type="dxa"/>
            <w:tcBorders>
              <w:left w:val="nil"/>
            </w:tcBorders>
            <w:shd w:val="clear" w:color="auto" w:fill="auto"/>
          </w:tcPr>
          <w:p w14:paraId="46EA160A" w14:textId="13F86A5E" w:rsidR="00F13960" w:rsidRDefault="00F13960" w:rsidP="00F13960">
            <w:pPr>
              <w:pStyle w:val="BodyText"/>
              <w:cnfStyle w:val="000000000000" w:firstRow="0" w:lastRow="0" w:firstColumn="0" w:lastColumn="0" w:oddVBand="0" w:evenVBand="0" w:oddHBand="0" w:evenHBand="0" w:firstRowFirstColumn="0" w:firstRowLastColumn="0" w:lastRowFirstColumn="0" w:lastRowLastColumn="0"/>
            </w:pPr>
            <w:r w:rsidRPr="003A200E">
              <w:t>Total energy usage segmented into renewable and non-renewable sources</w:t>
            </w:r>
          </w:p>
        </w:tc>
        <w:tc>
          <w:tcPr>
            <w:tcW w:w="2278" w:type="dxa"/>
            <w:shd w:val="clear" w:color="auto" w:fill="auto"/>
          </w:tcPr>
          <w:p w14:paraId="1D5C6350" w14:textId="3C154974" w:rsidR="00F13960" w:rsidRPr="008A0C5A" w:rsidRDefault="00F13960" w:rsidP="00F1396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A0C5A">
              <w:rPr>
                <w:rFonts w:asciiTheme="minorHAnsi" w:hAnsiTheme="minorHAnsi" w:cstheme="minorHAnsi"/>
              </w:rPr>
              <w:t>Megajoules</w:t>
            </w:r>
          </w:p>
        </w:tc>
        <w:tc>
          <w:tcPr>
            <w:tcW w:w="1109" w:type="dxa"/>
          </w:tcPr>
          <w:p w14:paraId="7C5ABA31" w14:textId="28A73C89" w:rsidR="00F13960" w:rsidRDefault="00F13960" w:rsidP="00F13960">
            <w:pPr>
              <w:pStyle w:val="BodyText"/>
              <w:cnfStyle w:val="000000000000" w:firstRow="0" w:lastRow="0" w:firstColumn="0" w:lastColumn="0" w:oddVBand="0" w:evenVBand="0" w:oddHBand="0" w:evenHBand="0" w:firstRowFirstColumn="0" w:firstRowLastColumn="0" w:lastRowFirstColumn="0" w:lastRowLastColumn="0"/>
            </w:pPr>
            <w:r w:rsidRPr="00FD5726">
              <w:t>27-28</w:t>
            </w:r>
          </w:p>
        </w:tc>
      </w:tr>
      <w:tr w:rsidR="00F13960" w14:paraId="3C631F97" w14:textId="77777777">
        <w:tc>
          <w:tcPr>
            <w:cnfStyle w:val="001000000000" w:firstRow="0" w:lastRow="0" w:firstColumn="1" w:lastColumn="0" w:oddVBand="0" w:evenVBand="0" w:oddHBand="0" w:evenHBand="0" w:firstRowFirstColumn="0" w:firstRowLastColumn="0" w:lastRowFirstColumn="0" w:lastRowLastColumn="0"/>
            <w:tcW w:w="1071" w:type="dxa"/>
            <w:tcBorders>
              <w:bottom w:val="nil"/>
              <w:right w:val="nil"/>
            </w:tcBorders>
            <w:shd w:val="clear" w:color="auto" w:fill="66FFFF"/>
          </w:tcPr>
          <w:p w14:paraId="74A8437D" w14:textId="49C80EAB" w:rsidR="00F13960" w:rsidRPr="000E4279" w:rsidRDefault="00F13960" w:rsidP="00F13960">
            <w:pPr>
              <w:pStyle w:val="BodyText"/>
              <w:rPr>
                <w:bCs/>
                <w:color w:val="232222" w:themeColor="text1"/>
              </w:rPr>
            </w:pPr>
            <w:r w:rsidRPr="0025280A">
              <w:rPr>
                <w:bCs/>
              </w:rPr>
              <w:t>E</w:t>
            </w:r>
            <w:r>
              <w:rPr>
                <w:bCs/>
              </w:rPr>
              <w:t>4</w:t>
            </w:r>
          </w:p>
        </w:tc>
        <w:tc>
          <w:tcPr>
            <w:tcW w:w="5751" w:type="dxa"/>
            <w:tcBorders>
              <w:left w:val="nil"/>
            </w:tcBorders>
            <w:shd w:val="clear" w:color="auto" w:fill="auto"/>
          </w:tcPr>
          <w:p w14:paraId="76321A67" w14:textId="1AE79FD9" w:rsidR="00F13960" w:rsidRDefault="00F13960" w:rsidP="00F13960">
            <w:pPr>
              <w:pStyle w:val="BodyText"/>
              <w:cnfStyle w:val="000000000000" w:firstRow="0" w:lastRow="0" w:firstColumn="0" w:lastColumn="0" w:oddVBand="0" w:evenVBand="0" w:oddHBand="0" w:evenHBand="0" w:firstRowFirstColumn="0" w:firstRowLastColumn="0" w:lastRowFirstColumn="0" w:lastRowLastColumn="0"/>
            </w:pPr>
            <w:r w:rsidRPr="003A200E">
              <w:t xml:space="preserve">Units of energy used </w:t>
            </w:r>
            <w:r w:rsidRPr="00230A23">
              <w:t>normalised by FTE, headcount, floor area, or other entity or sector specific quantity</w:t>
            </w:r>
          </w:p>
        </w:tc>
        <w:tc>
          <w:tcPr>
            <w:tcW w:w="2278" w:type="dxa"/>
            <w:shd w:val="clear" w:color="auto" w:fill="auto"/>
          </w:tcPr>
          <w:p w14:paraId="7B2BD554" w14:textId="42EC069F" w:rsidR="00F13960" w:rsidRPr="008A0C5A" w:rsidRDefault="00F13960" w:rsidP="00F1396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A0C5A">
              <w:rPr>
                <w:rFonts w:asciiTheme="minorHAnsi" w:hAnsiTheme="minorHAnsi" w:cstheme="minorHAnsi"/>
              </w:rPr>
              <w:t>Megajoules (normalised)</w:t>
            </w:r>
          </w:p>
        </w:tc>
        <w:tc>
          <w:tcPr>
            <w:tcW w:w="1109" w:type="dxa"/>
          </w:tcPr>
          <w:p w14:paraId="5BA3F7B7" w14:textId="0E958A42" w:rsidR="00F13960" w:rsidRDefault="00F13960" w:rsidP="00F13960">
            <w:pPr>
              <w:pStyle w:val="BodyText"/>
              <w:cnfStyle w:val="000000000000" w:firstRow="0" w:lastRow="0" w:firstColumn="0" w:lastColumn="0" w:oddVBand="0" w:evenVBand="0" w:oddHBand="0" w:evenHBand="0" w:firstRowFirstColumn="0" w:firstRowLastColumn="0" w:lastRowFirstColumn="0" w:lastRowLastColumn="0"/>
            </w:pPr>
            <w:r w:rsidRPr="00FD5726">
              <w:t>27-28</w:t>
            </w:r>
          </w:p>
        </w:tc>
      </w:tr>
      <w:tr w:rsidR="007B46FB" w14:paraId="2028DED6" w14:textId="77777777" w:rsidTr="00DB2A2B">
        <w:tc>
          <w:tcPr>
            <w:cnfStyle w:val="001000000000" w:firstRow="0" w:lastRow="0" w:firstColumn="1" w:lastColumn="0" w:oddVBand="0" w:evenVBand="0" w:oddHBand="0" w:evenHBand="0" w:firstRowFirstColumn="0" w:firstRowLastColumn="0" w:lastRowFirstColumn="0" w:lastRowLastColumn="0"/>
            <w:tcW w:w="10209" w:type="dxa"/>
            <w:gridSpan w:val="4"/>
            <w:tcBorders>
              <w:bottom w:val="nil"/>
            </w:tcBorders>
            <w:shd w:val="clear" w:color="auto" w:fill="A8D08D"/>
          </w:tcPr>
          <w:p w14:paraId="0F03CF00" w14:textId="363B5867" w:rsidR="007B46FB" w:rsidRDefault="007B46FB" w:rsidP="007B46FB">
            <w:pPr>
              <w:pStyle w:val="BodyText"/>
            </w:pPr>
            <w:r w:rsidRPr="0051410D">
              <w:rPr>
                <w:b/>
                <w:bCs/>
              </w:rPr>
              <w:t>Sustainable buildings and infrastructure</w:t>
            </w:r>
          </w:p>
        </w:tc>
      </w:tr>
      <w:tr w:rsidR="00D25BE0" w14:paraId="38258369" w14:textId="77777777" w:rsidTr="00DB2A2B">
        <w:tc>
          <w:tcPr>
            <w:cnfStyle w:val="001000000000" w:firstRow="0" w:lastRow="0" w:firstColumn="1" w:lastColumn="0" w:oddVBand="0" w:evenVBand="0" w:oddHBand="0" w:evenHBand="0" w:firstRowFirstColumn="0" w:firstRowLastColumn="0" w:lastRowFirstColumn="0" w:lastRowLastColumn="0"/>
            <w:tcW w:w="1071" w:type="dxa"/>
            <w:tcBorders>
              <w:bottom w:val="nil"/>
              <w:right w:val="nil"/>
            </w:tcBorders>
            <w:shd w:val="clear" w:color="auto" w:fill="A8D08D"/>
          </w:tcPr>
          <w:p w14:paraId="41CF8859" w14:textId="690E9C3F" w:rsidR="00D25BE0" w:rsidRPr="000E4279" w:rsidRDefault="00D25BE0" w:rsidP="00D25BE0">
            <w:pPr>
              <w:pStyle w:val="BodyText"/>
              <w:rPr>
                <w:bCs/>
                <w:color w:val="232222" w:themeColor="text1"/>
              </w:rPr>
            </w:pPr>
            <w:r>
              <w:rPr>
                <w:bCs/>
                <w:color w:val="232222" w:themeColor="text1"/>
              </w:rPr>
              <w:t>B1</w:t>
            </w:r>
          </w:p>
        </w:tc>
        <w:tc>
          <w:tcPr>
            <w:tcW w:w="5751" w:type="dxa"/>
            <w:tcBorders>
              <w:left w:val="nil"/>
            </w:tcBorders>
            <w:shd w:val="clear" w:color="auto" w:fill="auto"/>
          </w:tcPr>
          <w:p w14:paraId="51AE8BF5" w14:textId="708D1F2F" w:rsidR="00D25BE0" w:rsidRDefault="00D25BE0" w:rsidP="00D25BE0">
            <w:pPr>
              <w:pStyle w:val="BodyText"/>
              <w:cnfStyle w:val="000000000000" w:firstRow="0" w:lastRow="0" w:firstColumn="0" w:lastColumn="0" w:oddVBand="0" w:evenVBand="0" w:oddHBand="0" w:evenHBand="0" w:firstRowFirstColumn="0" w:firstRowLastColumn="0" w:lastRowFirstColumn="0" w:lastRowLastColumn="0"/>
            </w:pPr>
            <w:r w:rsidRPr="00351C81">
              <w:t xml:space="preserve">Discuss how environmentally sustainable design is incorporated into newly completed </w:t>
            </w:r>
            <w:r>
              <w:t>entity</w:t>
            </w:r>
            <w:r w:rsidRPr="00351C81">
              <w:t>-owned buildings</w:t>
            </w:r>
          </w:p>
        </w:tc>
        <w:tc>
          <w:tcPr>
            <w:tcW w:w="2278" w:type="dxa"/>
            <w:shd w:val="clear" w:color="auto" w:fill="auto"/>
          </w:tcPr>
          <w:p w14:paraId="303C16BD" w14:textId="70F24967" w:rsidR="00D25BE0" w:rsidRPr="00D25BE0" w:rsidRDefault="00D25BE0" w:rsidP="00D25BE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25BE0">
              <w:rPr>
                <w:rFonts w:asciiTheme="minorHAnsi" w:hAnsiTheme="minorHAnsi" w:cstheme="minorHAnsi"/>
              </w:rPr>
              <w:t>Description</w:t>
            </w:r>
          </w:p>
        </w:tc>
        <w:tc>
          <w:tcPr>
            <w:tcW w:w="1109" w:type="dxa"/>
          </w:tcPr>
          <w:p w14:paraId="0C41173F" w14:textId="60A0F009" w:rsidR="00D25BE0" w:rsidRDefault="00F13960" w:rsidP="00D25BE0">
            <w:pPr>
              <w:pStyle w:val="BodyText"/>
              <w:cnfStyle w:val="000000000000" w:firstRow="0" w:lastRow="0" w:firstColumn="0" w:lastColumn="0" w:oddVBand="0" w:evenVBand="0" w:oddHBand="0" w:evenHBand="0" w:firstRowFirstColumn="0" w:firstRowLastColumn="0" w:lastRowFirstColumn="0" w:lastRowLastColumn="0"/>
            </w:pPr>
            <w:r>
              <w:t>29-31</w:t>
            </w:r>
          </w:p>
        </w:tc>
      </w:tr>
      <w:tr w:rsidR="00F13960" w14:paraId="04E622C6" w14:textId="77777777" w:rsidTr="00DB2A2B">
        <w:tc>
          <w:tcPr>
            <w:cnfStyle w:val="001000000000" w:firstRow="0" w:lastRow="0" w:firstColumn="1" w:lastColumn="0" w:oddVBand="0" w:evenVBand="0" w:oddHBand="0" w:evenHBand="0" w:firstRowFirstColumn="0" w:firstRowLastColumn="0" w:lastRowFirstColumn="0" w:lastRowLastColumn="0"/>
            <w:tcW w:w="1071" w:type="dxa"/>
            <w:tcBorders>
              <w:bottom w:val="nil"/>
              <w:right w:val="nil"/>
            </w:tcBorders>
            <w:shd w:val="clear" w:color="auto" w:fill="A8D08D"/>
          </w:tcPr>
          <w:p w14:paraId="6926595A" w14:textId="31FC4A8B" w:rsidR="00F13960" w:rsidRPr="000E4279" w:rsidRDefault="00F13960" w:rsidP="00F13960">
            <w:pPr>
              <w:pStyle w:val="BodyText"/>
              <w:rPr>
                <w:bCs/>
                <w:color w:val="232222" w:themeColor="text1"/>
              </w:rPr>
            </w:pPr>
            <w:r>
              <w:rPr>
                <w:bCs/>
                <w:color w:val="232222" w:themeColor="text1"/>
              </w:rPr>
              <w:t>B2</w:t>
            </w:r>
          </w:p>
        </w:tc>
        <w:tc>
          <w:tcPr>
            <w:tcW w:w="5751" w:type="dxa"/>
            <w:tcBorders>
              <w:left w:val="nil"/>
            </w:tcBorders>
            <w:shd w:val="clear" w:color="auto" w:fill="auto"/>
          </w:tcPr>
          <w:p w14:paraId="7F3EC54E" w14:textId="36C49176" w:rsidR="00F13960" w:rsidRDefault="00F13960" w:rsidP="00F13960">
            <w:pPr>
              <w:pStyle w:val="BodyText"/>
              <w:cnfStyle w:val="000000000000" w:firstRow="0" w:lastRow="0" w:firstColumn="0" w:lastColumn="0" w:oddVBand="0" w:evenVBand="0" w:oddHBand="0" w:evenHBand="0" w:firstRowFirstColumn="0" w:firstRowLastColumn="0" w:lastRowFirstColumn="0" w:lastRowLastColumn="0"/>
            </w:pPr>
            <w:r w:rsidRPr="005A423C">
              <w:t xml:space="preserve">Discuss how new </w:t>
            </w:r>
            <w:r>
              <w:t>entity</w:t>
            </w:r>
            <w:r w:rsidRPr="005A423C">
              <w:t xml:space="preserve"> leases meet the requirement to preference higher-rated office buildings and those with a Green Lease Schedule</w:t>
            </w:r>
          </w:p>
        </w:tc>
        <w:tc>
          <w:tcPr>
            <w:tcW w:w="2278" w:type="dxa"/>
            <w:shd w:val="clear" w:color="auto" w:fill="auto"/>
          </w:tcPr>
          <w:p w14:paraId="26244BF5" w14:textId="2E0D22FA" w:rsidR="00F13960" w:rsidRPr="00D25BE0" w:rsidRDefault="00F13960" w:rsidP="00F1396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25BE0">
              <w:rPr>
                <w:rFonts w:asciiTheme="minorHAnsi" w:hAnsiTheme="minorHAnsi" w:cstheme="minorHAnsi"/>
              </w:rPr>
              <w:t>Description</w:t>
            </w:r>
          </w:p>
        </w:tc>
        <w:tc>
          <w:tcPr>
            <w:tcW w:w="1109" w:type="dxa"/>
          </w:tcPr>
          <w:p w14:paraId="5982AAFA" w14:textId="725256C7" w:rsidR="00F13960" w:rsidRDefault="00F13960" w:rsidP="00F13960">
            <w:pPr>
              <w:pStyle w:val="BodyText"/>
              <w:cnfStyle w:val="000000000000" w:firstRow="0" w:lastRow="0" w:firstColumn="0" w:lastColumn="0" w:oddVBand="0" w:evenVBand="0" w:oddHBand="0" w:evenHBand="0" w:firstRowFirstColumn="0" w:firstRowLastColumn="0" w:lastRowFirstColumn="0" w:lastRowLastColumn="0"/>
            </w:pPr>
            <w:r w:rsidRPr="00C77F64">
              <w:t>29-31</w:t>
            </w:r>
          </w:p>
        </w:tc>
      </w:tr>
      <w:tr w:rsidR="00F13960" w14:paraId="4886450D" w14:textId="77777777" w:rsidTr="00DB2A2B">
        <w:tc>
          <w:tcPr>
            <w:cnfStyle w:val="001000000000" w:firstRow="0" w:lastRow="0" w:firstColumn="1" w:lastColumn="0" w:oddVBand="0" w:evenVBand="0" w:oddHBand="0" w:evenHBand="0" w:firstRowFirstColumn="0" w:firstRowLastColumn="0" w:lastRowFirstColumn="0" w:lastRowLastColumn="0"/>
            <w:tcW w:w="1071" w:type="dxa"/>
            <w:tcBorders>
              <w:bottom w:val="nil"/>
              <w:right w:val="nil"/>
            </w:tcBorders>
            <w:shd w:val="clear" w:color="auto" w:fill="A8D08D"/>
          </w:tcPr>
          <w:p w14:paraId="795D926F" w14:textId="2921F053" w:rsidR="00F13960" w:rsidRPr="000E4279" w:rsidRDefault="00F13960" w:rsidP="00F13960">
            <w:pPr>
              <w:pStyle w:val="BodyText"/>
              <w:rPr>
                <w:bCs/>
                <w:color w:val="232222" w:themeColor="text1"/>
              </w:rPr>
            </w:pPr>
            <w:r>
              <w:rPr>
                <w:bCs/>
                <w:color w:val="232222" w:themeColor="text1"/>
              </w:rPr>
              <w:t>B3</w:t>
            </w:r>
          </w:p>
        </w:tc>
        <w:tc>
          <w:tcPr>
            <w:tcW w:w="5751" w:type="dxa"/>
            <w:tcBorders>
              <w:left w:val="nil"/>
            </w:tcBorders>
            <w:shd w:val="clear" w:color="auto" w:fill="auto"/>
          </w:tcPr>
          <w:p w14:paraId="15C7AFD4" w14:textId="160D5D72" w:rsidR="00F13960" w:rsidRDefault="00F13960" w:rsidP="00F13960">
            <w:pPr>
              <w:pStyle w:val="BodyText"/>
              <w:cnfStyle w:val="000000000000" w:firstRow="0" w:lastRow="0" w:firstColumn="0" w:lastColumn="0" w:oddVBand="0" w:evenVBand="0" w:oddHBand="0" w:evenHBand="0" w:firstRowFirstColumn="0" w:firstRowLastColumn="0" w:lastRowFirstColumn="0" w:lastRowLastColumn="0"/>
            </w:pPr>
            <w:r w:rsidRPr="00391D48">
              <w:t xml:space="preserve">NABERS Energy ratings of newly completed/occupied </w:t>
            </w:r>
            <w:r>
              <w:t>entity</w:t>
            </w:r>
            <w:r w:rsidRPr="00391D48">
              <w:t>-owned office buildings and substantial tenancy fit-outs</w:t>
            </w:r>
          </w:p>
        </w:tc>
        <w:tc>
          <w:tcPr>
            <w:tcW w:w="2278" w:type="dxa"/>
            <w:shd w:val="clear" w:color="auto" w:fill="auto"/>
          </w:tcPr>
          <w:p w14:paraId="28B1031A" w14:textId="19C6A839" w:rsidR="00F13960" w:rsidRPr="00D25BE0" w:rsidRDefault="00F13960" w:rsidP="00F1396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25BE0">
              <w:rPr>
                <w:rFonts w:asciiTheme="minorHAnsi" w:hAnsiTheme="minorHAnsi" w:cstheme="minorHAnsi"/>
              </w:rPr>
              <w:t>Itemised list</w:t>
            </w:r>
          </w:p>
        </w:tc>
        <w:tc>
          <w:tcPr>
            <w:tcW w:w="1109" w:type="dxa"/>
          </w:tcPr>
          <w:p w14:paraId="29D0C0EE" w14:textId="095FBC83" w:rsidR="00F13960" w:rsidRDefault="00F13960" w:rsidP="00F13960">
            <w:pPr>
              <w:pStyle w:val="BodyText"/>
              <w:cnfStyle w:val="000000000000" w:firstRow="0" w:lastRow="0" w:firstColumn="0" w:lastColumn="0" w:oddVBand="0" w:evenVBand="0" w:oddHBand="0" w:evenHBand="0" w:firstRowFirstColumn="0" w:firstRowLastColumn="0" w:lastRowFirstColumn="0" w:lastRowLastColumn="0"/>
            </w:pPr>
            <w:r w:rsidRPr="00C77F64">
              <w:t>29-31</w:t>
            </w:r>
          </w:p>
        </w:tc>
      </w:tr>
      <w:tr w:rsidR="00F13960" w14:paraId="608B2EED" w14:textId="77777777" w:rsidTr="00DB2A2B">
        <w:tc>
          <w:tcPr>
            <w:cnfStyle w:val="001000000000" w:firstRow="0" w:lastRow="0" w:firstColumn="1" w:lastColumn="0" w:oddVBand="0" w:evenVBand="0" w:oddHBand="0" w:evenHBand="0" w:firstRowFirstColumn="0" w:firstRowLastColumn="0" w:lastRowFirstColumn="0" w:lastRowLastColumn="0"/>
            <w:tcW w:w="1071" w:type="dxa"/>
            <w:tcBorders>
              <w:bottom w:val="nil"/>
              <w:right w:val="nil"/>
            </w:tcBorders>
            <w:shd w:val="clear" w:color="auto" w:fill="A8D08D"/>
          </w:tcPr>
          <w:p w14:paraId="7C4603C1" w14:textId="5785B04E" w:rsidR="00F13960" w:rsidRPr="000E4279" w:rsidRDefault="00F13960" w:rsidP="00F13960">
            <w:pPr>
              <w:pStyle w:val="BodyText"/>
              <w:rPr>
                <w:bCs/>
                <w:color w:val="232222" w:themeColor="text1"/>
              </w:rPr>
            </w:pPr>
            <w:r>
              <w:rPr>
                <w:bCs/>
                <w:color w:val="232222" w:themeColor="text1"/>
              </w:rPr>
              <w:t>B4</w:t>
            </w:r>
          </w:p>
        </w:tc>
        <w:tc>
          <w:tcPr>
            <w:tcW w:w="5751" w:type="dxa"/>
            <w:tcBorders>
              <w:left w:val="nil"/>
            </w:tcBorders>
            <w:shd w:val="clear" w:color="auto" w:fill="auto"/>
          </w:tcPr>
          <w:p w14:paraId="250B074A" w14:textId="3EC9918E" w:rsidR="00F13960" w:rsidRDefault="00F13960" w:rsidP="00F13960">
            <w:pPr>
              <w:pStyle w:val="BodyText"/>
              <w:cnfStyle w:val="000000000000" w:firstRow="0" w:lastRow="0" w:firstColumn="0" w:lastColumn="0" w:oddVBand="0" w:evenVBand="0" w:oddHBand="0" w:evenHBand="0" w:firstRowFirstColumn="0" w:firstRowLastColumn="0" w:lastRowFirstColumn="0" w:lastRowLastColumn="0"/>
            </w:pPr>
            <w:r w:rsidRPr="00FC68ED">
              <w:t xml:space="preserve">Environmental performance ratings of newly completed </w:t>
            </w:r>
            <w:r>
              <w:t>entity</w:t>
            </w:r>
            <w:r w:rsidRPr="00FC68ED">
              <w:t>-owned non-office building or infrastructure projects or upgrades with a value over $1 million, where these ratings have been conducted</w:t>
            </w:r>
          </w:p>
        </w:tc>
        <w:tc>
          <w:tcPr>
            <w:tcW w:w="2278" w:type="dxa"/>
            <w:shd w:val="clear" w:color="auto" w:fill="auto"/>
          </w:tcPr>
          <w:p w14:paraId="3323653F" w14:textId="55E1B9AB" w:rsidR="00F13960" w:rsidRPr="00D25BE0" w:rsidRDefault="00F13960" w:rsidP="00F1396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25BE0">
              <w:rPr>
                <w:rFonts w:asciiTheme="minorHAnsi" w:hAnsiTheme="minorHAnsi" w:cstheme="minorHAnsi"/>
              </w:rPr>
              <w:t>Itemised list</w:t>
            </w:r>
          </w:p>
        </w:tc>
        <w:tc>
          <w:tcPr>
            <w:tcW w:w="1109" w:type="dxa"/>
          </w:tcPr>
          <w:p w14:paraId="6FEFE0AD" w14:textId="0E4F12C7" w:rsidR="00F13960" w:rsidRDefault="00F13960" w:rsidP="00F13960">
            <w:pPr>
              <w:pStyle w:val="BodyText"/>
              <w:cnfStyle w:val="000000000000" w:firstRow="0" w:lastRow="0" w:firstColumn="0" w:lastColumn="0" w:oddVBand="0" w:evenVBand="0" w:oddHBand="0" w:evenHBand="0" w:firstRowFirstColumn="0" w:firstRowLastColumn="0" w:lastRowFirstColumn="0" w:lastRowLastColumn="0"/>
            </w:pPr>
            <w:r w:rsidRPr="00C77F64">
              <w:t>29-31</w:t>
            </w:r>
          </w:p>
        </w:tc>
      </w:tr>
      <w:tr w:rsidR="00F13960" w14:paraId="1AEFD69D" w14:textId="77777777" w:rsidTr="00DB2A2B">
        <w:tc>
          <w:tcPr>
            <w:cnfStyle w:val="001000000000" w:firstRow="0" w:lastRow="0" w:firstColumn="1" w:lastColumn="0" w:oddVBand="0" w:evenVBand="0" w:oddHBand="0" w:evenHBand="0" w:firstRowFirstColumn="0" w:firstRowLastColumn="0" w:lastRowFirstColumn="0" w:lastRowLastColumn="0"/>
            <w:tcW w:w="1071" w:type="dxa"/>
            <w:tcBorders>
              <w:bottom w:val="nil"/>
              <w:right w:val="nil"/>
            </w:tcBorders>
            <w:shd w:val="clear" w:color="auto" w:fill="A8D08D"/>
          </w:tcPr>
          <w:p w14:paraId="4C278355" w14:textId="4BA885BE" w:rsidR="00F13960" w:rsidRPr="000E4279" w:rsidRDefault="00F13960" w:rsidP="00F13960">
            <w:pPr>
              <w:pStyle w:val="BodyText"/>
              <w:rPr>
                <w:bCs/>
                <w:color w:val="232222" w:themeColor="text1"/>
              </w:rPr>
            </w:pPr>
            <w:r>
              <w:rPr>
                <w:bCs/>
                <w:color w:val="232222" w:themeColor="text1"/>
              </w:rPr>
              <w:t>B5</w:t>
            </w:r>
          </w:p>
        </w:tc>
        <w:tc>
          <w:tcPr>
            <w:tcW w:w="5751" w:type="dxa"/>
            <w:tcBorders>
              <w:left w:val="nil"/>
            </w:tcBorders>
            <w:shd w:val="clear" w:color="auto" w:fill="auto"/>
          </w:tcPr>
          <w:p w14:paraId="22E641CD" w14:textId="1B1FA391" w:rsidR="00F13960" w:rsidRDefault="00F13960" w:rsidP="00F13960">
            <w:pPr>
              <w:pStyle w:val="BodyText"/>
              <w:cnfStyle w:val="000000000000" w:firstRow="0" w:lastRow="0" w:firstColumn="0" w:lastColumn="0" w:oddVBand="0" w:evenVBand="0" w:oddHBand="0" w:evenHBand="0" w:firstRowFirstColumn="0" w:firstRowLastColumn="0" w:lastRowFirstColumn="0" w:lastRowLastColumn="0"/>
            </w:pPr>
            <w:r w:rsidRPr="006F4DC6">
              <w:t xml:space="preserve">Environmental performance ratings achieved for </w:t>
            </w:r>
            <w:r>
              <w:t>entity</w:t>
            </w:r>
            <w:r w:rsidRPr="006F4DC6">
              <w:t>-owned assets portfolio segmented by rating scheme and building, facility, or infrastructure type, where these ratings have been conducted</w:t>
            </w:r>
          </w:p>
        </w:tc>
        <w:tc>
          <w:tcPr>
            <w:tcW w:w="2278" w:type="dxa"/>
            <w:shd w:val="clear" w:color="auto" w:fill="auto"/>
          </w:tcPr>
          <w:p w14:paraId="76771ADA" w14:textId="27D2A77A" w:rsidR="00F13960" w:rsidRPr="00D25BE0" w:rsidRDefault="00F13960" w:rsidP="00F1396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25BE0">
              <w:rPr>
                <w:rFonts w:asciiTheme="minorHAnsi" w:hAnsiTheme="minorHAnsi" w:cstheme="minorHAnsi"/>
              </w:rPr>
              <w:t>Number, summarised</w:t>
            </w:r>
          </w:p>
        </w:tc>
        <w:tc>
          <w:tcPr>
            <w:tcW w:w="1109" w:type="dxa"/>
          </w:tcPr>
          <w:p w14:paraId="524E250A" w14:textId="52EDB36B" w:rsidR="00F13960" w:rsidRDefault="00F13960" w:rsidP="00F13960">
            <w:pPr>
              <w:pStyle w:val="BodyText"/>
              <w:cnfStyle w:val="000000000000" w:firstRow="0" w:lastRow="0" w:firstColumn="0" w:lastColumn="0" w:oddVBand="0" w:evenVBand="0" w:oddHBand="0" w:evenHBand="0" w:firstRowFirstColumn="0" w:firstRowLastColumn="0" w:lastRowFirstColumn="0" w:lastRowLastColumn="0"/>
            </w:pPr>
            <w:r w:rsidRPr="00C77F64">
              <w:t>29-31</w:t>
            </w:r>
          </w:p>
        </w:tc>
      </w:tr>
      <w:tr w:rsidR="00D25BE0" w14:paraId="77D25594" w14:textId="77777777" w:rsidTr="00DB2A2B">
        <w:tc>
          <w:tcPr>
            <w:cnfStyle w:val="001000000000" w:firstRow="0" w:lastRow="0" w:firstColumn="1" w:lastColumn="0" w:oddVBand="0" w:evenVBand="0" w:oddHBand="0" w:evenHBand="0" w:firstRowFirstColumn="0" w:firstRowLastColumn="0" w:lastRowFirstColumn="0" w:lastRowLastColumn="0"/>
            <w:tcW w:w="1071" w:type="dxa"/>
            <w:tcBorders>
              <w:bottom w:val="nil"/>
              <w:right w:val="nil"/>
            </w:tcBorders>
            <w:shd w:val="clear" w:color="auto" w:fill="A8D08D"/>
          </w:tcPr>
          <w:p w14:paraId="00F06CD1" w14:textId="73C5D61A" w:rsidR="00D25BE0" w:rsidRPr="000E4279" w:rsidRDefault="00D25BE0" w:rsidP="00D25BE0">
            <w:pPr>
              <w:pStyle w:val="BodyText"/>
              <w:rPr>
                <w:bCs/>
                <w:color w:val="232222" w:themeColor="text1"/>
              </w:rPr>
            </w:pPr>
            <w:r>
              <w:rPr>
                <w:bCs/>
                <w:color w:val="232222" w:themeColor="text1"/>
              </w:rPr>
              <w:t>Optional*</w:t>
            </w:r>
          </w:p>
        </w:tc>
        <w:tc>
          <w:tcPr>
            <w:tcW w:w="5751" w:type="dxa"/>
            <w:tcBorders>
              <w:left w:val="nil"/>
            </w:tcBorders>
            <w:shd w:val="clear" w:color="auto" w:fill="auto"/>
          </w:tcPr>
          <w:p w14:paraId="228B40F4" w14:textId="07B3A3A7" w:rsidR="00D25BE0" w:rsidRDefault="00D25BE0" w:rsidP="00D25BE0">
            <w:pPr>
              <w:pStyle w:val="BodyText"/>
              <w:cnfStyle w:val="000000000000" w:firstRow="0" w:lastRow="0" w:firstColumn="0" w:lastColumn="0" w:oddVBand="0" w:evenVBand="0" w:oddHBand="0" w:evenHBand="0" w:firstRowFirstColumn="0" w:firstRowLastColumn="0" w:lastRowFirstColumn="0" w:lastRowLastColumn="0"/>
            </w:pPr>
            <w:r w:rsidRPr="00EF60B7">
              <w:t xml:space="preserve">Mass and proportion of recycled and restorative material content in any new </w:t>
            </w:r>
            <w:r>
              <w:t xml:space="preserve">infrastructure </w:t>
            </w:r>
            <w:r w:rsidRPr="00EF60B7">
              <w:t>construction project or upgrades with a value over $</w:t>
            </w:r>
            <w:r>
              <w:t>1</w:t>
            </w:r>
            <w:r w:rsidRPr="00EF60B7">
              <w:t xml:space="preserve"> million, segmented into material type</w:t>
            </w:r>
          </w:p>
        </w:tc>
        <w:tc>
          <w:tcPr>
            <w:tcW w:w="2278" w:type="dxa"/>
            <w:shd w:val="clear" w:color="auto" w:fill="auto"/>
          </w:tcPr>
          <w:p w14:paraId="53479EDE" w14:textId="1199E90E" w:rsidR="00D25BE0" w:rsidRPr="00D25BE0" w:rsidRDefault="00D25BE0" w:rsidP="00D25BE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25BE0">
              <w:rPr>
                <w:rFonts w:asciiTheme="minorHAnsi" w:hAnsiTheme="minorHAnsi" w:cstheme="minorHAnsi"/>
              </w:rPr>
              <w:t>Tonnes and %</w:t>
            </w:r>
          </w:p>
        </w:tc>
        <w:tc>
          <w:tcPr>
            <w:tcW w:w="1109" w:type="dxa"/>
          </w:tcPr>
          <w:p w14:paraId="7DA681E6" w14:textId="7D67FF4F" w:rsidR="00D25BE0" w:rsidRDefault="00F13960" w:rsidP="00D25BE0">
            <w:pPr>
              <w:pStyle w:val="BodyText"/>
              <w:cnfStyle w:val="000000000000" w:firstRow="0" w:lastRow="0" w:firstColumn="0" w:lastColumn="0" w:oddVBand="0" w:evenVBand="0" w:oddHBand="0" w:evenHBand="0" w:firstRowFirstColumn="0" w:firstRowLastColumn="0" w:lastRowFirstColumn="0" w:lastRowLastColumn="0"/>
            </w:pPr>
            <w:r>
              <w:t>31</w:t>
            </w:r>
          </w:p>
        </w:tc>
      </w:tr>
      <w:tr w:rsidR="00D25BE0" w14:paraId="7815F2B6" w14:textId="77777777" w:rsidTr="00DB2A2B">
        <w:tc>
          <w:tcPr>
            <w:cnfStyle w:val="001000000000" w:firstRow="0" w:lastRow="0" w:firstColumn="1" w:lastColumn="0" w:oddVBand="0" w:evenVBand="0" w:oddHBand="0" w:evenHBand="0" w:firstRowFirstColumn="0" w:firstRowLastColumn="0" w:lastRowFirstColumn="0" w:lastRowLastColumn="0"/>
            <w:tcW w:w="1071" w:type="dxa"/>
            <w:tcBorders>
              <w:bottom w:val="nil"/>
              <w:right w:val="nil"/>
            </w:tcBorders>
            <w:shd w:val="clear" w:color="auto" w:fill="A8D08D"/>
          </w:tcPr>
          <w:p w14:paraId="0B4F8492" w14:textId="6CA187BB" w:rsidR="00D25BE0" w:rsidRPr="000E4279" w:rsidRDefault="00D25BE0" w:rsidP="00D25BE0">
            <w:pPr>
              <w:pStyle w:val="BodyText"/>
              <w:rPr>
                <w:bCs/>
                <w:color w:val="232222" w:themeColor="text1"/>
              </w:rPr>
            </w:pPr>
            <w:r>
              <w:rPr>
                <w:bCs/>
                <w:color w:val="232222" w:themeColor="text1"/>
              </w:rPr>
              <w:t>Optional*</w:t>
            </w:r>
          </w:p>
        </w:tc>
        <w:tc>
          <w:tcPr>
            <w:tcW w:w="5751" w:type="dxa"/>
            <w:tcBorders>
              <w:left w:val="nil"/>
            </w:tcBorders>
            <w:shd w:val="clear" w:color="auto" w:fill="auto"/>
          </w:tcPr>
          <w:p w14:paraId="049D8153" w14:textId="0BE1036D" w:rsidR="00D25BE0" w:rsidRDefault="00D25BE0" w:rsidP="00D25BE0">
            <w:pPr>
              <w:pStyle w:val="BodyText"/>
              <w:cnfStyle w:val="000000000000" w:firstRow="0" w:lastRow="0" w:firstColumn="0" w:lastColumn="0" w:oddVBand="0" w:evenVBand="0" w:oddHBand="0" w:evenHBand="0" w:firstRowFirstColumn="0" w:firstRowLastColumn="0" w:lastRowFirstColumn="0" w:lastRowLastColumn="0"/>
            </w:pPr>
            <w:r w:rsidRPr="000D450C">
              <w:t>Average percentage of office-based employees working remotely over the reporting period</w:t>
            </w:r>
          </w:p>
        </w:tc>
        <w:tc>
          <w:tcPr>
            <w:tcW w:w="2278" w:type="dxa"/>
            <w:shd w:val="clear" w:color="auto" w:fill="auto"/>
          </w:tcPr>
          <w:p w14:paraId="29770E0B" w14:textId="524D350D" w:rsidR="00D25BE0" w:rsidRPr="00D25BE0" w:rsidRDefault="00D25BE0" w:rsidP="00D25BE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25BE0">
              <w:rPr>
                <w:rFonts w:asciiTheme="minorHAnsi" w:hAnsiTheme="minorHAnsi" w:cstheme="minorHAnsi"/>
              </w:rPr>
              <w:t>%</w:t>
            </w:r>
          </w:p>
        </w:tc>
        <w:tc>
          <w:tcPr>
            <w:tcW w:w="1109" w:type="dxa"/>
          </w:tcPr>
          <w:p w14:paraId="57627B02" w14:textId="33EFED03" w:rsidR="00D25BE0" w:rsidRDefault="00F13960" w:rsidP="00D25BE0">
            <w:pPr>
              <w:pStyle w:val="BodyText"/>
              <w:cnfStyle w:val="000000000000" w:firstRow="0" w:lastRow="0" w:firstColumn="0" w:lastColumn="0" w:oddVBand="0" w:evenVBand="0" w:oddHBand="0" w:evenHBand="0" w:firstRowFirstColumn="0" w:firstRowLastColumn="0" w:lastRowFirstColumn="0" w:lastRowLastColumn="0"/>
            </w:pPr>
            <w:r>
              <w:t>31</w:t>
            </w:r>
          </w:p>
        </w:tc>
      </w:tr>
      <w:tr w:rsidR="009639C3" w14:paraId="6BB4649B" w14:textId="77777777">
        <w:tc>
          <w:tcPr>
            <w:cnfStyle w:val="001000000000" w:firstRow="0" w:lastRow="0" w:firstColumn="1" w:lastColumn="0" w:oddVBand="0" w:evenVBand="0" w:oddHBand="0" w:evenHBand="0" w:firstRowFirstColumn="0" w:firstRowLastColumn="0" w:lastRowFirstColumn="0" w:lastRowLastColumn="0"/>
            <w:tcW w:w="10209" w:type="dxa"/>
            <w:gridSpan w:val="4"/>
            <w:tcBorders>
              <w:top w:val="nil"/>
              <w:bottom w:val="single" w:sz="4" w:space="0" w:color="auto"/>
            </w:tcBorders>
            <w:shd w:val="clear" w:color="auto" w:fill="006600"/>
          </w:tcPr>
          <w:p w14:paraId="3BBA0DE9" w14:textId="42D08B22" w:rsidR="009639C3" w:rsidRDefault="009639C3" w:rsidP="009639C3">
            <w:pPr>
              <w:pStyle w:val="BodyText"/>
            </w:pPr>
            <w:r w:rsidRPr="0003417F">
              <w:rPr>
                <w:b/>
                <w:bCs/>
                <w:color w:val="FFFFFF" w:themeColor="background1"/>
              </w:rPr>
              <w:t xml:space="preserve">Sustainable </w:t>
            </w:r>
            <w:r>
              <w:rPr>
                <w:b/>
                <w:bCs/>
                <w:color w:val="FFFFFF" w:themeColor="background1"/>
              </w:rPr>
              <w:t>p</w:t>
            </w:r>
            <w:r w:rsidRPr="0003417F">
              <w:rPr>
                <w:b/>
                <w:bCs/>
                <w:color w:val="FFFFFF" w:themeColor="background1"/>
              </w:rPr>
              <w:t>rocurement</w:t>
            </w:r>
          </w:p>
        </w:tc>
      </w:tr>
      <w:tr w:rsidR="008845C7" w14:paraId="3F049DF0" w14:textId="77777777">
        <w:tc>
          <w:tcPr>
            <w:cnfStyle w:val="001000000000" w:firstRow="0" w:lastRow="0" w:firstColumn="1" w:lastColumn="0" w:oddVBand="0" w:evenVBand="0" w:oddHBand="0" w:evenHBand="0" w:firstRowFirstColumn="0" w:firstRowLastColumn="0" w:lastRowFirstColumn="0" w:lastRowLastColumn="0"/>
            <w:tcW w:w="1071" w:type="dxa"/>
            <w:tcBorders>
              <w:top w:val="nil"/>
              <w:bottom w:val="single" w:sz="4" w:space="0" w:color="auto"/>
              <w:right w:val="nil"/>
            </w:tcBorders>
            <w:shd w:val="clear" w:color="auto" w:fill="006600"/>
          </w:tcPr>
          <w:p w14:paraId="49BC4478" w14:textId="71390B01" w:rsidR="008845C7" w:rsidRPr="008845C7" w:rsidRDefault="008845C7" w:rsidP="008845C7">
            <w:pPr>
              <w:pStyle w:val="BodyText"/>
              <w:rPr>
                <w:rFonts w:cstheme="minorHAnsi"/>
                <w:bCs/>
                <w:color w:val="232222" w:themeColor="text1"/>
              </w:rPr>
            </w:pPr>
            <w:r w:rsidRPr="008845C7">
              <w:rPr>
                <w:rFonts w:cstheme="minorHAnsi"/>
                <w:bCs/>
                <w:color w:val="FFFFFF"/>
              </w:rPr>
              <w:t>Optional*</w:t>
            </w:r>
          </w:p>
        </w:tc>
        <w:tc>
          <w:tcPr>
            <w:tcW w:w="5751" w:type="dxa"/>
            <w:tcBorders>
              <w:left w:val="nil"/>
              <w:bottom w:val="single" w:sz="4" w:space="0" w:color="auto"/>
            </w:tcBorders>
            <w:shd w:val="clear" w:color="auto" w:fill="auto"/>
          </w:tcPr>
          <w:p w14:paraId="569B9379" w14:textId="34681DD9" w:rsidR="008845C7" w:rsidRPr="0087027C" w:rsidRDefault="008845C7" w:rsidP="008845C7">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87027C">
              <w:rPr>
                <w:rFonts w:cstheme="minorHAnsi"/>
              </w:rPr>
              <w:t xml:space="preserve">Discuss how the entity’s procurement and investment activities are environmentally responsible and/or consistent with the </w:t>
            </w:r>
            <w:r w:rsidRPr="0087027C">
              <w:rPr>
                <w:rFonts w:cstheme="minorHAnsi"/>
                <w:i/>
                <w:iCs/>
              </w:rPr>
              <w:t>Environmental impact in procurement – Goods and services procurement guide</w:t>
            </w:r>
            <w:r w:rsidRPr="0087027C">
              <w:rPr>
                <w:rFonts w:cstheme="minorHAnsi"/>
              </w:rPr>
              <w:t xml:space="preserve"> and the </w:t>
            </w:r>
            <w:r w:rsidRPr="0087027C">
              <w:rPr>
                <w:rFonts w:cstheme="minorHAnsi"/>
                <w:i/>
              </w:rPr>
              <w:t>Sustainable Investment Guidelines</w:t>
            </w:r>
            <w:r w:rsidRPr="0087027C">
              <w:rPr>
                <w:rFonts w:cstheme="minorHAnsi"/>
              </w:rPr>
              <w:t>.</w:t>
            </w:r>
          </w:p>
        </w:tc>
        <w:tc>
          <w:tcPr>
            <w:tcW w:w="2278" w:type="dxa"/>
            <w:tcBorders>
              <w:bottom w:val="single" w:sz="4" w:space="0" w:color="auto"/>
            </w:tcBorders>
            <w:shd w:val="clear" w:color="auto" w:fill="auto"/>
          </w:tcPr>
          <w:p w14:paraId="297567AB" w14:textId="194DEAAC" w:rsidR="008845C7" w:rsidRPr="0087027C" w:rsidRDefault="008845C7" w:rsidP="008845C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7027C">
              <w:rPr>
                <w:rFonts w:asciiTheme="minorHAnsi" w:hAnsiTheme="minorHAnsi" w:cstheme="minorHAnsi"/>
              </w:rPr>
              <w:t>Description</w:t>
            </w:r>
          </w:p>
        </w:tc>
        <w:tc>
          <w:tcPr>
            <w:tcW w:w="1109" w:type="dxa"/>
            <w:tcBorders>
              <w:bottom w:val="single" w:sz="4" w:space="0" w:color="auto"/>
            </w:tcBorders>
            <w:shd w:val="clear" w:color="auto" w:fill="auto"/>
          </w:tcPr>
          <w:p w14:paraId="1816D561" w14:textId="7DD01786" w:rsidR="008845C7" w:rsidRPr="0087027C" w:rsidRDefault="00F13960" w:rsidP="008845C7">
            <w:pPr>
              <w:pStyle w:val="BodyTex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32-33</w:t>
            </w:r>
          </w:p>
        </w:tc>
      </w:tr>
      <w:tr w:rsidR="008845C7" w14:paraId="2CCC88F5" w14:textId="77777777">
        <w:tc>
          <w:tcPr>
            <w:cnfStyle w:val="001000000000" w:firstRow="0" w:lastRow="0" w:firstColumn="1" w:lastColumn="0" w:oddVBand="0" w:evenVBand="0" w:oddHBand="0" w:evenHBand="0" w:firstRowFirstColumn="0" w:firstRowLastColumn="0" w:lastRowFirstColumn="0" w:lastRowLastColumn="0"/>
            <w:tcW w:w="1071" w:type="dxa"/>
            <w:tcBorders>
              <w:top w:val="nil"/>
              <w:bottom w:val="single" w:sz="4" w:space="0" w:color="auto"/>
              <w:right w:val="nil"/>
            </w:tcBorders>
            <w:shd w:val="clear" w:color="auto" w:fill="006600"/>
          </w:tcPr>
          <w:p w14:paraId="1EAC627D" w14:textId="285DFA8D" w:rsidR="008845C7" w:rsidRPr="008845C7" w:rsidRDefault="008845C7" w:rsidP="008845C7">
            <w:pPr>
              <w:pStyle w:val="BodyText"/>
              <w:rPr>
                <w:rFonts w:cstheme="minorHAnsi"/>
                <w:bCs/>
                <w:color w:val="232222" w:themeColor="text1"/>
              </w:rPr>
            </w:pPr>
            <w:r w:rsidRPr="008845C7">
              <w:rPr>
                <w:rFonts w:cstheme="minorHAnsi"/>
                <w:bCs/>
                <w:color w:val="FFFFFF"/>
              </w:rPr>
              <w:t>Optional*</w:t>
            </w:r>
          </w:p>
        </w:tc>
        <w:tc>
          <w:tcPr>
            <w:tcW w:w="5751" w:type="dxa"/>
            <w:tcBorders>
              <w:left w:val="nil"/>
              <w:bottom w:val="single" w:sz="4" w:space="0" w:color="auto"/>
            </w:tcBorders>
            <w:shd w:val="clear" w:color="auto" w:fill="auto"/>
          </w:tcPr>
          <w:p w14:paraId="3861AA12" w14:textId="77777777" w:rsidR="008845C7" w:rsidRPr="0087027C" w:rsidRDefault="008845C7" w:rsidP="008845C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7027C">
              <w:rPr>
                <w:rFonts w:asciiTheme="minorHAnsi" w:hAnsiTheme="minorHAnsi" w:cstheme="minorHAnsi"/>
              </w:rPr>
              <w:t>Percentage and description of goods contracts that use:</w:t>
            </w:r>
          </w:p>
          <w:p w14:paraId="15C64CE2" w14:textId="77777777" w:rsidR="008845C7" w:rsidRPr="0087027C" w:rsidRDefault="008845C7" w:rsidP="00641C23">
            <w:pPr>
              <w:pStyle w:val="TableText"/>
              <w:numPr>
                <w:ilvl w:val="0"/>
                <w:numId w:val="1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7027C">
              <w:rPr>
                <w:rFonts w:asciiTheme="minorHAnsi" w:hAnsiTheme="minorHAnsi" w:cstheme="minorHAnsi"/>
              </w:rPr>
              <w:t>recycled content</w:t>
            </w:r>
          </w:p>
          <w:p w14:paraId="7380337E" w14:textId="77777777" w:rsidR="008845C7" w:rsidRPr="0087027C" w:rsidRDefault="008845C7" w:rsidP="00641C23">
            <w:pPr>
              <w:pStyle w:val="TableText"/>
              <w:numPr>
                <w:ilvl w:val="0"/>
                <w:numId w:val="1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7027C">
              <w:rPr>
                <w:rFonts w:asciiTheme="minorHAnsi" w:hAnsiTheme="minorHAnsi" w:cstheme="minorHAnsi"/>
              </w:rPr>
              <w:t>remanufactured/refurbished material content</w:t>
            </w:r>
          </w:p>
          <w:p w14:paraId="564B0C2F" w14:textId="18446E39" w:rsidR="008845C7" w:rsidRPr="0087027C" w:rsidRDefault="008845C7" w:rsidP="008845C7">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87027C">
              <w:rPr>
                <w:rFonts w:cstheme="minorHAnsi"/>
              </w:rPr>
              <w:t>repurposed or reused materials</w:t>
            </w:r>
          </w:p>
        </w:tc>
        <w:tc>
          <w:tcPr>
            <w:tcW w:w="2278" w:type="dxa"/>
            <w:tcBorders>
              <w:bottom w:val="single" w:sz="4" w:space="0" w:color="auto"/>
            </w:tcBorders>
            <w:shd w:val="clear" w:color="auto" w:fill="auto"/>
          </w:tcPr>
          <w:p w14:paraId="181F3873" w14:textId="14454784" w:rsidR="008845C7" w:rsidRPr="0087027C" w:rsidRDefault="008845C7" w:rsidP="008845C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7027C">
              <w:rPr>
                <w:rFonts w:asciiTheme="minorHAnsi" w:hAnsiTheme="minorHAnsi" w:cstheme="minorHAnsi"/>
              </w:rPr>
              <w:t>Description and % of total service contracts</w:t>
            </w:r>
          </w:p>
        </w:tc>
        <w:tc>
          <w:tcPr>
            <w:tcW w:w="1109" w:type="dxa"/>
            <w:tcBorders>
              <w:bottom w:val="single" w:sz="4" w:space="0" w:color="auto"/>
            </w:tcBorders>
            <w:shd w:val="clear" w:color="auto" w:fill="auto"/>
          </w:tcPr>
          <w:p w14:paraId="00C5514C" w14:textId="39B9E4DE" w:rsidR="008845C7" w:rsidRPr="0087027C" w:rsidRDefault="00F13960" w:rsidP="008845C7">
            <w:pPr>
              <w:pStyle w:val="BodyTex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32-33</w:t>
            </w:r>
          </w:p>
        </w:tc>
      </w:tr>
      <w:tr w:rsidR="00952837" w14:paraId="19DE810F" w14:textId="77777777" w:rsidTr="00BF46D7">
        <w:tc>
          <w:tcPr>
            <w:cnfStyle w:val="001000000000" w:firstRow="0" w:lastRow="0" w:firstColumn="1" w:lastColumn="0" w:oddVBand="0" w:evenVBand="0" w:oddHBand="0" w:evenHBand="0" w:firstRowFirstColumn="0" w:firstRowLastColumn="0" w:lastRowFirstColumn="0" w:lastRowLastColumn="0"/>
            <w:tcW w:w="10209" w:type="dxa"/>
            <w:gridSpan w:val="4"/>
            <w:tcBorders>
              <w:top w:val="nil"/>
              <w:bottom w:val="single" w:sz="4" w:space="0" w:color="auto"/>
            </w:tcBorders>
            <w:shd w:val="clear" w:color="auto" w:fill="8EAADB"/>
          </w:tcPr>
          <w:p w14:paraId="47296397" w14:textId="17E0927A" w:rsidR="00952837" w:rsidRPr="00952837" w:rsidRDefault="00952837" w:rsidP="00952837">
            <w:pPr>
              <w:pStyle w:val="BodyText"/>
              <w:rPr>
                <w:b/>
                <w:bCs/>
              </w:rPr>
            </w:pPr>
            <w:r w:rsidRPr="00952837">
              <w:rPr>
                <w:b/>
                <w:bCs/>
              </w:rPr>
              <w:t>Water consumption</w:t>
            </w:r>
          </w:p>
        </w:tc>
      </w:tr>
      <w:tr w:rsidR="0049082B" w14:paraId="5547BF9A" w14:textId="77777777" w:rsidTr="00BF46D7">
        <w:tc>
          <w:tcPr>
            <w:cnfStyle w:val="001000000000" w:firstRow="0" w:lastRow="0" w:firstColumn="1" w:lastColumn="0" w:oddVBand="0" w:evenVBand="0" w:oddHBand="0" w:evenHBand="0" w:firstRowFirstColumn="0" w:firstRowLastColumn="0" w:lastRowFirstColumn="0" w:lastRowLastColumn="0"/>
            <w:tcW w:w="1071" w:type="dxa"/>
            <w:tcBorders>
              <w:top w:val="nil"/>
              <w:bottom w:val="single" w:sz="4" w:space="0" w:color="auto"/>
              <w:right w:val="nil"/>
            </w:tcBorders>
            <w:shd w:val="clear" w:color="auto" w:fill="8EAADB"/>
          </w:tcPr>
          <w:p w14:paraId="28A2D5AD" w14:textId="2EAED1FC" w:rsidR="0049082B" w:rsidRPr="0087027C" w:rsidRDefault="0049082B" w:rsidP="0049082B">
            <w:pPr>
              <w:pStyle w:val="BodyText"/>
              <w:rPr>
                <w:bCs/>
              </w:rPr>
            </w:pPr>
            <w:r w:rsidRPr="0087027C">
              <w:rPr>
                <w:bCs/>
              </w:rPr>
              <w:t>W1</w:t>
            </w:r>
          </w:p>
        </w:tc>
        <w:tc>
          <w:tcPr>
            <w:tcW w:w="5751" w:type="dxa"/>
            <w:tcBorders>
              <w:left w:val="nil"/>
              <w:bottom w:val="single" w:sz="4" w:space="0" w:color="auto"/>
            </w:tcBorders>
            <w:shd w:val="clear" w:color="auto" w:fill="auto"/>
          </w:tcPr>
          <w:p w14:paraId="09EC26CB" w14:textId="03BA842C" w:rsidR="0049082B" w:rsidRDefault="0049082B" w:rsidP="0049082B">
            <w:pPr>
              <w:pStyle w:val="BodyText"/>
              <w:cnfStyle w:val="000000000000" w:firstRow="0" w:lastRow="0" w:firstColumn="0" w:lastColumn="0" w:oddVBand="0" w:evenVBand="0" w:oddHBand="0" w:evenHBand="0" w:firstRowFirstColumn="0" w:firstRowLastColumn="0" w:lastRowFirstColumn="0" w:lastRowLastColumn="0"/>
            </w:pPr>
            <w:r w:rsidRPr="003A200E">
              <w:t>Total units of metered water consumed by water source</w:t>
            </w:r>
          </w:p>
        </w:tc>
        <w:tc>
          <w:tcPr>
            <w:tcW w:w="2278" w:type="dxa"/>
            <w:tcBorders>
              <w:bottom w:val="single" w:sz="4" w:space="0" w:color="auto"/>
            </w:tcBorders>
            <w:shd w:val="clear" w:color="auto" w:fill="auto"/>
          </w:tcPr>
          <w:p w14:paraId="4398DE29" w14:textId="256D345F" w:rsidR="0049082B" w:rsidRDefault="0049082B" w:rsidP="0049082B">
            <w:pPr>
              <w:pStyle w:val="TableText"/>
              <w:cnfStyle w:val="000000000000" w:firstRow="0" w:lastRow="0" w:firstColumn="0" w:lastColumn="0" w:oddVBand="0" w:evenVBand="0" w:oddHBand="0" w:evenHBand="0" w:firstRowFirstColumn="0" w:firstRowLastColumn="0" w:lastRowFirstColumn="0" w:lastRowLastColumn="0"/>
            </w:pPr>
            <w:r w:rsidRPr="003A200E">
              <w:t>Kilolitres</w:t>
            </w:r>
          </w:p>
        </w:tc>
        <w:tc>
          <w:tcPr>
            <w:tcW w:w="1109" w:type="dxa"/>
            <w:tcBorders>
              <w:bottom w:val="single" w:sz="4" w:space="0" w:color="auto"/>
            </w:tcBorders>
            <w:shd w:val="clear" w:color="auto" w:fill="auto"/>
          </w:tcPr>
          <w:p w14:paraId="5A8FAF5F" w14:textId="7BE5C7B3" w:rsidR="0049082B" w:rsidRDefault="00F13960" w:rsidP="0049082B">
            <w:pPr>
              <w:pStyle w:val="BodyText"/>
              <w:cnfStyle w:val="000000000000" w:firstRow="0" w:lastRow="0" w:firstColumn="0" w:lastColumn="0" w:oddVBand="0" w:evenVBand="0" w:oddHBand="0" w:evenHBand="0" w:firstRowFirstColumn="0" w:firstRowLastColumn="0" w:lastRowFirstColumn="0" w:lastRowLastColumn="0"/>
            </w:pPr>
            <w:r>
              <w:t>34-35</w:t>
            </w:r>
          </w:p>
        </w:tc>
      </w:tr>
      <w:tr w:rsidR="0049082B" w14:paraId="6FF97ECE" w14:textId="77777777" w:rsidTr="00BF46D7">
        <w:tc>
          <w:tcPr>
            <w:cnfStyle w:val="001000000000" w:firstRow="0" w:lastRow="0" w:firstColumn="1" w:lastColumn="0" w:oddVBand="0" w:evenVBand="0" w:oddHBand="0" w:evenHBand="0" w:firstRowFirstColumn="0" w:firstRowLastColumn="0" w:lastRowFirstColumn="0" w:lastRowLastColumn="0"/>
            <w:tcW w:w="1071" w:type="dxa"/>
            <w:tcBorders>
              <w:top w:val="nil"/>
              <w:bottom w:val="single" w:sz="4" w:space="0" w:color="auto"/>
              <w:right w:val="nil"/>
            </w:tcBorders>
            <w:shd w:val="clear" w:color="auto" w:fill="8EAADB"/>
          </w:tcPr>
          <w:p w14:paraId="36F25799" w14:textId="46CA46B4" w:rsidR="0049082B" w:rsidRPr="0087027C" w:rsidRDefault="0049082B" w:rsidP="0049082B">
            <w:pPr>
              <w:pStyle w:val="BodyText"/>
              <w:rPr>
                <w:bCs/>
              </w:rPr>
            </w:pPr>
            <w:r w:rsidRPr="0087027C">
              <w:rPr>
                <w:bCs/>
              </w:rPr>
              <w:t>W2</w:t>
            </w:r>
          </w:p>
        </w:tc>
        <w:tc>
          <w:tcPr>
            <w:tcW w:w="5751" w:type="dxa"/>
            <w:tcBorders>
              <w:left w:val="nil"/>
              <w:bottom w:val="single" w:sz="4" w:space="0" w:color="auto"/>
            </w:tcBorders>
            <w:shd w:val="clear" w:color="auto" w:fill="auto"/>
          </w:tcPr>
          <w:p w14:paraId="0A17650C" w14:textId="59074AE5" w:rsidR="0049082B" w:rsidRDefault="0049082B" w:rsidP="0049082B">
            <w:pPr>
              <w:pStyle w:val="BodyText"/>
              <w:cnfStyle w:val="000000000000" w:firstRow="0" w:lastRow="0" w:firstColumn="0" w:lastColumn="0" w:oddVBand="0" w:evenVBand="0" w:oddHBand="0" w:evenHBand="0" w:firstRowFirstColumn="0" w:firstRowLastColumn="0" w:lastRowFirstColumn="0" w:lastRowLastColumn="0"/>
            </w:pPr>
            <w:r w:rsidRPr="003A200E">
              <w:t>Units of metered water consumed</w:t>
            </w:r>
            <w:r w:rsidRPr="00230A23">
              <w:t xml:space="preserve"> normalised by FTE, headcount, floor area, or other entity or sector specific quantity</w:t>
            </w:r>
          </w:p>
        </w:tc>
        <w:tc>
          <w:tcPr>
            <w:tcW w:w="2278" w:type="dxa"/>
            <w:tcBorders>
              <w:bottom w:val="single" w:sz="4" w:space="0" w:color="auto"/>
            </w:tcBorders>
            <w:shd w:val="clear" w:color="auto" w:fill="auto"/>
          </w:tcPr>
          <w:p w14:paraId="3E8C3661" w14:textId="07D1156D" w:rsidR="0049082B" w:rsidRDefault="0049082B" w:rsidP="0049082B">
            <w:pPr>
              <w:pStyle w:val="TableText"/>
              <w:cnfStyle w:val="000000000000" w:firstRow="0" w:lastRow="0" w:firstColumn="0" w:lastColumn="0" w:oddVBand="0" w:evenVBand="0" w:oddHBand="0" w:evenHBand="0" w:firstRowFirstColumn="0" w:firstRowLastColumn="0" w:lastRowFirstColumn="0" w:lastRowLastColumn="0"/>
            </w:pPr>
            <w:r w:rsidRPr="003A200E">
              <w:t xml:space="preserve">Kilolitres </w:t>
            </w:r>
            <w:r>
              <w:t>(normalised)</w:t>
            </w:r>
          </w:p>
        </w:tc>
        <w:tc>
          <w:tcPr>
            <w:tcW w:w="1109" w:type="dxa"/>
            <w:tcBorders>
              <w:bottom w:val="single" w:sz="4" w:space="0" w:color="auto"/>
            </w:tcBorders>
            <w:shd w:val="clear" w:color="auto" w:fill="auto"/>
          </w:tcPr>
          <w:p w14:paraId="240F09D9" w14:textId="79925152" w:rsidR="0049082B" w:rsidRDefault="00F13960" w:rsidP="0049082B">
            <w:pPr>
              <w:pStyle w:val="BodyText"/>
              <w:cnfStyle w:val="000000000000" w:firstRow="0" w:lastRow="0" w:firstColumn="0" w:lastColumn="0" w:oddVBand="0" w:evenVBand="0" w:oddHBand="0" w:evenHBand="0" w:firstRowFirstColumn="0" w:firstRowLastColumn="0" w:lastRowFirstColumn="0" w:lastRowLastColumn="0"/>
            </w:pPr>
            <w:r>
              <w:t>34-35</w:t>
            </w:r>
          </w:p>
        </w:tc>
      </w:tr>
    </w:tbl>
    <w:p w14:paraId="43641BF6" w14:textId="77777777" w:rsidR="00E26E36" w:rsidRDefault="00E26E36">
      <w:r>
        <w:br w:type="page"/>
      </w:r>
    </w:p>
    <w:tbl>
      <w:tblPr>
        <w:tblStyle w:val="TableGrid"/>
        <w:tblW w:w="10209" w:type="dxa"/>
        <w:tblLook w:val="04A0" w:firstRow="1" w:lastRow="0" w:firstColumn="1" w:lastColumn="0" w:noHBand="0" w:noVBand="1"/>
      </w:tblPr>
      <w:tblGrid>
        <w:gridCol w:w="1071"/>
        <w:gridCol w:w="5751"/>
        <w:gridCol w:w="2278"/>
        <w:gridCol w:w="1109"/>
      </w:tblGrid>
      <w:tr w:rsidR="00952837" w:rsidRPr="00E26E36" w14:paraId="1826665E" w14:textId="77777777" w:rsidTr="008702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dxa"/>
          </w:tcPr>
          <w:p w14:paraId="1ADAD98B" w14:textId="6A63489E" w:rsidR="00952837" w:rsidRPr="00E26E36" w:rsidRDefault="00E26E36" w:rsidP="00952837">
            <w:pPr>
              <w:pStyle w:val="BodyText"/>
              <w:rPr>
                <w:b/>
                <w:color w:val="232222" w:themeColor="text1"/>
              </w:rPr>
            </w:pPr>
            <w:r>
              <w:rPr>
                <w:b/>
                <w:color w:val="232222" w:themeColor="text1"/>
              </w:rPr>
              <w:t>Indicator</w:t>
            </w:r>
          </w:p>
        </w:tc>
        <w:tc>
          <w:tcPr>
            <w:tcW w:w="5751" w:type="dxa"/>
          </w:tcPr>
          <w:p w14:paraId="58D87553" w14:textId="77777777" w:rsidR="00952837" w:rsidRPr="00E26E36" w:rsidRDefault="00952837" w:rsidP="00952837">
            <w:pPr>
              <w:pStyle w:val="BodyText"/>
              <w:cnfStyle w:val="100000000000" w:firstRow="1" w:lastRow="0" w:firstColumn="0" w:lastColumn="0" w:oddVBand="0" w:evenVBand="0" w:oddHBand="0" w:evenHBand="0" w:firstRowFirstColumn="0" w:firstRowLastColumn="0" w:lastRowFirstColumn="0" w:lastRowLastColumn="0"/>
              <w:rPr>
                <w:b/>
              </w:rPr>
            </w:pPr>
          </w:p>
        </w:tc>
        <w:tc>
          <w:tcPr>
            <w:tcW w:w="2278" w:type="dxa"/>
          </w:tcPr>
          <w:p w14:paraId="0319C41A" w14:textId="5B643BF5" w:rsidR="00952837" w:rsidRPr="00E26E36" w:rsidRDefault="00E26E36" w:rsidP="00EB21EA">
            <w:pPr>
              <w:pStyle w:val="TableText"/>
              <w:spacing w:before="70" w:after="70" w:line="240"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E26E36">
              <w:rPr>
                <w:rFonts w:asciiTheme="minorHAnsi" w:hAnsiTheme="minorHAnsi" w:cstheme="minorHAnsi"/>
                <w:b/>
              </w:rPr>
              <w:t>Unit</w:t>
            </w:r>
          </w:p>
        </w:tc>
        <w:tc>
          <w:tcPr>
            <w:tcW w:w="1109" w:type="dxa"/>
          </w:tcPr>
          <w:p w14:paraId="0E84CFD9" w14:textId="569218D9" w:rsidR="00952837" w:rsidRPr="00E26E36" w:rsidRDefault="00E26E36" w:rsidP="00952837">
            <w:pPr>
              <w:pStyle w:val="BodyText"/>
              <w:cnfStyle w:val="100000000000" w:firstRow="1" w:lastRow="0" w:firstColumn="0" w:lastColumn="0" w:oddVBand="0" w:evenVBand="0" w:oddHBand="0" w:evenHBand="0" w:firstRowFirstColumn="0" w:firstRowLastColumn="0" w:lastRowFirstColumn="0" w:lastRowLastColumn="0"/>
              <w:rPr>
                <w:b/>
              </w:rPr>
            </w:pPr>
            <w:r>
              <w:rPr>
                <w:b/>
              </w:rPr>
              <w:t>Page</w:t>
            </w:r>
          </w:p>
        </w:tc>
      </w:tr>
      <w:tr w:rsidR="007E3B3D" w14:paraId="3CABC874" w14:textId="77777777" w:rsidTr="0087027C">
        <w:tc>
          <w:tcPr>
            <w:cnfStyle w:val="001000000000" w:firstRow="0" w:lastRow="0" w:firstColumn="1" w:lastColumn="0" w:oddVBand="0" w:evenVBand="0" w:oddHBand="0" w:evenHBand="0" w:firstRowFirstColumn="0" w:firstRowLastColumn="0" w:lastRowFirstColumn="0" w:lastRowLastColumn="0"/>
            <w:tcW w:w="10209" w:type="dxa"/>
            <w:gridSpan w:val="4"/>
            <w:shd w:val="clear" w:color="auto" w:fill="6C3F5C"/>
          </w:tcPr>
          <w:p w14:paraId="63C94D6A" w14:textId="0B2231AC" w:rsidR="007E3B3D" w:rsidRDefault="007E3B3D" w:rsidP="007E3B3D">
            <w:pPr>
              <w:pStyle w:val="BodyText"/>
            </w:pPr>
            <w:r w:rsidRPr="00EF60B7">
              <w:rPr>
                <w:b/>
                <w:bCs/>
                <w:color w:val="FFFFFF"/>
              </w:rPr>
              <w:t>Waste and recycling</w:t>
            </w:r>
          </w:p>
        </w:tc>
      </w:tr>
      <w:tr w:rsidR="00F314E6" w14:paraId="646120B7" w14:textId="77777777" w:rsidTr="0087027C">
        <w:tc>
          <w:tcPr>
            <w:cnfStyle w:val="001000000000" w:firstRow="0" w:lastRow="0" w:firstColumn="1" w:lastColumn="0" w:oddVBand="0" w:evenVBand="0" w:oddHBand="0" w:evenHBand="0" w:firstRowFirstColumn="0" w:firstRowLastColumn="0" w:lastRowFirstColumn="0" w:lastRowLastColumn="0"/>
            <w:tcW w:w="1071" w:type="dxa"/>
            <w:tcBorders>
              <w:top w:val="single" w:sz="4" w:space="0" w:color="auto"/>
              <w:bottom w:val="single" w:sz="4" w:space="0" w:color="auto"/>
              <w:right w:val="nil"/>
            </w:tcBorders>
            <w:shd w:val="clear" w:color="auto" w:fill="6C3F5C"/>
          </w:tcPr>
          <w:p w14:paraId="4027672E" w14:textId="58BFC430" w:rsidR="00F314E6" w:rsidRPr="00F314E6" w:rsidRDefault="00F314E6" w:rsidP="00F314E6">
            <w:pPr>
              <w:pStyle w:val="BodyText"/>
              <w:rPr>
                <w:rFonts w:cstheme="minorHAnsi"/>
                <w:bCs/>
                <w:color w:val="232222" w:themeColor="text1"/>
              </w:rPr>
            </w:pPr>
            <w:r w:rsidRPr="00F314E6">
              <w:rPr>
                <w:rFonts w:cstheme="minorHAnsi"/>
                <w:bCs/>
                <w:color w:val="FFFFFF"/>
              </w:rPr>
              <w:t>WR1</w:t>
            </w:r>
          </w:p>
        </w:tc>
        <w:tc>
          <w:tcPr>
            <w:tcW w:w="5751" w:type="dxa"/>
            <w:tcBorders>
              <w:top w:val="single" w:sz="4" w:space="0" w:color="auto"/>
              <w:left w:val="nil"/>
              <w:bottom w:val="single" w:sz="4" w:space="0" w:color="auto"/>
            </w:tcBorders>
            <w:shd w:val="clear" w:color="auto" w:fill="auto"/>
          </w:tcPr>
          <w:p w14:paraId="42AE2893" w14:textId="4FD644BF" w:rsidR="00F314E6" w:rsidRPr="00F314E6" w:rsidRDefault="00F314E6" w:rsidP="00F314E6">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F314E6">
              <w:rPr>
                <w:rFonts w:cstheme="minorHAnsi"/>
              </w:rPr>
              <w:t>Total units of waste disposed of by disposal method and material type / waste stream</w:t>
            </w:r>
          </w:p>
        </w:tc>
        <w:tc>
          <w:tcPr>
            <w:tcW w:w="2278" w:type="dxa"/>
            <w:tcBorders>
              <w:top w:val="single" w:sz="4" w:space="0" w:color="auto"/>
              <w:bottom w:val="single" w:sz="4" w:space="0" w:color="auto"/>
            </w:tcBorders>
            <w:shd w:val="clear" w:color="auto" w:fill="auto"/>
          </w:tcPr>
          <w:p w14:paraId="2E577994" w14:textId="6A182F06" w:rsidR="00F314E6" w:rsidRPr="00F314E6" w:rsidRDefault="00F314E6" w:rsidP="00F314E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314E6">
              <w:rPr>
                <w:rFonts w:asciiTheme="minorHAnsi" w:hAnsiTheme="minorHAnsi" w:cstheme="minorHAnsi"/>
              </w:rPr>
              <w:t>Kilograms and %</w:t>
            </w:r>
          </w:p>
        </w:tc>
        <w:tc>
          <w:tcPr>
            <w:tcW w:w="1109" w:type="dxa"/>
            <w:tcBorders>
              <w:top w:val="single" w:sz="4" w:space="0" w:color="auto"/>
              <w:bottom w:val="single" w:sz="4" w:space="0" w:color="auto"/>
            </w:tcBorders>
            <w:shd w:val="clear" w:color="auto" w:fill="auto"/>
          </w:tcPr>
          <w:p w14:paraId="6CDFE500" w14:textId="106F42A7" w:rsidR="00F314E6" w:rsidRPr="00F314E6" w:rsidRDefault="007351B5" w:rsidP="00F314E6">
            <w:pPr>
              <w:pStyle w:val="BodyTex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36-39</w:t>
            </w:r>
          </w:p>
        </w:tc>
      </w:tr>
      <w:tr w:rsidR="007351B5" w14:paraId="0B2E5E92" w14:textId="77777777" w:rsidTr="0087027C">
        <w:tc>
          <w:tcPr>
            <w:cnfStyle w:val="001000000000" w:firstRow="0" w:lastRow="0" w:firstColumn="1" w:lastColumn="0" w:oddVBand="0" w:evenVBand="0" w:oddHBand="0" w:evenHBand="0" w:firstRowFirstColumn="0" w:firstRowLastColumn="0" w:lastRowFirstColumn="0" w:lastRowLastColumn="0"/>
            <w:tcW w:w="1071" w:type="dxa"/>
            <w:tcBorders>
              <w:top w:val="single" w:sz="4" w:space="0" w:color="auto"/>
              <w:bottom w:val="single" w:sz="4" w:space="0" w:color="auto"/>
              <w:right w:val="nil"/>
            </w:tcBorders>
            <w:shd w:val="clear" w:color="auto" w:fill="6C3F5C"/>
          </w:tcPr>
          <w:p w14:paraId="4E26BB4D" w14:textId="3313CECA" w:rsidR="007351B5" w:rsidRPr="00F314E6" w:rsidRDefault="007351B5" w:rsidP="007351B5">
            <w:pPr>
              <w:pStyle w:val="BodyText"/>
              <w:rPr>
                <w:rFonts w:cstheme="minorHAnsi"/>
                <w:bCs/>
                <w:color w:val="232222" w:themeColor="text1"/>
              </w:rPr>
            </w:pPr>
            <w:r w:rsidRPr="00F314E6">
              <w:rPr>
                <w:rFonts w:cstheme="minorHAnsi"/>
                <w:bCs/>
                <w:color w:val="FFFFFF"/>
              </w:rPr>
              <w:t>WR2</w:t>
            </w:r>
          </w:p>
        </w:tc>
        <w:tc>
          <w:tcPr>
            <w:tcW w:w="5751" w:type="dxa"/>
            <w:tcBorders>
              <w:top w:val="single" w:sz="4" w:space="0" w:color="auto"/>
              <w:left w:val="nil"/>
              <w:bottom w:val="single" w:sz="4" w:space="0" w:color="auto"/>
            </w:tcBorders>
            <w:shd w:val="clear" w:color="auto" w:fill="auto"/>
          </w:tcPr>
          <w:p w14:paraId="3EEC6073" w14:textId="19F0F29A" w:rsidR="007351B5" w:rsidRPr="00F314E6" w:rsidRDefault="007351B5" w:rsidP="007351B5">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F314E6">
              <w:rPr>
                <w:rFonts w:cstheme="minorHAnsi"/>
              </w:rPr>
              <w:t>Dedicated collection services provided in offices for printer cartridges, batteries, and soft plastics</w:t>
            </w:r>
          </w:p>
        </w:tc>
        <w:tc>
          <w:tcPr>
            <w:tcW w:w="2278" w:type="dxa"/>
            <w:tcBorders>
              <w:top w:val="single" w:sz="4" w:space="0" w:color="auto"/>
              <w:bottom w:val="single" w:sz="4" w:space="0" w:color="auto"/>
            </w:tcBorders>
            <w:shd w:val="clear" w:color="auto" w:fill="auto"/>
          </w:tcPr>
          <w:p w14:paraId="0D3CEFB3" w14:textId="4B97C1E8" w:rsidR="007351B5" w:rsidRPr="00F314E6" w:rsidRDefault="007351B5" w:rsidP="007351B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314E6">
              <w:rPr>
                <w:rFonts w:asciiTheme="minorHAnsi" w:hAnsiTheme="minorHAnsi" w:cstheme="minorHAnsi"/>
              </w:rPr>
              <w:t>% of office locations</w:t>
            </w:r>
          </w:p>
        </w:tc>
        <w:tc>
          <w:tcPr>
            <w:tcW w:w="1109" w:type="dxa"/>
            <w:tcBorders>
              <w:top w:val="single" w:sz="4" w:space="0" w:color="auto"/>
              <w:bottom w:val="single" w:sz="4" w:space="0" w:color="auto"/>
            </w:tcBorders>
            <w:shd w:val="clear" w:color="auto" w:fill="auto"/>
          </w:tcPr>
          <w:p w14:paraId="75C46A49" w14:textId="0EFB681C" w:rsidR="007351B5" w:rsidRPr="00F314E6" w:rsidRDefault="007351B5" w:rsidP="007351B5">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D676DE">
              <w:rPr>
                <w:rFonts w:cstheme="minorHAnsi"/>
              </w:rPr>
              <w:t>36-39</w:t>
            </w:r>
          </w:p>
        </w:tc>
      </w:tr>
      <w:tr w:rsidR="007351B5" w14:paraId="1C1DFE24" w14:textId="77777777" w:rsidTr="0087027C">
        <w:tc>
          <w:tcPr>
            <w:cnfStyle w:val="001000000000" w:firstRow="0" w:lastRow="0" w:firstColumn="1" w:lastColumn="0" w:oddVBand="0" w:evenVBand="0" w:oddHBand="0" w:evenHBand="0" w:firstRowFirstColumn="0" w:firstRowLastColumn="0" w:lastRowFirstColumn="0" w:lastRowLastColumn="0"/>
            <w:tcW w:w="1071" w:type="dxa"/>
            <w:tcBorders>
              <w:top w:val="single" w:sz="4" w:space="0" w:color="auto"/>
              <w:bottom w:val="single" w:sz="4" w:space="0" w:color="auto"/>
              <w:right w:val="nil"/>
            </w:tcBorders>
            <w:shd w:val="clear" w:color="auto" w:fill="6C3F5C"/>
          </w:tcPr>
          <w:p w14:paraId="7E31CA43" w14:textId="6E02969D" w:rsidR="007351B5" w:rsidRPr="00F314E6" w:rsidRDefault="007351B5" w:rsidP="007351B5">
            <w:pPr>
              <w:pStyle w:val="BodyText"/>
              <w:rPr>
                <w:rFonts w:cstheme="minorHAnsi"/>
                <w:bCs/>
                <w:color w:val="232222" w:themeColor="text1"/>
              </w:rPr>
            </w:pPr>
            <w:r w:rsidRPr="00F314E6">
              <w:rPr>
                <w:rFonts w:cstheme="minorHAnsi"/>
                <w:bCs/>
                <w:color w:val="FFFFFF"/>
              </w:rPr>
              <w:t>WR3</w:t>
            </w:r>
          </w:p>
        </w:tc>
        <w:tc>
          <w:tcPr>
            <w:tcW w:w="5751" w:type="dxa"/>
            <w:tcBorders>
              <w:top w:val="single" w:sz="4" w:space="0" w:color="auto"/>
              <w:left w:val="nil"/>
              <w:bottom w:val="single" w:sz="4" w:space="0" w:color="auto"/>
            </w:tcBorders>
            <w:shd w:val="clear" w:color="auto" w:fill="auto"/>
          </w:tcPr>
          <w:p w14:paraId="5729744C" w14:textId="7458FF51" w:rsidR="007351B5" w:rsidRPr="00F314E6" w:rsidRDefault="007351B5" w:rsidP="007351B5">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F314E6">
              <w:rPr>
                <w:rFonts w:cstheme="minorHAnsi"/>
              </w:rPr>
              <w:t>Total units of waste disposed normalised by FTE, headcount, floor area, or other entity or sector specific quantity, by disposal method</w:t>
            </w:r>
          </w:p>
        </w:tc>
        <w:tc>
          <w:tcPr>
            <w:tcW w:w="2278" w:type="dxa"/>
            <w:tcBorders>
              <w:top w:val="single" w:sz="4" w:space="0" w:color="auto"/>
              <w:bottom w:val="single" w:sz="4" w:space="0" w:color="auto"/>
            </w:tcBorders>
            <w:shd w:val="clear" w:color="auto" w:fill="auto"/>
          </w:tcPr>
          <w:p w14:paraId="6C5F64E5" w14:textId="1547B10D" w:rsidR="007351B5" w:rsidRPr="00F314E6" w:rsidRDefault="007351B5" w:rsidP="007351B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314E6">
              <w:rPr>
                <w:rFonts w:asciiTheme="minorHAnsi" w:hAnsiTheme="minorHAnsi" w:cstheme="minorHAnsi"/>
              </w:rPr>
              <w:t>Kilograms (normalised)</w:t>
            </w:r>
          </w:p>
        </w:tc>
        <w:tc>
          <w:tcPr>
            <w:tcW w:w="1109" w:type="dxa"/>
            <w:tcBorders>
              <w:top w:val="single" w:sz="4" w:space="0" w:color="auto"/>
              <w:bottom w:val="single" w:sz="4" w:space="0" w:color="auto"/>
            </w:tcBorders>
            <w:shd w:val="clear" w:color="auto" w:fill="auto"/>
          </w:tcPr>
          <w:p w14:paraId="22AE8481" w14:textId="6A81BED1" w:rsidR="007351B5" w:rsidRPr="00F314E6" w:rsidRDefault="007351B5" w:rsidP="007351B5">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D676DE">
              <w:rPr>
                <w:rFonts w:cstheme="minorHAnsi"/>
              </w:rPr>
              <w:t>36-39</w:t>
            </w:r>
          </w:p>
        </w:tc>
      </w:tr>
      <w:tr w:rsidR="007351B5" w14:paraId="7C999E13" w14:textId="77777777" w:rsidTr="0087027C">
        <w:tc>
          <w:tcPr>
            <w:cnfStyle w:val="001000000000" w:firstRow="0" w:lastRow="0" w:firstColumn="1" w:lastColumn="0" w:oddVBand="0" w:evenVBand="0" w:oddHBand="0" w:evenHBand="0" w:firstRowFirstColumn="0" w:firstRowLastColumn="0" w:lastRowFirstColumn="0" w:lastRowLastColumn="0"/>
            <w:tcW w:w="1071" w:type="dxa"/>
            <w:tcBorders>
              <w:top w:val="single" w:sz="4" w:space="0" w:color="auto"/>
              <w:bottom w:val="single" w:sz="4" w:space="0" w:color="auto"/>
              <w:right w:val="nil"/>
            </w:tcBorders>
            <w:shd w:val="clear" w:color="auto" w:fill="6C3F5C"/>
          </w:tcPr>
          <w:p w14:paraId="77B00845" w14:textId="50BF1DA5" w:rsidR="007351B5" w:rsidRPr="00F314E6" w:rsidRDefault="007351B5" w:rsidP="007351B5">
            <w:pPr>
              <w:pStyle w:val="BodyText"/>
              <w:rPr>
                <w:rFonts w:cstheme="minorHAnsi"/>
                <w:bCs/>
                <w:color w:val="232222" w:themeColor="text1"/>
              </w:rPr>
            </w:pPr>
            <w:r w:rsidRPr="00F314E6">
              <w:rPr>
                <w:rFonts w:cstheme="minorHAnsi"/>
                <w:bCs/>
                <w:color w:val="FFFFFF"/>
              </w:rPr>
              <w:t>WR4</w:t>
            </w:r>
          </w:p>
        </w:tc>
        <w:tc>
          <w:tcPr>
            <w:tcW w:w="5751" w:type="dxa"/>
            <w:tcBorders>
              <w:top w:val="single" w:sz="4" w:space="0" w:color="auto"/>
              <w:left w:val="nil"/>
              <w:bottom w:val="single" w:sz="4" w:space="0" w:color="auto"/>
            </w:tcBorders>
            <w:shd w:val="clear" w:color="auto" w:fill="auto"/>
          </w:tcPr>
          <w:p w14:paraId="373A3AEC" w14:textId="4EE11463" w:rsidR="007351B5" w:rsidRPr="00F314E6" w:rsidRDefault="007351B5" w:rsidP="007351B5">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F314E6">
              <w:rPr>
                <w:rFonts w:cstheme="minorHAnsi"/>
              </w:rPr>
              <w:t>Recycling rate</w:t>
            </w:r>
          </w:p>
        </w:tc>
        <w:tc>
          <w:tcPr>
            <w:tcW w:w="2278" w:type="dxa"/>
            <w:tcBorders>
              <w:top w:val="single" w:sz="4" w:space="0" w:color="auto"/>
              <w:bottom w:val="single" w:sz="4" w:space="0" w:color="auto"/>
            </w:tcBorders>
            <w:shd w:val="clear" w:color="auto" w:fill="auto"/>
          </w:tcPr>
          <w:p w14:paraId="4FF35350" w14:textId="2BD804D0" w:rsidR="007351B5" w:rsidRPr="00F314E6" w:rsidRDefault="007351B5" w:rsidP="007351B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314E6">
              <w:rPr>
                <w:rFonts w:asciiTheme="minorHAnsi" w:hAnsiTheme="minorHAnsi" w:cstheme="minorHAnsi"/>
              </w:rPr>
              <w:t>% of total waste by weight</w:t>
            </w:r>
          </w:p>
        </w:tc>
        <w:tc>
          <w:tcPr>
            <w:tcW w:w="1109" w:type="dxa"/>
            <w:tcBorders>
              <w:top w:val="single" w:sz="4" w:space="0" w:color="auto"/>
              <w:bottom w:val="single" w:sz="4" w:space="0" w:color="auto"/>
            </w:tcBorders>
            <w:shd w:val="clear" w:color="auto" w:fill="auto"/>
          </w:tcPr>
          <w:p w14:paraId="44D00D43" w14:textId="38DAC2E7" w:rsidR="007351B5" w:rsidRPr="00F314E6" w:rsidRDefault="007351B5" w:rsidP="007351B5">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D676DE">
              <w:rPr>
                <w:rFonts w:cstheme="minorHAnsi"/>
              </w:rPr>
              <w:t>36-39</w:t>
            </w:r>
          </w:p>
        </w:tc>
      </w:tr>
      <w:tr w:rsidR="007351B5" w14:paraId="45150075" w14:textId="77777777" w:rsidTr="0087027C">
        <w:tc>
          <w:tcPr>
            <w:cnfStyle w:val="001000000000" w:firstRow="0" w:lastRow="0" w:firstColumn="1" w:lastColumn="0" w:oddVBand="0" w:evenVBand="0" w:oddHBand="0" w:evenHBand="0" w:firstRowFirstColumn="0" w:firstRowLastColumn="0" w:lastRowFirstColumn="0" w:lastRowLastColumn="0"/>
            <w:tcW w:w="1071" w:type="dxa"/>
            <w:tcBorders>
              <w:top w:val="single" w:sz="4" w:space="0" w:color="auto"/>
              <w:bottom w:val="single" w:sz="4" w:space="0" w:color="auto"/>
              <w:right w:val="nil"/>
            </w:tcBorders>
            <w:shd w:val="clear" w:color="auto" w:fill="6C3F5C"/>
          </w:tcPr>
          <w:p w14:paraId="76B4B1AE" w14:textId="6683F4CB" w:rsidR="007351B5" w:rsidRPr="00F314E6" w:rsidRDefault="007351B5" w:rsidP="007351B5">
            <w:pPr>
              <w:pStyle w:val="BodyText"/>
              <w:rPr>
                <w:rFonts w:cstheme="minorHAnsi"/>
                <w:bCs/>
                <w:color w:val="232222" w:themeColor="text1"/>
              </w:rPr>
            </w:pPr>
            <w:r w:rsidRPr="00F314E6">
              <w:rPr>
                <w:rFonts w:cstheme="minorHAnsi"/>
                <w:bCs/>
                <w:color w:val="FFFFFF"/>
              </w:rPr>
              <w:t>WR5</w:t>
            </w:r>
          </w:p>
        </w:tc>
        <w:tc>
          <w:tcPr>
            <w:tcW w:w="5751" w:type="dxa"/>
            <w:tcBorders>
              <w:top w:val="single" w:sz="4" w:space="0" w:color="auto"/>
              <w:left w:val="nil"/>
              <w:bottom w:val="single" w:sz="4" w:space="0" w:color="auto"/>
            </w:tcBorders>
            <w:shd w:val="clear" w:color="auto" w:fill="auto"/>
          </w:tcPr>
          <w:p w14:paraId="0D116164" w14:textId="6F530CA6" w:rsidR="007351B5" w:rsidRPr="00F314E6" w:rsidRDefault="007351B5" w:rsidP="007351B5">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F314E6">
              <w:rPr>
                <w:rFonts w:cstheme="minorHAnsi"/>
                <w:szCs w:val="21"/>
              </w:rPr>
              <w:t>Greenhouse gas emissions associated with waste disposal</w:t>
            </w:r>
          </w:p>
        </w:tc>
        <w:tc>
          <w:tcPr>
            <w:tcW w:w="2278" w:type="dxa"/>
            <w:tcBorders>
              <w:top w:val="single" w:sz="4" w:space="0" w:color="auto"/>
              <w:bottom w:val="single" w:sz="4" w:space="0" w:color="auto"/>
            </w:tcBorders>
            <w:shd w:val="clear" w:color="auto" w:fill="auto"/>
          </w:tcPr>
          <w:p w14:paraId="6ED1F27F" w14:textId="601934A3" w:rsidR="007351B5" w:rsidRPr="00F314E6" w:rsidRDefault="007351B5" w:rsidP="007351B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314E6">
              <w:rPr>
                <w:rFonts w:asciiTheme="minorHAnsi" w:hAnsiTheme="minorHAnsi" w:cstheme="minorHAnsi"/>
                <w:szCs w:val="21"/>
              </w:rPr>
              <w:t>Tonnes CO</w:t>
            </w:r>
            <w:r w:rsidRPr="00F314E6">
              <w:rPr>
                <w:rFonts w:asciiTheme="minorHAnsi" w:hAnsiTheme="minorHAnsi" w:cstheme="minorHAnsi"/>
                <w:szCs w:val="21"/>
                <w:vertAlign w:val="subscript"/>
              </w:rPr>
              <w:t>2</w:t>
            </w:r>
            <w:r w:rsidRPr="00F314E6">
              <w:rPr>
                <w:rFonts w:asciiTheme="minorHAnsi" w:hAnsiTheme="minorHAnsi" w:cstheme="minorHAnsi"/>
                <w:szCs w:val="21"/>
              </w:rPr>
              <w:t>-e</w:t>
            </w:r>
          </w:p>
        </w:tc>
        <w:tc>
          <w:tcPr>
            <w:tcW w:w="1109" w:type="dxa"/>
            <w:tcBorders>
              <w:top w:val="single" w:sz="4" w:space="0" w:color="auto"/>
              <w:bottom w:val="single" w:sz="4" w:space="0" w:color="auto"/>
            </w:tcBorders>
            <w:shd w:val="clear" w:color="auto" w:fill="auto"/>
          </w:tcPr>
          <w:p w14:paraId="0750E2AF" w14:textId="6A1430E3" w:rsidR="007351B5" w:rsidRPr="00F314E6" w:rsidRDefault="007351B5" w:rsidP="007351B5">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D676DE">
              <w:rPr>
                <w:rFonts w:cstheme="minorHAnsi"/>
              </w:rPr>
              <w:t>36-39</w:t>
            </w:r>
          </w:p>
        </w:tc>
      </w:tr>
      <w:tr w:rsidR="00FF4FB9" w14:paraId="0E0BC78C" w14:textId="77777777" w:rsidTr="0087027C">
        <w:tc>
          <w:tcPr>
            <w:cnfStyle w:val="001000000000" w:firstRow="0" w:lastRow="0" w:firstColumn="1" w:lastColumn="0" w:oddVBand="0" w:evenVBand="0" w:oddHBand="0" w:evenHBand="0" w:firstRowFirstColumn="0" w:firstRowLastColumn="0" w:lastRowFirstColumn="0" w:lastRowLastColumn="0"/>
            <w:tcW w:w="1071" w:type="dxa"/>
            <w:tcBorders>
              <w:top w:val="single" w:sz="4" w:space="0" w:color="auto"/>
              <w:bottom w:val="single" w:sz="4" w:space="0" w:color="auto"/>
              <w:right w:val="nil"/>
            </w:tcBorders>
            <w:shd w:val="clear" w:color="auto" w:fill="6C3F5C"/>
          </w:tcPr>
          <w:p w14:paraId="2793BDD9" w14:textId="5F735A2A" w:rsidR="00FF4FB9" w:rsidRPr="00F314E6" w:rsidRDefault="00FF4FB9" w:rsidP="00FF4FB9">
            <w:pPr>
              <w:pStyle w:val="BodyText"/>
              <w:rPr>
                <w:rFonts w:cstheme="minorHAnsi"/>
                <w:bCs/>
                <w:color w:val="232222" w:themeColor="text1"/>
              </w:rPr>
            </w:pPr>
            <w:r w:rsidRPr="00F314E6">
              <w:rPr>
                <w:rFonts w:cstheme="minorHAnsi"/>
                <w:bCs/>
                <w:color w:val="FFFFFF"/>
              </w:rPr>
              <w:t>Optional*</w:t>
            </w:r>
          </w:p>
        </w:tc>
        <w:tc>
          <w:tcPr>
            <w:tcW w:w="5751" w:type="dxa"/>
            <w:tcBorders>
              <w:top w:val="single" w:sz="4" w:space="0" w:color="auto"/>
              <w:left w:val="nil"/>
              <w:bottom w:val="single" w:sz="4" w:space="0" w:color="auto"/>
            </w:tcBorders>
            <w:shd w:val="clear" w:color="auto" w:fill="auto"/>
          </w:tcPr>
          <w:p w14:paraId="69E6EC2C" w14:textId="6756E8A1" w:rsidR="00FF4FB9" w:rsidRPr="00F314E6" w:rsidRDefault="00FF4FB9" w:rsidP="00FF4FB9">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F314E6">
              <w:rPr>
                <w:rFonts w:cstheme="minorHAnsi"/>
                <w:szCs w:val="21"/>
              </w:rPr>
              <w:t>Contamination of standard bin contents</w:t>
            </w:r>
          </w:p>
        </w:tc>
        <w:tc>
          <w:tcPr>
            <w:tcW w:w="2278" w:type="dxa"/>
            <w:tcBorders>
              <w:top w:val="single" w:sz="4" w:space="0" w:color="auto"/>
              <w:bottom w:val="single" w:sz="4" w:space="0" w:color="auto"/>
            </w:tcBorders>
            <w:shd w:val="clear" w:color="auto" w:fill="auto"/>
          </w:tcPr>
          <w:p w14:paraId="5AFF329E" w14:textId="0C274D7F" w:rsidR="00FF4FB9" w:rsidRPr="00F314E6" w:rsidRDefault="00FF4FB9" w:rsidP="00FF4FB9">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314E6">
              <w:rPr>
                <w:rFonts w:asciiTheme="minorHAnsi" w:hAnsiTheme="minorHAnsi" w:cstheme="minorHAnsi"/>
                <w:szCs w:val="21"/>
              </w:rPr>
              <w:t>%</w:t>
            </w:r>
          </w:p>
        </w:tc>
        <w:tc>
          <w:tcPr>
            <w:tcW w:w="1109" w:type="dxa"/>
            <w:tcBorders>
              <w:top w:val="single" w:sz="4" w:space="0" w:color="auto"/>
              <w:bottom w:val="single" w:sz="4" w:space="0" w:color="auto"/>
            </w:tcBorders>
            <w:shd w:val="clear" w:color="auto" w:fill="auto"/>
          </w:tcPr>
          <w:p w14:paraId="0B45C10D" w14:textId="20F5D574" w:rsidR="00FF4FB9" w:rsidRPr="00F314E6" w:rsidRDefault="00FF4FB9" w:rsidP="00FF4FB9">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F314E6">
              <w:rPr>
                <w:rFonts w:cstheme="minorHAnsi"/>
              </w:rPr>
              <w:t>3</w:t>
            </w:r>
            <w:r w:rsidR="001501D8">
              <w:rPr>
                <w:rFonts w:cstheme="minorHAnsi"/>
              </w:rPr>
              <w:t>9</w:t>
            </w:r>
          </w:p>
        </w:tc>
      </w:tr>
      <w:tr w:rsidR="00FF4FB9" w14:paraId="42D01FEA" w14:textId="77777777">
        <w:tc>
          <w:tcPr>
            <w:cnfStyle w:val="001000000000" w:firstRow="0" w:lastRow="0" w:firstColumn="1" w:lastColumn="0" w:oddVBand="0" w:evenVBand="0" w:oddHBand="0" w:evenHBand="0" w:firstRowFirstColumn="0" w:firstRowLastColumn="0" w:lastRowFirstColumn="0" w:lastRowLastColumn="0"/>
            <w:tcW w:w="10209" w:type="dxa"/>
            <w:gridSpan w:val="4"/>
            <w:shd w:val="clear" w:color="auto" w:fill="F8DD73"/>
          </w:tcPr>
          <w:p w14:paraId="6B053BB3" w14:textId="61E85260" w:rsidR="00FF4FB9" w:rsidRDefault="00FF4FB9" w:rsidP="00FF4FB9">
            <w:pPr>
              <w:pStyle w:val="BodyText"/>
            </w:pPr>
            <w:r w:rsidRPr="003A200E">
              <w:rPr>
                <w:b/>
                <w:bCs/>
              </w:rPr>
              <w:t>Greenhouse gas emissions</w:t>
            </w:r>
          </w:p>
        </w:tc>
      </w:tr>
      <w:tr w:rsidR="00FF4FB9" w14:paraId="560926F1" w14:textId="77777777">
        <w:tc>
          <w:tcPr>
            <w:cnfStyle w:val="001000000000" w:firstRow="0" w:lastRow="0" w:firstColumn="1" w:lastColumn="0" w:oddVBand="0" w:evenVBand="0" w:oddHBand="0" w:evenHBand="0" w:firstRowFirstColumn="0" w:firstRowLastColumn="0" w:lastRowFirstColumn="0" w:lastRowLastColumn="0"/>
            <w:tcW w:w="1071" w:type="dxa"/>
            <w:tcBorders>
              <w:top w:val="nil"/>
              <w:bottom w:val="single" w:sz="4" w:space="0" w:color="auto"/>
              <w:right w:val="nil"/>
            </w:tcBorders>
            <w:shd w:val="clear" w:color="auto" w:fill="F8DD73"/>
          </w:tcPr>
          <w:p w14:paraId="2BFDE5E2" w14:textId="571E68C3" w:rsidR="00FF4FB9" w:rsidRPr="00105580" w:rsidRDefault="00FF4FB9" w:rsidP="00FF4FB9">
            <w:pPr>
              <w:pStyle w:val="BodyText"/>
              <w:rPr>
                <w:rFonts w:cstheme="minorHAnsi"/>
                <w:bCs/>
                <w:color w:val="232222" w:themeColor="text1"/>
              </w:rPr>
            </w:pPr>
            <w:r w:rsidRPr="00105580">
              <w:rPr>
                <w:rFonts w:cstheme="minorHAnsi"/>
                <w:bCs/>
              </w:rPr>
              <w:t>G1</w:t>
            </w:r>
          </w:p>
        </w:tc>
        <w:tc>
          <w:tcPr>
            <w:tcW w:w="5751" w:type="dxa"/>
            <w:tcBorders>
              <w:left w:val="nil"/>
            </w:tcBorders>
            <w:shd w:val="clear" w:color="auto" w:fill="auto"/>
          </w:tcPr>
          <w:p w14:paraId="4668D9A8" w14:textId="44A5DE47" w:rsidR="00FF4FB9" w:rsidRPr="00105580" w:rsidRDefault="00FF4FB9" w:rsidP="00FF4FB9">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105580">
              <w:rPr>
                <w:rFonts w:cstheme="minorHAnsi"/>
              </w:rPr>
              <w:t>Total scope one (direct) greenhouse gas emissions</w:t>
            </w:r>
          </w:p>
        </w:tc>
        <w:tc>
          <w:tcPr>
            <w:tcW w:w="2278" w:type="dxa"/>
            <w:shd w:val="clear" w:color="auto" w:fill="auto"/>
          </w:tcPr>
          <w:p w14:paraId="3F72D19B" w14:textId="2A4D10AD" w:rsidR="00FF4FB9" w:rsidRPr="00105580" w:rsidRDefault="00FF4FB9" w:rsidP="00FF4FB9">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5580">
              <w:rPr>
                <w:rFonts w:asciiTheme="minorHAnsi" w:hAnsiTheme="minorHAnsi" w:cstheme="minorHAnsi"/>
              </w:rPr>
              <w:t>Tonnes CO</w:t>
            </w:r>
            <w:r w:rsidRPr="00105580">
              <w:rPr>
                <w:rFonts w:asciiTheme="minorHAnsi" w:hAnsiTheme="minorHAnsi" w:cstheme="minorHAnsi"/>
                <w:vertAlign w:val="subscript"/>
              </w:rPr>
              <w:t>2</w:t>
            </w:r>
            <w:r w:rsidRPr="00105580">
              <w:rPr>
                <w:rFonts w:asciiTheme="minorHAnsi" w:hAnsiTheme="minorHAnsi" w:cstheme="minorHAnsi"/>
              </w:rPr>
              <w:t>, CH</w:t>
            </w:r>
            <w:r w:rsidRPr="00105580">
              <w:rPr>
                <w:rFonts w:asciiTheme="minorHAnsi" w:hAnsiTheme="minorHAnsi" w:cstheme="minorHAnsi"/>
                <w:vertAlign w:val="subscript"/>
              </w:rPr>
              <w:t>4</w:t>
            </w:r>
            <w:r w:rsidRPr="00105580">
              <w:rPr>
                <w:rFonts w:asciiTheme="minorHAnsi" w:hAnsiTheme="minorHAnsi" w:cstheme="minorHAnsi"/>
              </w:rPr>
              <w:t>, N</w:t>
            </w:r>
            <w:r w:rsidRPr="00105580">
              <w:rPr>
                <w:rFonts w:asciiTheme="minorHAnsi" w:hAnsiTheme="minorHAnsi" w:cstheme="minorHAnsi"/>
                <w:vertAlign w:val="subscript"/>
              </w:rPr>
              <w:t>2</w:t>
            </w:r>
            <w:r w:rsidRPr="00105580">
              <w:rPr>
                <w:rFonts w:asciiTheme="minorHAnsi" w:hAnsiTheme="minorHAnsi" w:cstheme="minorHAnsi"/>
              </w:rPr>
              <w:t>O, other and CO</w:t>
            </w:r>
            <w:r w:rsidRPr="00105580">
              <w:rPr>
                <w:rFonts w:asciiTheme="minorHAnsi" w:hAnsiTheme="minorHAnsi" w:cstheme="minorHAnsi"/>
                <w:vertAlign w:val="subscript"/>
              </w:rPr>
              <w:t>2</w:t>
            </w:r>
            <w:r w:rsidRPr="00105580">
              <w:rPr>
                <w:rFonts w:asciiTheme="minorHAnsi" w:hAnsiTheme="minorHAnsi" w:cstheme="minorHAnsi"/>
              </w:rPr>
              <w:t>-e</w:t>
            </w:r>
          </w:p>
        </w:tc>
        <w:tc>
          <w:tcPr>
            <w:tcW w:w="1109" w:type="dxa"/>
            <w:shd w:val="clear" w:color="auto" w:fill="auto"/>
          </w:tcPr>
          <w:p w14:paraId="32DFFD67" w14:textId="1479BBEB" w:rsidR="00FF4FB9" w:rsidRPr="00105580" w:rsidRDefault="006D4D15" w:rsidP="00FF4FB9">
            <w:pPr>
              <w:pStyle w:val="BodyTex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40-43</w:t>
            </w:r>
          </w:p>
        </w:tc>
      </w:tr>
      <w:tr w:rsidR="006D4D15" w14:paraId="54BBFFBF" w14:textId="77777777">
        <w:tc>
          <w:tcPr>
            <w:cnfStyle w:val="001000000000" w:firstRow="0" w:lastRow="0" w:firstColumn="1" w:lastColumn="0" w:oddVBand="0" w:evenVBand="0" w:oddHBand="0" w:evenHBand="0" w:firstRowFirstColumn="0" w:firstRowLastColumn="0" w:lastRowFirstColumn="0" w:lastRowLastColumn="0"/>
            <w:tcW w:w="1071" w:type="dxa"/>
            <w:tcBorders>
              <w:top w:val="nil"/>
              <w:bottom w:val="single" w:sz="4" w:space="0" w:color="auto"/>
              <w:right w:val="nil"/>
            </w:tcBorders>
            <w:shd w:val="clear" w:color="auto" w:fill="F8DD73"/>
          </w:tcPr>
          <w:p w14:paraId="4DF36B81" w14:textId="43FB7ABB" w:rsidR="006D4D15" w:rsidRPr="00105580" w:rsidRDefault="006D4D15" w:rsidP="006D4D15">
            <w:pPr>
              <w:pStyle w:val="BodyText"/>
              <w:rPr>
                <w:rFonts w:cstheme="minorHAnsi"/>
                <w:bCs/>
                <w:color w:val="232222" w:themeColor="text1"/>
              </w:rPr>
            </w:pPr>
            <w:r w:rsidRPr="00105580">
              <w:rPr>
                <w:rFonts w:cstheme="minorHAnsi"/>
                <w:bCs/>
              </w:rPr>
              <w:t>G2</w:t>
            </w:r>
          </w:p>
        </w:tc>
        <w:tc>
          <w:tcPr>
            <w:tcW w:w="5751" w:type="dxa"/>
            <w:tcBorders>
              <w:left w:val="nil"/>
            </w:tcBorders>
            <w:shd w:val="clear" w:color="auto" w:fill="auto"/>
          </w:tcPr>
          <w:p w14:paraId="0E7001B8" w14:textId="21A03A77" w:rsidR="006D4D15" w:rsidRPr="00105580" w:rsidRDefault="006D4D15" w:rsidP="006D4D15">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105580">
              <w:rPr>
                <w:rFonts w:cstheme="minorHAnsi"/>
              </w:rPr>
              <w:t>Total scope two (indirect electricity) greenhouse gas emissions</w:t>
            </w:r>
          </w:p>
        </w:tc>
        <w:tc>
          <w:tcPr>
            <w:tcW w:w="2278" w:type="dxa"/>
            <w:shd w:val="clear" w:color="auto" w:fill="auto"/>
          </w:tcPr>
          <w:p w14:paraId="79FE98C0" w14:textId="1AEFBB9A" w:rsidR="006D4D15" w:rsidRPr="00105580" w:rsidRDefault="006D4D15" w:rsidP="006D4D1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5580">
              <w:rPr>
                <w:rFonts w:asciiTheme="minorHAnsi" w:hAnsiTheme="minorHAnsi" w:cstheme="minorHAnsi"/>
              </w:rPr>
              <w:t>Tonnes CO</w:t>
            </w:r>
            <w:r w:rsidRPr="00105580">
              <w:rPr>
                <w:rFonts w:asciiTheme="minorHAnsi" w:hAnsiTheme="minorHAnsi" w:cstheme="minorHAnsi"/>
                <w:vertAlign w:val="subscript"/>
              </w:rPr>
              <w:t>2</w:t>
            </w:r>
            <w:r w:rsidRPr="00105580">
              <w:rPr>
                <w:rFonts w:asciiTheme="minorHAnsi" w:hAnsiTheme="minorHAnsi" w:cstheme="minorHAnsi"/>
              </w:rPr>
              <w:t>-e</w:t>
            </w:r>
          </w:p>
        </w:tc>
        <w:tc>
          <w:tcPr>
            <w:tcW w:w="1109" w:type="dxa"/>
            <w:shd w:val="clear" w:color="auto" w:fill="auto"/>
          </w:tcPr>
          <w:p w14:paraId="373704B2" w14:textId="0EDC5F19" w:rsidR="006D4D15" w:rsidRPr="00105580" w:rsidRDefault="006D4D15" w:rsidP="006D4D15">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1E0EA8">
              <w:rPr>
                <w:rFonts w:cstheme="minorHAnsi"/>
              </w:rPr>
              <w:t>40-43</w:t>
            </w:r>
          </w:p>
        </w:tc>
      </w:tr>
      <w:tr w:rsidR="006D4D15" w14:paraId="762485B8" w14:textId="77777777">
        <w:tc>
          <w:tcPr>
            <w:cnfStyle w:val="001000000000" w:firstRow="0" w:lastRow="0" w:firstColumn="1" w:lastColumn="0" w:oddVBand="0" w:evenVBand="0" w:oddHBand="0" w:evenHBand="0" w:firstRowFirstColumn="0" w:firstRowLastColumn="0" w:lastRowFirstColumn="0" w:lastRowLastColumn="0"/>
            <w:tcW w:w="1071" w:type="dxa"/>
            <w:tcBorders>
              <w:top w:val="nil"/>
              <w:bottom w:val="single" w:sz="4" w:space="0" w:color="auto"/>
              <w:right w:val="nil"/>
            </w:tcBorders>
            <w:shd w:val="clear" w:color="auto" w:fill="F8DD73"/>
          </w:tcPr>
          <w:p w14:paraId="4A5BA5AC" w14:textId="71F73BFC" w:rsidR="006D4D15" w:rsidRPr="00105580" w:rsidRDefault="006D4D15" w:rsidP="006D4D15">
            <w:pPr>
              <w:pStyle w:val="BodyText"/>
              <w:rPr>
                <w:rFonts w:cstheme="minorHAnsi"/>
                <w:bCs/>
                <w:color w:val="232222" w:themeColor="text1"/>
              </w:rPr>
            </w:pPr>
            <w:r w:rsidRPr="00105580">
              <w:rPr>
                <w:rFonts w:cstheme="minorHAnsi"/>
                <w:bCs/>
              </w:rPr>
              <w:t>G3</w:t>
            </w:r>
          </w:p>
        </w:tc>
        <w:tc>
          <w:tcPr>
            <w:tcW w:w="5751" w:type="dxa"/>
            <w:tcBorders>
              <w:left w:val="nil"/>
            </w:tcBorders>
            <w:shd w:val="clear" w:color="auto" w:fill="auto"/>
          </w:tcPr>
          <w:p w14:paraId="38EF83D6" w14:textId="34C53227" w:rsidR="006D4D15" w:rsidRPr="00105580" w:rsidRDefault="006D4D15" w:rsidP="006D4D15">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105580">
              <w:rPr>
                <w:rFonts w:cstheme="minorHAnsi"/>
              </w:rPr>
              <w:t>Total scope three (other indirect) greenhouse gas emissions associated with commercial air travel and waste disposal</w:t>
            </w:r>
          </w:p>
        </w:tc>
        <w:tc>
          <w:tcPr>
            <w:tcW w:w="2278" w:type="dxa"/>
            <w:shd w:val="clear" w:color="auto" w:fill="auto"/>
          </w:tcPr>
          <w:p w14:paraId="57A1861A" w14:textId="0C21C289" w:rsidR="006D4D15" w:rsidRPr="00105580" w:rsidRDefault="006D4D15" w:rsidP="006D4D1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5580">
              <w:rPr>
                <w:rFonts w:asciiTheme="minorHAnsi" w:hAnsiTheme="minorHAnsi" w:cstheme="minorHAnsi"/>
              </w:rPr>
              <w:t>Tonnes CO</w:t>
            </w:r>
            <w:r w:rsidRPr="00105580">
              <w:rPr>
                <w:rFonts w:asciiTheme="minorHAnsi" w:hAnsiTheme="minorHAnsi" w:cstheme="minorHAnsi"/>
                <w:vertAlign w:val="subscript"/>
              </w:rPr>
              <w:t>2</w:t>
            </w:r>
            <w:r w:rsidRPr="00105580">
              <w:rPr>
                <w:rFonts w:asciiTheme="minorHAnsi" w:hAnsiTheme="minorHAnsi" w:cstheme="minorHAnsi"/>
              </w:rPr>
              <w:t>-e</w:t>
            </w:r>
          </w:p>
        </w:tc>
        <w:tc>
          <w:tcPr>
            <w:tcW w:w="1109" w:type="dxa"/>
            <w:shd w:val="clear" w:color="auto" w:fill="auto"/>
          </w:tcPr>
          <w:p w14:paraId="6AA279B8" w14:textId="214DA84F" w:rsidR="006D4D15" w:rsidRPr="00105580" w:rsidRDefault="006D4D15" w:rsidP="006D4D15">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1E0EA8">
              <w:rPr>
                <w:rFonts w:cstheme="minorHAnsi"/>
              </w:rPr>
              <w:t>40-43</w:t>
            </w:r>
          </w:p>
        </w:tc>
      </w:tr>
      <w:tr w:rsidR="00FF4FB9" w14:paraId="6D60458C" w14:textId="77777777">
        <w:tc>
          <w:tcPr>
            <w:cnfStyle w:val="001000000000" w:firstRow="0" w:lastRow="0" w:firstColumn="1" w:lastColumn="0" w:oddVBand="0" w:evenVBand="0" w:oddHBand="0" w:evenHBand="0" w:firstRowFirstColumn="0" w:firstRowLastColumn="0" w:lastRowFirstColumn="0" w:lastRowLastColumn="0"/>
            <w:tcW w:w="1071" w:type="dxa"/>
            <w:tcBorders>
              <w:top w:val="nil"/>
              <w:bottom w:val="single" w:sz="4" w:space="0" w:color="auto"/>
              <w:right w:val="nil"/>
            </w:tcBorders>
            <w:shd w:val="clear" w:color="auto" w:fill="F8DD73"/>
          </w:tcPr>
          <w:p w14:paraId="6BC84267" w14:textId="15D1219F" w:rsidR="00FF4FB9" w:rsidRPr="00105580" w:rsidRDefault="00FF4FB9" w:rsidP="00FF4FB9">
            <w:pPr>
              <w:pStyle w:val="BodyText"/>
              <w:rPr>
                <w:rFonts w:cstheme="minorHAnsi"/>
                <w:bCs/>
                <w:color w:val="232222" w:themeColor="text1"/>
              </w:rPr>
            </w:pPr>
            <w:r w:rsidRPr="00105580">
              <w:rPr>
                <w:rFonts w:cstheme="minorHAnsi"/>
              </w:rPr>
              <w:t>Optional*</w:t>
            </w:r>
          </w:p>
        </w:tc>
        <w:tc>
          <w:tcPr>
            <w:tcW w:w="5751" w:type="dxa"/>
            <w:tcBorders>
              <w:left w:val="nil"/>
            </w:tcBorders>
            <w:shd w:val="clear" w:color="auto" w:fill="auto"/>
          </w:tcPr>
          <w:p w14:paraId="7CA8589C" w14:textId="130392B4" w:rsidR="00FF4FB9" w:rsidRPr="00105580" w:rsidRDefault="00FF4FB9" w:rsidP="00FF4FB9">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105580">
              <w:rPr>
                <w:rFonts w:cstheme="minorHAnsi"/>
              </w:rPr>
              <w:t xml:space="preserve">Total scope three (other indirect) greenhouse gas emissions </w:t>
            </w:r>
          </w:p>
        </w:tc>
        <w:tc>
          <w:tcPr>
            <w:tcW w:w="2278" w:type="dxa"/>
            <w:shd w:val="clear" w:color="auto" w:fill="auto"/>
          </w:tcPr>
          <w:p w14:paraId="615C47CA" w14:textId="0B1FB0E0" w:rsidR="00FF4FB9" w:rsidRPr="00105580" w:rsidRDefault="00FF4FB9" w:rsidP="00FF4FB9">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5580">
              <w:rPr>
                <w:rFonts w:asciiTheme="minorHAnsi" w:hAnsiTheme="minorHAnsi" w:cstheme="minorHAnsi"/>
              </w:rPr>
              <w:t>Tonnes CO</w:t>
            </w:r>
            <w:r w:rsidRPr="00105580">
              <w:rPr>
                <w:rFonts w:asciiTheme="minorHAnsi" w:hAnsiTheme="minorHAnsi" w:cstheme="minorHAnsi"/>
                <w:vertAlign w:val="subscript"/>
              </w:rPr>
              <w:t>2</w:t>
            </w:r>
            <w:r w:rsidRPr="00105580">
              <w:rPr>
                <w:rFonts w:asciiTheme="minorHAnsi" w:hAnsiTheme="minorHAnsi" w:cstheme="minorHAnsi"/>
              </w:rPr>
              <w:t>-e</w:t>
            </w:r>
          </w:p>
        </w:tc>
        <w:tc>
          <w:tcPr>
            <w:tcW w:w="1109" w:type="dxa"/>
            <w:shd w:val="clear" w:color="auto" w:fill="auto"/>
          </w:tcPr>
          <w:p w14:paraId="2C3AF89C" w14:textId="16D48C2F" w:rsidR="00FF4FB9" w:rsidRPr="00105580" w:rsidRDefault="006D4D15" w:rsidP="00FF4FB9">
            <w:pPr>
              <w:pStyle w:val="BodyTex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42-43</w:t>
            </w:r>
          </w:p>
        </w:tc>
      </w:tr>
      <w:tr w:rsidR="006D4D15" w14:paraId="60D4F213" w14:textId="77777777">
        <w:tc>
          <w:tcPr>
            <w:cnfStyle w:val="001000000000" w:firstRow="0" w:lastRow="0" w:firstColumn="1" w:lastColumn="0" w:oddVBand="0" w:evenVBand="0" w:oddHBand="0" w:evenHBand="0" w:firstRowFirstColumn="0" w:firstRowLastColumn="0" w:lastRowFirstColumn="0" w:lastRowLastColumn="0"/>
            <w:tcW w:w="1071" w:type="dxa"/>
            <w:tcBorders>
              <w:top w:val="single" w:sz="4" w:space="0" w:color="auto"/>
              <w:bottom w:val="single" w:sz="4" w:space="0" w:color="auto"/>
              <w:right w:val="nil"/>
            </w:tcBorders>
            <w:shd w:val="clear" w:color="auto" w:fill="F8DD73"/>
          </w:tcPr>
          <w:p w14:paraId="5E860EA7" w14:textId="4B5DEFED" w:rsidR="006D4D15" w:rsidRPr="00105580" w:rsidRDefault="006D4D15" w:rsidP="006D4D15">
            <w:pPr>
              <w:pStyle w:val="BodyText"/>
              <w:rPr>
                <w:rFonts w:cstheme="minorHAnsi"/>
                <w:bCs/>
                <w:color w:val="232222" w:themeColor="text1"/>
              </w:rPr>
            </w:pPr>
            <w:r w:rsidRPr="00105580">
              <w:rPr>
                <w:rFonts w:cstheme="minorHAnsi"/>
                <w:bCs/>
              </w:rPr>
              <w:t>Optional*</w:t>
            </w:r>
          </w:p>
        </w:tc>
        <w:tc>
          <w:tcPr>
            <w:tcW w:w="5751" w:type="dxa"/>
            <w:tcBorders>
              <w:left w:val="nil"/>
              <w:bottom w:val="single" w:sz="4" w:space="0" w:color="auto"/>
            </w:tcBorders>
            <w:shd w:val="clear" w:color="auto" w:fill="auto"/>
          </w:tcPr>
          <w:p w14:paraId="57ED0A70" w14:textId="6DCA2DB6" w:rsidR="006D4D15" w:rsidRPr="00105580" w:rsidRDefault="006D4D15" w:rsidP="006D4D15">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105580">
              <w:rPr>
                <w:rFonts w:cstheme="minorHAnsi"/>
              </w:rPr>
              <w:t xml:space="preserve">Any other known greenhouse gas emissions associated with entity activities </w:t>
            </w:r>
          </w:p>
        </w:tc>
        <w:tc>
          <w:tcPr>
            <w:tcW w:w="2278" w:type="dxa"/>
            <w:tcBorders>
              <w:bottom w:val="single" w:sz="4" w:space="0" w:color="auto"/>
            </w:tcBorders>
            <w:shd w:val="clear" w:color="auto" w:fill="auto"/>
          </w:tcPr>
          <w:p w14:paraId="3BB64880" w14:textId="00489E6D" w:rsidR="006D4D15" w:rsidRPr="00105580" w:rsidRDefault="006D4D15" w:rsidP="006D4D1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5580">
              <w:rPr>
                <w:rFonts w:asciiTheme="minorHAnsi" w:hAnsiTheme="minorHAnsi" w:cstheme="minorHAnsi"/>
              </w:rPr>
              <w:t>Tonnes CO</w:t>
            </w:r>
            <w:r w:rsidRPr="00105580">
              <w:rPr>
                <w:rFonts w:asciiTheme="minorHAnsi" w:hAnsiTheme="minorHAnsi" w:cstheme="minorHAnsi"/>
                <w:vertAlign w:val="subscript"/>
              </w:rPr>
              <w:t>2</w:t>
            </w:r>
            <w:r w:rsidRPr="00105580">
              <w:rPr>
                <w:rFonts w:asciiTheme="minorHAnsi" w:hAnsiTheme="minorHAnsi" w:cstheme="minorHAnsi"/>
              </w:rPr>
              <w:t>-e</w:t>
            </w:r>
          </w:p>
        </w:tc>
        <w:tc>
          <w:tcPr>
            <w:tcW w:w="1109" w:type="dxa"/>
            <w:shd w:val="clear" w:color="auto" w:fill="auto"/>
          </w:tcPr>
          <w:p w14:paraId="5B0819DC" w14:textId="792D7FD6" w:rsidR="006D4D15" w:rsidRPr="00105580" w:rsidRDefault="006D4D15" w:rsidP="006D4D15">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EF00FC">
              <w:rPr>
                <w:rFonts w:cstheme="minorHAnsi"/>
              </w:rPr>
              <w:t>42-43</w:t>
            </w:r>
          </w:p>
        </w:tc>
      </w:tr>
      <w:tr w:rsidR="006D4D15" w14:paraId="52ADC7D4" w14:textId="77777777">
        <w:tc>
          <w:tcPr>
            <w:cnfStyle w:val="001000000000" w:firstRow="0" w:lastRow="0" w:firstColumn="1" w:lastColumn="0" w:oddVBand="0" w:evenVBand="0" w:oddHBand="0" w:evenHBand="0" w:firstRowFirstColumn="0" w:firstRowLastColumn="0" w:lastRowFirstColumn="0" w:lastRowLastColumn="0"/>
            <w:tcW w:w="1071" w:type="dxa"/>
            <w:tcBorders>
              <w:top w:val="single" w:sz="4" w:space="0" w:color="auto"/>
              <w:bottom w:val="single" w:sz="4" w:space="0" w:color="auto"/>
              <w:right w:val="nil"/>
            </w:tcBorders>
            <w:shd w:val="clear" w:color="auto" w:fill="F8DD73"/>
          </w:tcPr>
          <w:p w14:paraId="1C3CEF5A" w14:textId="795D1770" w:rsidR="006D4D15" w:rsidRPr="00105580" w:rsidRDefault="006D4D15" w:rsidP="006D4D15">
            <w:pPr>
              <w:pStyle w:val="BodyText"/>
              <w:rPr>
                <w:rFonts w:cstheme="minorHAnsi"/>
                <w:bCs/>
                <w:color w:val="232222" w:themeColor="text1"/>
              </w:rPr>
            </w:pPr>
            <w:r w:rsidRPr="00105580">
              <w:rPr>
                <w:rFonts w:cstheme="minorHAnsi"/>
              </w:rPr>
              <w:t>Optional*</w:t>
            </w:r>
          </w:p>
        </w:tc>
        <w:tc>
          <w:tcPr>
            <w:tcW w:w="5751" w:type="dxa"/>
            <w:tcBorders>
              <w:left w:val="nil"/>
              <w:bottom w:val="single" w:sz="4" w:space="0" w:color="auto"/>
            </w:tcBorders>
            <w:shd w:val="clear" w:color="auto" w:fill="auto"/>
          </w:tcPr>
          <w:p w14:paraId="68B707BD" w14:textId="03591E0D" w:rsidR="006D4D15" w:rsidRPr="00105580" w:rsidRDefault="006D4D15" w:rsidP="006D4D15">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105580">
              <w:rPr>
                <w:rFonts w:cstheme="minorHAnsi"/>
              </w:rPr>
              <w:t>Total greenhouse gas emission offsets purchased and retired segmented into activity type</w:t>
            </w:r>
          </w:p>
        </w:tc>
        <w:tc>
          <w:tcPr>
            <w:tcW w:w="2278" w:type="dxa"/>
            <w:tcBorders>
              <w:bottom w:val="single" w:sz="4" w:space="0" w:color="auto"/>
            </w:tcBorders>
            <w:shd w:val="clear" w:color="auto" w:fill="auto"/>
          </w:tcPr>
          <w:p w14:paraId="50B0D8C4" w14:textId="0CE27DAA" w:rsidR="006D4D15" w:rsidRPr="00105580" w:rsidRDefault="006D4D15" w:rsidP="006D4D1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5580">
              <w:rPr>
                <w:rFonts w:asciiTheme="minorHAnsi" w:hAnsiTheme="minorHAnsi" w:cstheme="minorHAnsi"/>
              </w:rPr>
              <w:t>Tonnes CO</w:t>
            </w:r>
            <w:r w:rsidRPr="00105580">
              <w:rPr>
                <w:rFonts w:asciiTheme="minorHAnsi" w:hAnsiTheme="minorHAnsi" w:cstheme="minorHAnsi"/>
                <w:vertAlign w:val="subscript"/>
              </w:rPr>
              <w:t>2</w:t>
            </w:r>
            <w:r w:rsidRPr="00105580">
              <w:rPr>
                <w:rFonts w:asciiTheme="minorHAnsi" w:hAnsiTheme="minorHAnsi" w:cstheme="minorHAnsi"/>
              </w:rPr>
              <w:t>-e</w:t>
            </w:r>
          </w:p>
        </w:tc>
        <w:tc>
          <w:tcPr>
            <w:tcW w:w="1109" w:type="dxa"/>
            <w:tcBorders>
              <w:bottom w:val="single" w:sz="4" w:space="0" w:color="auto"/>
            </w:tcBorders>
            <w:shd w:val="clear" w:color="auto" w:fill="auto"/>
          </w:tcPr>
          <w:p w14:paraId="2B78C1C1" w14:textId="256732B3" w:rsidR="006D4D15" w:rsidRPr="00105580" w:rsidRDefault="006D4D15" w:rsidP="006D4D15">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EF00FC">
              <w:rPr>
                <w:rFonts w:cstheme="minorHAnsi"/>
              </w:rPr>
              <w:t>42-43</w:t>
            </w:r>
          </w:p>
        </w:tc>
      </w:tr>
      <w:tr w:rsidR="006D4D15" w14:paraId="7C44E8B2" w14:textId="77777777">
        <w:tc>
          <w:tcPr>
            <w:cnfStyle w:val="001000000000" w:firstRow="0" w:lastRow="0" w:firstColumn="1" w:lastColumn="0" w:oddVBand="0" w:evenVBand="0" w:oddHBand="0" w:evenHBand="0" w:firstRowFirstColumn="0" w:firstRowLastColumn="0" w:lastRowFirstColumn="0" w:lastRowLastColumn="0"/>
            <w:tcW w:w="1071" w:type="dxa"/>
            <w:tcBorders>
              <w:top w:val="single" w:sz="4" w:space="0" w:color="auto"/>
              <w:bottom w:val="single" w:sz="4" w:space="0" w:color="auto"/>
              <w:right w:val="nil"/>
            </w:tcBorders>
            <w:shd w:val="clear" w:color="auto" w:fill="F8DD73"/>
          </w:tcPr>
          <w:p w14:paraId="73C50A6F" w14:textId="3CE70921" w:rsidR="006D4D15" w:rsidRPr="00105580" w:rsidRDefault="006D4D15" w:rsidP="006D4D15">
            <w:pPr>
              <w:pStyle w:val="BodyText"/>
              <w:rPr>
                <w:rFonts w:cstheme="minorHAnsi"/>
                <w:bCs/>
                <w:color w:val="232222" w:themeColor="text1"/>
              </w:rPr>
            </w:pPr>
            <w:r w:rsidRPr="00105580">
              <w:rPr>
                <w:rFonts w:cstheme="minorHAnsi"/>
                <w:bCs/>
              </w:rPr>
              <w:t>Optional*</w:t>
            </w:r>
          </w:p>
        </w:tc>
        <w:tc>
          <w:tcPr>
            <w:tcW w:w="5751" w:type="dxa"/>
            <w:tcBorders>
              <w:left w:val="nil"/>
              <w:bottom w:val="single" w:sz="4" w:space="0" w:color="auto"/>
            </w:tcBorders>
            <w:shd w:val="clear" w:color="auto" w:fill="auto"/>
          </w:tcPr>
          <w:p w14:paraId="692E28A7" w14:textId="06560943" w:rsidR="006D4D15" w:rsidRPr="00105580" w:rsidRDefault="006D4D15" w:rsidP="006D4D15">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105580">
              <w:rPr>
                <w:rFonts w:cstheme="minorHAnsi"/>
              </w:rPr>
              <w:t>Net greenhouse gas emissions segmented by scope</w:t>
            </w:r>
          </w:p>
        </w:tc>
        <w:tc>
          <w:tcPr>
            <w:tcW w:w="2278" w:type="dxa"/>
            <w:tcBorders>
              <w:bottom w:val="single" w:sz="4" w:space="0" w:color="auto"/>
            </w:tcBorders>
            <w:shd w:val="clear" w:color="auto" w:fill="auto"/>
          </w:tcPr>
          <w:p w14:paraId="2ADA70E7" w14:textId="2DAE13C0" w:rsidR="006D4D15" w:rsidRPr="00105580" w:rsidRDefault="006D4D15" w:rsidP="006D4D1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5580">
              <w:rPr>
                <w:rFonts w:asciiTheme="minorHAnsi" w:hAnsiTheme="minorHAnsi" w:cstheme="minorHAnsi"/>
              </w:rPr>
              <w:t>Tonnes CO</w:t>
            </w:r>
            <w:r w:rsidRPr="00105580">
              <w:rPr>
                <w:rFonts w:asciiTheme="minorHAnsi" w:hAnsiTheme="minorHAnsi" w:cstheme="minorHAnsi"/>
                <w:vertAlign w:val="subscript"/>
              </w:rPr>
              <w:t>2</w:t>
            </w:r>
            <w:r w:rsidRPr="00105580">
              <w:rPr>
                <w:rFonts w:asciiTheme="minorHAnsi" w:hAnsiTheme="minorHAnsi" w:cstheme="minorHAnsi"/>
              </w:rPr>
              <w:t>-e</w:t>
            </w:r>
          </w:p>
        </w:tc>
        <w:tc>
          <w:tcPr>
            <w:tcW w:w="1109" w:type="dxa"/>
            <w:tcBorders>
              <w:bottom w:val="single" w:sz="4" w:space="0" w:color="auto"/>
            </w:tcBorders>
            <w:shd w:val="clear" w:color="auto" w:fill="auto"/>
          </w:tcPr>
          <w:p w14:paraId="192A066B" w14:textId="32CBB0FA" w:rsidR="006D4D15" w:rsidRPr="00105580" w:rsidRDefault="006D4D15" w:rsidP="006D4D15">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EF00FC">
              <w:rPr>
                <w:rFonts w:cstheme="minorHAnsi"/>
              </w:rPr>
              <w:t>42-43</w:t>
            </w:r>
          </w:p>
        </w:tc>
      </w:tr>
      <w:tr w:rsidR="006D4D15" w14:paraId="38CEA0A9" w14:textId="77777777" w:rsidTr="006B10F3">
        <w:tc>
          <w:tcPr>
            <w:cnfStyle w:val="001000000000" w:firstRow="0" w:lastRow="0" w:firstColumn="1" w:lastColumn="0" w:oddVBand="0" w:evenVBand="0" w:oddHBand="0" w:evenHBand="0" w:firstRowFirstColumn="0" w:firstRowLastColumn="0" w:lastRowFirstColumn="0" w:lastRowLastColumn="0"/>
            <w:tcW w:w="1071" w:type="dxa"/>
            <w:tcBorders>
              <w:top w:val="single" w:sz="4" w:space="0" w:color="auto"/>
              <w:bottom w:val="single" w:sz="4" w:space="0" w:color="auto"/>
              <w:right w:val="nil"/>
            </w:tcBorders>
            <w:shd w:val="clear" w:color="auto" w:fill="F8DD73"/>
          </w:tcPr>
          <w:p w14:paraId="5809327B" w14:textId="34A18B43" w:rsidR="006D4D15" w:rsidRPr="00105580" w:rsidRDefault="006D4D15" w:rsidP="006D4D15">
            <w:pPr>
              <w:pStyle w:val="BodyText"/>
              <w:rPr>
                <w:rFonts w:cstheme="minorHAnsi"/>
                <w:bCs/>
                <w:color w:val="232222" w:themeColor="text1"/>
              </w:rPr>
            </w:pPr>
            <w:r w:rsidRPr="00105580">
              <w:rPr>
                <w:rFonts w:cstheme="minorHAnsi"/>
              </w:rPr>
              <w:t>Optional*</w:t>
            </w:r>
          </w:p>
        </w:tc>
        <w:tc>
          <w:tcPr>
            <w:tcW w:w="8029" w:type="dxa"/>
            <w:gridSpan w:val="2"/>
            <w:tcBorders>
              <w:left w:val="nil"/>
              <w:bottom w:val="single" w:sz="4" w:space="0" w:color="auto"/>
            </w:tcBorders>
            <w:shd w:val="clear" w:color="auto" w:fill="auto"/>
          </w:tcPr>
          <w:p w14:paraId="50E8D502" w14:textId="08BB63CE" w:rsidR="006D4D15" w:rsidRPr="00105580" w:rsidRDefault="006D4D15" w:rsidP="006D4D1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5580">
              <w:rPr>
                <w:rFonts w:cstheme="minorHAnsi"/>
              </w:rPr>
              <w:t>Any Climate Active certifications for organisations, products, services, or events</w:t>
            </w:r>
          </w:p>
        </w:tc>
        <w:tc>
          <w:tcPr>
            <w:tcW w:w="1109" w:type="dxa"/>
          </w:tcPr>
          <w:p w14:paraId="0F40822D" w14:textId="4496E2FA" w:rsidR="006D4D15" w:rsidRPr="00105580" w:rsidRDefault="006D4D15" w:rsidP="006D4D15">
            <w:pPr>
              <w:pStyle w:val="BodyTex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w:t>
            </w:r>
            <w:r w:rsidRPr="00105580">
              <w:rPr>
                <w:rFonts w:cstheme="minorHAnsi"/>
              </w:rPr>
              <w:t>3-</w:t>
            </w:r>
            <w:r>
              <w:rPr>
                <w:rFonts w:cstheme="minorHAnsi"/>
              </w:rPr>
              <w:t>44</w:t>
            </w:r>
          </w:p>
        </w:tc>
      </w:tr>
    </w:tbl>
    <w:p w14:paraId="07E61496" w14:textId="77777777" w:rsidR="00344DD5" w:rsidRDefault="00344DD5" w:rsidP="00344DD5">
      <w:pPr>
        <w:spacing w:before="100" w:after="100" w:line="260" w:lineRule="atLeast"/>
        <w:rPr>
          <w:rFonts w:cstheme="minorHAnsi"/>
        </w:rPr>
      </w:pPr>
      <w:r w:rsidRPr="00344DD5">
        <w:rPr>
          <w:rFonts w:cstheme="minorHAnsi"/>
        </w:rPr>
        <w:t>* Optional indicators (included within FRD 24)</w:t>
      </w:r>
    </w:p>
    <w:p w14:paraId="762215A8" w14:textId="77777777" w:rsidR="00867945" w:rsidRPr="00344DD5" w:rsidRDefault="00867945" w:rsidP="00344DD5">
      <w:pPr>
        <w:spacing w:before="100" w:after="100" w:line="260" w:lineRule="atLeast"/>
        <w:rPr>
          <w:rFonts w:cstheme="minorHAnsi"/>
        </w:rPr>
      </w:pPr>
    </w:p>
    <w:p w14:paraId="1639B1D4" w14:textId="77777777" w:rsidR="00867945" w:rsidRPr="00867945" w:rsidRDefault="00867945" w:rsidP="00867945">
      <w:pPr>
        <w:spacing w:before="100" w:after="100" w:line="260" w:lineRule="atLeast"/>
        <w:rPr>
          <w:rFonts w:cstheme="minorHAnsi"/>
          <w:sz w:val="22"/>
          <w:szCs w:val="22"/>
        </w:rPr>
      </w:pPr>
      <w:r w:rsidRPr="00867945">
        <w:rPr>
          <w:rFonts w:cstheme="minorHAnsi"/>
          <w:sz w:val="22"/>
          <w:szCs w:val="22"/>
        </w:rPr>
        <w:t>Each FRD 24 theme has been colour coded throughout this Manual: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blLayout w:type="fixed"/>
        <w:tblLook w:val="0020" w:firstRow="1" w:lastRow="0" w:firstColumn="0" w:lastColumn="0" w:noHBand="0" w:noVBand="0"/>
      </w:tblPr>
      <w:tblGrid>
        <w:gridCol w:w="630"/>
        <w:gridCol w:w="4190"/>
      </w:tblGrid>
      <w:tr w:rsidR="00867945" w:rsidRPr="00867945" w14:paraId="270ECDCD" w14:textId="77777777" w:rsidTr="00867945">
        <w:tc>
          <w:tcPr>
            <w:tcW w:w="630" w:type="dxa"/>
            <w:tcBorders>
              <w:bottom w:val="single" w:sz="4" w:space="0" w:color="auto"/>
            </w:tcBorders>
            <w:shd w:val="clear" w:color="auto" w:fill="AA92AF"/>
          </w:tcPr>
          <w:p w14:paraId="3E67D800" w14:textId="77777777" w:rsidR="00867945" w:rsidRPr="00867945" w:rsidRDefault="00867945" w:rsidP="00867945">
            <w:pPr>
              <w:spacing w:before="20" w:after="20" w:line="240" w:lineRule="auto"/>
              <w:rPr>
                <w:rFonts w:ascii="Calibri" w:hAnsi="Calibri" w:cs="Calibri"/>
                <w:szCs w:val="22"/>
              </w:rPr>
            </w:pPr>
          </w:p>
        </w:tc>
        <w:tc>
          <w:tcPr>
            <w:tcW w:w="4190" w:type="dxa"/>
            <w:shd w:val="clear" w:color="auto" w:fill="FFFFFF"/>
          </w:tcPr>
          <w:p w14:paraId="30D64481" w14:textId="77777777" w:rsidR="00867945" w:rsidRPr="00867945" w:rsidRDefault="00867945" w:rsidP="00867945">
            <w:pPr>
              <w:spacing w:before="20" w:after="20" w:line="240" w:lineRule="auto"/>
              <w:rPr>
                <w:rFonts w:cstheme="minorHAnsi"/>
                <w:szCs w:val="22"/>
              </w:rPr>
            </w:pPr>
            <w:r w:rsidRPr="00867945">
              <w:rPr>
                <w:rFonts w:cstheme="minorHAnsi"/>
                <w:szCs w:val="22"/>
              </w:rPr>
              <w:t>Electricity production and consumption</w:t>
            </w:r>
          </w:p>
        </w:tc>
      </w:tr>
      <w:tr w:rsidR="00867945" w:rsidRPr="00867945" w14:paraId="6CC4E0B1" w14:textId="77777777" w:rsidTr="00867945">
        <w:tc>
          <w:tcPr>
            <w:tcW w:w="630" w:type="dxa"/>
            <w:tcBorders>
              <w:bottom w:val="single" w:sz="4" w:space="0" w:color="auto"/>
            </w:tcBorders>
            <w:shd w:val="clear" w:color="auto" w:fill="F4B083"/>
          </w:tcPr>
          <w:p w14:paraId="7DF9E924" w14:textId="77777777" w:rsidR="00867945" w:rsidRPr="00867945" w:rsidRDefault="00867945" w:rsidP="00867945">
            <w:pPr>
              <w:spacing w:before="20" w:after="20" w:line="240" w:lineRule="auto"/>
              <w:rPr>
                <w:rFonts w:ascii="Calibri" w:hAnsi="Calibri" w:cs="Calibri"/>
                <w:szCs w:val="22"/>
              </w:rPr>
            </w:pPr>
          </w:p>
        </w:tc>
        <w:tc>
          <w:tcPr>
            <w:tcW w:w="4190" w:type="dxa"/>
            <w:shd w:val="clear" w:color="auto" w:fill="FFFFFF"/>
          </w:tcPr>
          <w:p w14:paraId="777208B4" w14:textId="77777777" w:rsidR="00867945" w:rsidRPr="00867945" w:rsidRDefault="00867945" w:rsidP="00867945">
            <w:pPr>
              <w:spacing w:before="20" w:after="20" w:line="240" w:lineRule="auto"/>
              <w:rPr>
                <w:rFonts w:cstheme="minorHAnsi"/>
                <w:szCs w:val="22"/>
              </w:rPr>
            </w:pPr>
            <w:r w:rsidRPr="00867945">
              <w:rPr>
                <w:rFonts w:cstheme="minorHAnsi"/>
                <w:szCs w:val="22"/>
              </w:rPr>
              <w:t>Stationary fuel use</w:t>
            </w:r>
          </w:p>
        </w:tc>
      </w:tr>
      <w:tr w:rsidR="00867945" w:rsidRPr="00867945" w14:paraId="1D41EAE6" w14:textId="77777777" w:rsidTr="00867945">
        <w:tc>
          <w:tcPr>
            <w:tcW w:w="630" w:type="dxa"/>
            <w:tcBorders>
              <w:bottom w:val="single" w:sz="4" w:space="0" w:color="auto"/>
            </w:tcBorders>
            <w:shd w:val="clear" w:color="auto" w:fill="FFCCFF"/>
          </w:tcPr>
          <w:p w14:paraId="57ECD784" w14:textId="77777777" w:rsidR="00867945" w:rsidRPr="00867945" w:rsidRDefault="00867945" w:rsidP="00867945">
            <w:pPr>
              <w:spacing w:before="20" w:after="20" w:line="240" w:lineRule="auto"/>
              <w:rPr>
                <w:rFonts w:ascii="Calibri" w:hAnsi="Calibri" w:cs="Calibri"/>
                <w:szCs w:val="22"/>
              </w:rPr>
            </w:pPr>
          </w:p>
        </w:tc>
        <w:tc>
          <w:tcPr>
            <w:tcW w:w="4190" w:type="dxa"/>
            <w:shd w:val="clear" w:color="auto" w:fill="FFFFFF"/>
          </w:tcPr>
          <w:p w14:paraId="3414CE7A" w14:textId="77777777" w:rsidR="00867945" w:rsidRPr="00867945" w:rsidRDefault="00867945" w:rsidP="00867945">
            <w:pPr>
              <w:spacing w:before="20" w:after="20" w:line="240" w:lineRule="auto"/>
              <w:rPr>
                <w:rFonts w:cstheme="minorHAnsi"/>
                <w:szCs w:val="22"/>
              </w:rPr>
            </w:pPr>
            <w:r w:rsidRPr="00867945">
              <w:rPr>
                <w:rFonts w:cstheme="minorHAnsi"/>
                <w:szCs w:val="22"/>
              </w:rPr>
              <w:t>Transportation</w:t>
            </w:r>
          </w:p>
        </w:tc>
      </w:tr>
      <w:tr w:rsidR="00867945" w:rsidRPr="00867945" w14:paraId="205EA883" w14:textId="77777777" w:rsidTr="00867945">
        <w:tc>
          <w:tcPr>
            <w:tcW w:w="630" w:type="dxa"/>
            <w:tcBorders>
              <w:bottom w:val="single" w:sz="4" w:space="0" w:color="auto"/>
            </w:tcBorders>
            <w:shd w:val="clear" w:color="auto" w:fill="66FFFF"/>
          </w:tcPr>
          <w:p w14:paraId="04DD4576" w14:textId="77777777" w:rsidR="00867945" w:rsidRPr="00867945" w:rsidRDefault="00867945" w:rsidP="00867945">
            <w:pPr>
              <w:spacing w:before="20" w:after="20" w:line="240" w:lineRule="auto"/>
              <w:rPr>
                <w:rFonts w:ascii="Calibri" w:hAnsi="Calibri" w:cs="Calibri"/>
                <w:szCs w:val="22"/>
              </w:rPr>
            </w:pPr>
          </w:p>
        </w:tc>
        <w:tc>
          <w:tcPr>
            <w:tcW w:w="4190" w:type="dxa"/>
            <w:shd w:val="clear" w:color="auto" w:fill="FFFFFF"/>
          </w:tcPr>
          <w:p w14:paraId="37BE736B" w14:textId="77777777" w:rsidR="00867945" w:rsidRPr="00867945" w:rsidRDefault="00867945" w:rsidP="00867945">
            <w:pPr>
              <w:spacing w:before="20" w:after="20" w:line="240" w:lineRule="auto"/>
              <w:rPr>
                <w:rFonts w:cstheme="minorHAnsi"/>
                <w:szCs w:val="22"/>
              </w:rPr>
            </w:pPr>
            <w:r w:rsidRPr="00867945">
              <w:rPr>
                <w:rFonts w:cstheme="minorHAnsi"/>
                <w:szCs w:val="22"/>
              </w:rPr>
              <w:t>Total energy use</w:t>
            </w:r>
          </w:p>
        </w:tc>
      </w:tr>
      <w:tr w:rsidR="00867945" w:rsidRPr="00867945" w14:paraId="20D9B8EA" w14:textId="77777777" w:rsidTr="00867945">
        <w:tc>
          <w:tcPr>
            <w:tcW w:w="630" w:type="dxa"/>
            <w:tcBorders>
              <w:bottom w:val="single" w:sz="4" w:space="0" w:color="auto"/>
            </w:tcBorders>
            <w:shd w:val="clear" w:color="auto" w:fill="A8D08D"/>
          </w:tcPr>
          <w:p w14:paraId="6A737EDB" w14:textId="77777777" w:rsidR="00867945" w:rsidRPr="00867945" w:rsidRDefault="00867945" w:rsidP="00867945">
            <w:pPr>
              <w:spacing w:before="20" w:after="20" w:line="240" w:lineRule="auto"/>
              <w:rPr>
                <w:rFonts w:ascii="Calibri" w:hAnsi="Calibri" w:cs="Calibri"/>
                <w:szCs w:val="22"/>
              </w:rPr>
            </w:pPr>
          </w:p>
        </w:tc>
        <w:tc>
          <w:tcPr>
            <w:tcW w:w="4190" w:type="dxa"/>
            <w:shd w:val="clear" w:color="auto" w:fill="FFFFFF"/>
          </w:tcPr>
          <w:p w14:paraId="6BD68C85" w14:textId="77777777" w:rsidR="00867945" w:rsidRPr="00867945" w:rsidRDefault="00867945" w:rsidP="00867945">
            <w:pPr>
              <w:spacing w:before="20" w:after="20" w:line="240" w:lineRule="auto"/>
              <w:rPr>
                <w:rFonts w:cstheme="minorHAnsi"/>
                <w:szCs w:val="22"/>
              </w:rPr>
            </w:pPr>
            <w:r w:rsidRPr="00867945">
              <w:rPr>
                <w:rFonts w:cstheme="minorHAnsi"/>
                <w:szCs w:val="22"/>
              </w:rPr>
              <w:t>Sustainable buildings and infrastructure</w:t>
            </w:r>
          </w:p>
        </w:tc>
      </w:tr>
      <w:tr w:rsidR="00867945" w:rsidRPr="00867945" w14:paraId="4137788C" w14:textId="77777777" w:rsidTr="00867945">
        <w:tc>
          <w:tcPr>
            <w:tcW w:w="630" w:type="dxa"/>
            <w:tcBorders>
              <w:bottom w:val="single" w:sz="4" w:space="0" w:color="auto"/>
            </w:tcBorders>
            <w:shd w:val="clear" w:color="auto" w:fill="006600"/>
          </w:tcPr>
          <w:p w14:paraId="5B97A061" w14:textId="77777777" w:rsidR="00867945" w:rsidRPr="00867945" w:rsidRDefault="00867945" w:rsidP="00867945">
            <w:pPr>
              <w:spacing w:before="20" w:after="20" w:line="240" w:lineRule="auto"/>
              <w:rPr>
                <w:rFonts w:ascii="Calibri" w:hAnsi="Calibri" w:cs="Calibri"/>
                <w:szCs w:val="22"/>
              </w:rPr>
            </w:pPr>
          </w:p>
        </w:tc>
        <w:tc>
          <w:tcPr>
            <w:tcW w:w="4190" w:type="dxa"/>
            <w:shd w:val="clear" w:color="auto" w:fill="FFFFFF"/>
          </w:tcPr>
          <w:p w14:paraId="62F08BFE" w14:textId="77777777" w:rsidR="00867945" w:rsidRPr="00867945" w:rsidRDefault="00867945" w:rsidP="00867945">
            <w:pPr>
              <w:spacing w:before="20" w:after="20" w:line="240" w:lineRule="auto"/>
              <w:rPr>
                <w:rFonts w:cstheme="minorHAnsi"/>
                <w:szCs w:val="22"/>
              </w:rPr>
            </w:pPr>
            <w:r w:rsidRPr="00867945">
              <w:rPr>
                <w:rFonts w:cstheme="minorHAnsi"/>
                <w:szCs w:val="22"/>
              </w:rPr>
              <w:t>Sustainable procurement</w:t>
            </w:r>
          </w:p>
        </w:tc>
      </w:tr>
      <w:tr w:rsidR="00867945" w:rsidRPr="00867945" w14:paraId="0CB07AF1" w14:textId="77777777" w:rsidTr="00867945">
        <w:tc>
          <w:tcPr>
            <w:tcW w:w="630" w:type="dxa"/>
            <w:tcBorders>
              <w:bottom w:val="single" w:sz="4" w:space="0" w:color="auto"/>
            </w:tcBorders>
            <w:shd w:val="clear" w:color="auto" w:fill="8EAADB"/>
          </w:tcPr>
          <w:p w14:paraId="08187492" w14:textId="77777777" w:rsidR="00867945" w:rsidRPr="00867945" w:rsidRDefault="00867945" w:rsidP="00867945">
            <w:pPr>
              <w:spacing w:before="20" w:after="20" w:line="240" w:lineRule="auto"/>
              <w:rPr>
                <w:rFonts w:ascii="Calibri" w:hAnsi="Calibri" w:cs="Calibri"/>
                <w:szCs w:val="22"/>
              </w:rPr>
            </w:pPr>
          </w:p>
        </w:tc>
        <w:tc>
          <w:tcPr>
            <w:tcW w:w="4190" w:type="dxa"/>
            <w:shd w:val="clear" w:color="auto" w:fill="FFFFFF"/>
          </w:tcPr>
          <w:p w14:paraId="2D3CB31F" w14:textId="77777777" w:rsidR="00867945" w:rsidRPr="00867945" w:rsidRDefault="00867945" w:rsidP="00867945">
            <w:pPr>
              <w:spacing w:before="20" w:after="20" w:line="240" w:lineRule="auto"/>
              <w:rPr>
                <w:rFonts w:cstheme="minorHAnsi"/>
                <w:szCs w:val="22"/>
              </w:rPr>
            </w:pPr>
            <w:r w:rsidRPr="00867945">
              <w:rPr>
                <w:rFonts w:cstheme="minorHAnsi"/>
                <w:szCs w:val="22"/>
              </w:rPr>
              <w:t>Water consumption</w:t>
            </w:r>
          </w:p>
        </w:tc>
      </w:tr>
      <w:tr w:rsidR="00867945" w:rsidRPr="00867945" w14:paraId="52677BE5" w14:textId="77777777" w:rsidTr="00867945">
        <w:tc>
          <w:tcPr>
            <w:tcW w:w="630" w:type="dxa"/>
            <w:tcBorders>
              <w:bottom w:val="single" w:sz="4" w:space="0" w:color="auto"/>
            </w:tcBorders>
            <w:shd w:val="clear" w:color="auto" w:fill="6C3F5C"/>
          </w:tcPr>
          <w:p w14:paraId="69691862" w14:textId="77777777" w:rsidR="00867945" w:rsidRPr="00867945" w:rsidRDefault="00867945" w:rsidP="00867945">
            <w:pPr>
              <w:spacing w:before="20" w:after="20" w:line="240" w:lineRule="auto"/>
              <w:rPr>
                <w:rFonts w:ascii="Calibri" w:hAnsi="Calibri" w:cs="Calibri"/>
                <w:szCs w:val="22"/>
              </w:rPr>
            </w:pPr>
          </w:p>
        </w:tc>
        <w:tc>
          <w:tcPr>
            <w:tcW w:w="4190" w:type="dxa"/>
            <w:shd w:val="clear" w:color="auto" w:fill="FFFFFF"/>
          </w:tcPr>
          <w:p w14:paraId="7FD96793" w14:textId="77777777" w:rsidR="00867945" w:rsidRPr="00867945" w:rsidRDefault="00867945" w:rsidP="00867945">
            <w:pPr>
              <w:spacing w:before="20" w:after="20" w:line="240" w:lineRule="auto"/>
              <w:rPr>
                <w:rFonts w:cstheme="minorHAnsi"/>
                <w:szCs w:val="22"/>
              </w:rPr>
            </w:pPr>
            <w:r w:rsidRPr="00867945">
              <w:rPr>
                <w:rFonts w:cstheme="minorHAnsi"/>
                <w:szCs w:val="22"/>
              </w:rPr>
              <w:t>Waste and recycling</w:t>
            </w:r>
          </w:p>
        </w:tc>
      </w:tr>
      <w:tr w:rsidR="00867945" w:rsidRPr="00867945" w14:paraId="04B9D3AA" w14:textId="77777777" w:rsidTr="00867945">
        <w:tc>
          <w:tcPr>
            <w:tcW w:w="630" w:type="dxa"/>
            <w:tcBorders>
              <w:bottom w:val="single" w:sz="4" w:space="0" w:color="auto"/>
            </w:tcBorders>
            <w:shd w:val="clear" w:color="auto" w:fill="F8DD73"/>
          </w:tcPr>
          <w:p w14:paraId="6708E604" w14:textId="77777777" w:rsidR="00867945" w:rsidRPr="00867945" w:rsidRDefault="00867945" w:rsidP="00867945">
            <w:pPr>
              <w:spacing w:before="20" w:after="20" w:line="240" w:lineRule="auto"/>
              <w:rPr>
                <w:rFonts w:ascii="Calibri" w:hAnsi="Calibri" w:cs="Calibri"/>
                <w:szCs w:val="22"/>
              </w:rPr>
            </w:pPr>
          </w:p>
        </w:tc>
        <w:tc>
          <w:tcPr>
            <w:tcW w:w="4190" w:type="dxa"/>
            <w:shd w:val="clear" w:color="auto" w:fill="FFFFFF"/>
          </w:tcPr>
          <w:p w14:paraId="5B6D21E2" w14:textId="77777777" w:rsidR="00867945" w:rsidRPr="00867945" w:rsidRDefault="00867945" w:rsidP="00867945">
            <w:pPr>
              <w:spacing w:before="20" w:after="20" w:line="240" w:lineRule="auto"/>
              <w:rPr>
                <w:rFonts w:cstheme="minorHAnsi"/>
                <w:szCs w:val="22"/>
              </w:rPr>
            </w:pPr>
            <w:r w:rsidRPr="00867945">
              <w:rPr>
                <w:rFonts w:cstheme="minorHAnsi"/>
                <w:szCs w:val="22"/>
              </w:rPr>
              <w:t>Greenhouse gas emissions</w:t>
            </w:r>
          </w:p>
        </w:tc>
      </w:tr>
    </w:tbl>
    <w:p w14:paraId="7A92FF68" w14:textId="3BD0C1EC" w:rsidR="00543ADC" w:rsidRDefault="00543ADC"/>
    <w:p w14:paraId="47E1C8F5" w14:textId="77777777" w:rsidR="00543ADC" w:rsidRPr="00E6529B" w:rsidRDefault="00543ADC" w:rsidP="00D26D5E">
      <w:pPr>
        <w:pStyle w:val="Heading1"/>
        <w:rPr>
          <w:color w:val="AA92AF"/>
          <w:lang w:eastAsia="en-US"/>
        </w:rPr>
      </w:pPr>
      <w:bookmarkStart w:id="39" w:name="_Toc74310946"/>
      <w:bookmarkStart w:id="40" w:name="_Toc100589886"/>
      <w:bookmarkStart w:id="41" w:name="_Toc164684439"/>
      <w:bookmarkStart w:id="42" w:name="_Toc165285065"/>
      <w:r w:rsidRPr="00E6529B">
        <w:rPr>
          <w:color w:val="AA92AF"/>
          <w:lang w:eastAsia="en-US"/>
        </w:rPr>
        <w:t xml:space="preserve">Electricity </w:t>
      </w:r>
      <w:bookmarkEnd w:id="39"/>
      <w:bookmarkEnd w:id="40"/>
      <w:r w:rsidRPr="00E6529B">
        <w:rPr>
          <w:color w:val="AA92AF"/>
          <w:lang w:eastAsia="en-US"/>
        </w:rPr>
        <w:t>production and consumption</w:t>
      </w:r>
      <w:bookmarkEnd w:id="41"/>
      <w:bookmarkEnd w:id="42"/>
    </w:p>
    <w:tbl>
      <w:tblPr>
        <w:tblW w:w="0" w:type="auto"/>
        <w:shd w:val="clear" w:color="auto" w:fill="AA92AF"/>
        <w:tblCellMar>
          <w:left w:w="57" w:type="dxa"/>
          <w:right w:w="57" w:type="dxa"/>
        </w:tblCellMar>
        <w:tblLook w:val="04A0" w:firstRow="1" w:lastRow="0" w:firstColumn="1" w:lastColumn="0" w:noHBand="0" w:noVBand="1"/>
      </w:tblPr>
      <w:tblGrid>
        <w:gridCol w:w="9639"/>
      </w:tblGrid>
      <w:tr w:rsidR="00543ADC" w:rsidRPr="00543ADC" w14:paraId="53081254" w14:textId="77777777" w:rsidTr="008F59FC">
        <w:trPr>
          <w:cantSplit/>
        </w:trPr>
        <w:tc>
          <w:tcPr>
            <w:tcW w:w="9639" w:type="dxa"/>
            <w:shd w:val="clear" w:color="auto" w:fill="AA92AF"/>
          </w:tcPr>
          <w:p w14:paraId="3BE7315A" w14:textId="77777777" w:rsidR="00543ADC" w:rsidRPr="00543ADC" w:rsidRDefault="00543ADC" w:rsidP="00543ADC">
            <w:pPr>
              <w:spacing w:before="100" w:after="100" w:line="260" w:lineRule="atLeast"/>
              <w:ind w:left="1440" w:hanging="1440"/>
              <w:rPr>
                <w:rFonts w:cstheme="minorHAnsi"/>
                <w:color w:val="FFFFFF"/>
              </w:rPr>
            </w:pPr>
            <w:r w:rsidRPr="00543ADC">
              <w:rPr>
                <w:rFonts w:cstheme="minorHAnsi"/>
                <w:color w:val="FFFFFF"/>
              </w:rPr>
              <w:t>Indicators</w:t>
            </w:r>
            <w:r w:rsidRPr="00543ADC">
              <w:rPr>
                <w:rFonts w:cstheme="minorHAnsi"/>
                <w:color w:val="FFFFFF"/>
              </w:rPr>
              <w:tab/>
            </w:r>
          </w:p>
          <w:p w14:paraId="2F5D1513" w14:textId="77777777" w:rsidR="00543ADC" w:rsidRPr="00543ADC" w:rsidRDefault="00543ADC" w:rsidP="00543ADC">
            <w:pPr>
              <w:spacing w:before="100" w:after="100" w:line="260" w:lineRule="atLeast"/>
              <w:ind w:left="2880" w:hanging="1440"/>
              <w:rPr>
                <w:rFonts w:cstheme="minorHAnsi"/>
                <w:color w:val="FFFFFF"/>
              </w:rPr>
            </w:pPr>
            <w:r w:rsidRPr="00543ADC">
              <w:rPr>
                <w:rFonts w:cstheme="minorHAnsi"/>
                <w:b/>
                <w:bCs/>
                <w:color w:val="FFFFFF"/>
              </w:rPr>
              <w:t>EL1:</w:t>
            </w:r>
            <w:r w:rsidRPr="00543ADC">
              <w:rPr>
                <w:rFonts w:cstheme="minorHAnsi"/>
                <w:color w:val="FFFFFF"/>
              </w:rPr>
              <w:t xml:space="preserve"> Total electricity consumption segmented by source (MWh)</w:t>
            </w:r>
          </w:p>
          <w:p w14:paraId="20FE4967" w14:textId="77777777" w:rsidR="00543ADC" w:rsidRPr="00543ADC" w:rsidRDefault="00543ADC" w:rsidP="00543ADC">
            <w:pPr>
              <w:spacing w:before="100" w:after="100" w:line="260" w:lineRule="atLeast"/>
              <w:ind w:left="2880" w:hanging="1440"/>
              <w:rPr>
                <w:rFonts w:cstheme="minorHAnsi"/>
                <w:color w:val="FFFFFF"/>
              </w:rPr>
            </w:pPr>
            <w:r w:rsidRPr="00543ADC">
              <w:rPr>
                <w:rFonts w:cstheme="minorHAnsi"/>
                <w:b/>
                <w:color w:val="FFFFFF"/>
              </w:rPr>
              <w:t>EL2:</w:t>
            </w:r>
            <w:r w:rsidRPr="00543ADC">
              <w:rPr>
                <w:rFonts w:cstheme="minorHAnsi"/>
                <w:color w:val="FFFFFF"/>
              </w:rPr>
              <w:t xml:space="preserve"> On-site electricity generated segmented by usage and source (MWh)</w:t>
            </w:r>
          </w:p>
          <w:p w14:paraId="5652C38B" w14:textId="77777777" w:rsidR="00543ADC" w:rsidRPr="00543ADC" w:rsidRDefault="00543ADC" w:rsidP="00543ADC">
            <w:pPr>
              <w:spacing w:before="100" w:after="100" w:line="260" w:lineRule="atLeast"/>
              <w:ind w:left="2880" w:hanging="1440"/>
              <w:rPr>
                <w:rFonts w:cstheme="minorHAnsi"/>
                <w:color w:val="FFFFFF"/>
              </w:rPr>
            </w:pPr>
            <w:r w:rsidRPr="00543ADC">
              <w:rPr>
                <w:rFonts w:cstheme="minorHAnsi"/>
                <w:b/>
                <w:bCs/>
                <w:color w:val="FFFFFF"/>
              </w:rPr>
              <w:t>EL3:</w:t>
            </w:r>
            <w:r w:rsidRPr="00543ADC">
              <w:rPr>
                <w:rFonts w:cstheme="minorHAnsi"/>
                <w:color w:val="FFFFFF"/>
              </w:rPr>
              <w:t xml:space="preserve"> On-site installed generation capacity segmented by source (MW)</w:t>
            </w:r>
          </w:p>
          <w:p w14:paraId="40247E24" w14:textId="77777777" w:rsidR="00543ADC" w:rsidRPr="00543ADC" w:rsidRDefault="00543ADC" w:rsidP="00543ADC">
            <w:pPr>
              <w:spacing w:before="100" w:after="100" w:line="260" w:lineRule="atLeast"/>
              <w:ind w:left="2880" w:hanging="1440"/>
              <w:rPr>
                <w:rFonts w:ascii="Calibri" w:hAnsi="Calibri" w:cs="Calibri"/>
                <w:color w:val="FFFFFF"/>
                <w:sz w:val="22"/>
                <w:szCs w:val="22"/>
              </w:rPr>
            </w:pPr>
            <w:r w:rsidRPr="00543ADC">
              <w:rPr>
                <w:rFonts w:cstheme="minorHAnsi"/>
                <w:b/>
                <w:bCs/>
                <w:color w:val="FFFFFF"/>
              </w:rPr>
              <w:t>EL4:</w:t>
            </w:r>
            <w:r w:rsidRPr="00543ADC">
              <w:rPr>
                <w:rFonts w:cstheme="minorHAnsi"/>
                <w:color w:val="FFFFFF"/>
              </w:rPr>
              <w:t xml:space="preserve"> Total electricity offsets segmented by offset type (MWh)</w:t>
            </w:r>
          </w:p>
        </w:tc>
      </w:tr>
    </w:tbl>
    <w:p w14:paraId="7271BBE5" w14:textId="34CE62BB" w:rsidR="008F59FC" w:rsidRPr="007D4891" w:rsidRDefault="008F59FC" w:rsidP="008F59FC">
      <w:pPr>
        <w:pStyle w:val="Heading6"/>
      </w:pPr>
      <w:bookmarkStart w:id="43" w:name="_Toc324936374"/>
      <w:r>
        <w:t>Definitions</w:t>
      </w:r>
    </w:p>
    <w:bookmarkEnd w:id="43"/>
    <w:p w14:paraId="5052F2D0" w14:textId="7880909D" w:rsidR="00543ADC" w:rsidRPr="00543ADC" w:rsidRDefault="006142C4" w:rsidP="00543ADC">
      <w:pPr>
        <w:spacing w:before="100" w:after="100" w:line="260" w:lineRule="atLeast"/>
        <w:rPr>
          <w:rFonts w:cstheme="minorBidi"/>
        </w:rPr>
      </w:pPr>
      <w:r w:rsidRPr="6BBD07DF">
        <w:rPr>
          <w:rStyle w:val="normaltextrun"/>
          <w:rFonts w:ascii="Arial" w:hAnsi="Arial" w:cs="Arial"/>
        </w:rPr>
        <w:t xml:space="preserve">Entities should take a whole of building perspective when accounting for electricity consumption. This means accounting for all consumption across the categories of tenancy and base building. In cases where data falls across these categories or cannot otherwise be categorised, consumption should be apportioned as a percentage of net lettable area of the whole building that your entity occupies. </w:t>
      </w:r>
      <w:r w:rsidR="00543ADC" w:rsidRPr="6A4926CD">
        <w:rPr>
          <w:rFonts w:cstheme="minorBidi"/>
        </w:rPr>
        <w:t xml:space="preserve">For all relevant electricity measures </w:t>
      </w:r>
      <w:r w:rsidR="00D4074E" w:rsidRPr="6A4926CD">
        <w:rPr>
          <w:rFonts w:cstheme="minorBidi"/>
        </w:rPr>
        <w:t>e</w:t>
      </w:r>
      <w:r w:rsidR="00543ADC" w:rsidRPr="6A4926CD">
        <w:rPr>
          <w:rFonts w:cstheme="minorBidi"/>
        </w:rPr>
        <w:t xml:space="preserve">ntities </w:t>
      </w:r>
      <w:r w:rsidR="00D4074E" w:rsidRPr="6A4926CD">
        <w:rPr>
          <w:rFonts w:cstheme="minorBidi"/>
        </w:rPr>
        <w:t>should</w:t>
      </w:r>
      <w:r w:rsidR="00D34C34" w:rsidRPr="6A4926CD">
        <w:rPr>
          <w:rFonts w:cstheme="minorBidi"/>
        </w:rPr>
        <w:t xml:space="preserve"> </w:t>
      </w:r>
      <w:r w:rsidR="00543ADC" w:rsidRPr="6A4926CD">
        <w:rPr>
          <w:rFonts w:cstheme="minorBidi"/>
        </w:rPr>
        <w:t xml:space="preserve">breakdown their electricity consumption to provide a better understanding of activities and impacts. If relevant, the entity </w:t>
      </w:r>
      <w:r w:rsidR="00D34C34" w:rsidRPr="6A4926CD">
        <w:rPr>
          <w:rFonts w:cstheme="minorBidi"/>
        </w:rPr>
        <w:t xml:space="preserve">should </w:t>
      </w:r>
      <w:r w:rsidR="00543ADC" w:rsidRPr="6A4926CD">
        <w:rPr>
          <w:rFonts w:cstheme="minorBidi"/>
        </w:rPr>
        <w:t>show office-based energy use and major non-office energy consumption areas separately. Further</w:t>
      </w:r>
      <w:r w:rsidR="00985F6A" w:rsidRPr="6A4926CD">
        <w:rPr>
          <w:rFonts w:cstheme="minorBidi"/>
        </w:rPr>
        <w:t>, entities should provide a</w:t>
      </w:r>
      <w:r w:rsidR="00543ADC" w:rsidRPr="6A4926CD">
        <w:rPr>
          <w:rFonts w:cstheme="minorBidi"/>
        </w:rPr>
        <w:t xml:space="preserve"> breakdown of office energy use into tenancy and base building, where data is available.</w:t>
      </w:r>
    </w:p>
    <w:p w14:paraId="193A007D" w14:textId="77777777" w:rsidR="00543ADC" w:rsidRPr="00543ADC" w:rsidRDefault="00543ADC" w:rsidP="00543ADC">
      <w:pPr>
        <w:spacing w:before="100" w:after="100" w:line="260" w:lineRule="atLeast"/>
        <w:rPr>
          <w:rFonts w:cstheme="minorHAnsi"/>
        </w:rPr>
      </w:pPr>
      <w:r w:rsidRPr="00543ADC">
        <w:rPr>
          <w:rFonts w:cstheme="minorHAnsi"/>
        </w:rPr>
        <w:t>Tenancy energy use includes tenancy light and power, any supplementary air-conditioning, and any other items running off the tenancy distribution board. Base Building energy use includes the HVAC system, lifts, security, core area lighting, and all other base building services.</w:t>
      </w:r>
    </w:p>
    <w:p w14:paraId="6131769A" w14:textId="77777777" w:rsidR="00543ADC" w:rsidRPr="00543ADC" w:rsidRDefault="00543ADC" w:rsidP="00543ADC">
      <w:pPr>
        <w:spacing w:before="100" w:after="100" w:line="260" w:lineRule="atLeast"/>
        <w:rPr>
          <w:rFonts w:cstheme="minorHAnsi"/>
        </w:rPr>
      </w:pPr>
      <w:r w:rsidRPr="00543ADC">
        <w:rPr>
          <w:rFonts w:cstheme="minorHAnsi"/>
          <w:b/>
          <w:bCs/>
        </w:rPr>
        <w:t xml:space="preserve">EL1: </w:t>
      </w:r>
      <w:r w:rsidRPr="00543ADC">
        <w:rPr>
          <w:rFonts w:cstheme="minorHAnsi"/>
        </w:rPr>
        <w:t>Total electricity consumption across the entity’s facilities, including electricity that is not directly purchased through a retail or wholesale agreement. This should be segmented by source:</w:t>
      </w:r>
    </w:p>
    <w:p w14:paraId="419FDED1" w14:textId="77777777" w:rsidR="00543ADC" w:rsidRPr="00543ADC" w:rsidRDefault="00543ADC" w:rsidP="00641C23">
      <w:pPr>
        <w:pStyle w:val="ListBullet"/>
        <w:rPr>
          <w:rFonts w:eastAsia="Calibri"/>
        </w:rPr>
      </w:pPr>
      <w:r w:rsidRPr="00543ADC">
        <w:t>Purchased electricity (e.g., State Purchasing Contract, HealthShare Victoria contract, other centralised purchasing contract, or any other retail contract)</w:t>
      </w:r>
    </w:p>
    <w:p w14:paraId="2D33CED8" w14:textId="77777777" w:rsidR="00543ADC" w:rsidRPr="00543ADC" w:rsidRDefault="00543ADC" w:rsidP="00641C23">
      <w:pPr>
        <w:pStyle w:val="ListBullet"/>
      </w:pPr>
      <w:r w:rsidRPr="00543ADC">
        <w:t>Not directly purchased but from outside the organisation (e.g., premises the organisation leases within a larger commercial office building that are not individually metered, see Data Collection for guidance on calculation, or where electricity is included in a premises’ lease)</w:t>
      </w:r>
      <w:r w:rsidRPr="00543ADC">
        <w:rPr>
          <w:vertAlign w:val="superscript"/>
        </w:rPr>
        <w:footnoteReference w:id="8"/>
      </w:r>
      <w:r w:rsidRPr="00543ADC">
        <w:t xml:space="preserve"> </w:t>
      </w:r>
    </w:p>
    <w:p w14:paraId="379302EB" w14:textId="77777777" w:rsidR="00543ADC" w:rsidRPr="00543ADC" w:rsidRDefault="00543ADC" w:rsidP="00641C23">
      <w:pPr>
        <w:pStyle w:val="ListBullet"/>
      </w:pPr>
      <w:r w:rsidRPr="00543ADC">
        <w:t xml:space="preserve">Self-generated (if known – see indicator EL2) </w:t>
      </w:r>
    </w:p>
    <w:p w14:paraId="1DE3D208" w14:textId="77777777" w:rsidR="00543ADC" w:rsidRPr="00543ADC" w:rsidRDefault="00543ADC" w:rsidP="00543ADC">
      <w:pPr>
        <w:spacing w:before="100" w:after="100" w:line="260" w:lineRule="atLeast"/>
        <w:contextualSpacing/>
        <w:rPr>
          <w:rFonts w:ascii="Calibri" w:hAnsi="Calibri" w:cs="Calibri"/>
          <w:sz w:val="22"/>
          <w:szCs w:val="22"/>
        </w:rPr>
      </w:pPr>
    </w:p>
    <w:p w14:paraId="59079C52" w14:textId="25AB350A" w:rsidR="00543ADC" w:rsidRDefault="00AC165A" w:rsidP="00543ADC">
      <w:pPr>
        <w:spacing w:before="100" w:after="100" w:line="260" w:lineRule="atLeast"/>
        <w:contextualSpacing/>
        <w:rPr>
          <w:rFonts w:cstheme="minorBidi"/>
        </w:rPr>
      </w:pPr>
      <w:r w:rsidRPr="42C8301F">
        <w:rPr>
          <w:rFonts w:ascii="Arial" w:hAnsi="Arial" w:cs="Arial"/>
        </w:rPr>
        <w:t xml:space="preserve">The electricity consumption reported against </w:t>
      </w:r>
      <w:r w:rsidR="00BA3FA6" w:rsidRPr="42C8301F">
        <w:rPr>
          <w:rFonts w:ascii="Arial" w:hAnsi="Arial" w:cs="Arial"/>
        </w:rPr>
        <w:t>'purchased electricity’</w:t>
      </w:r>
      <w:r w:rsidRPr="42C8301F">
        <w:rPr>
          <w:rFonts w:ascii="Arial" w:hAnsi="Arial" w:cs="Arial"/>
        </w:rPr>
        <w:t xml:space="preserve"> and ‘Not directly purchased but from outside the organisation’ must be the total consumption and cannot be net of any exports or bill credits from on-site generation. </w:t>
      </w:r>
    </w:p>
    <w:p w14:paraId="219F5848" w14:textId="01E5A676" w:rsidR="6BBD07DF" w:rsidRDefault="6BBD07DF" w:rsidP="6BBD07DF">
      <w:pPr>
        <w:spacing w:before="100" w:after="100" w:line="260" w:lineRule="atLeast"/>
        <w:contextualSpacing/>
        <w:rPr>
          <w:rFonts w:ascii="Arial" w:hAnsi="Arial" w:cs="Arial"/>
        </w:rPr>
      </w:pPr>
    </w:p>
    <w:p w14:paraId="1108A5E5" w14:textId="61276130" w:rsidR="0041553D" w:rsidRPr="00543ADC" w:rsidRDefault="00543ADC" w:rsidP="00543ADC">
      <w:pPr>
        <w:spacing w:before="100" w:after="100" w:line="260" w:lineRule="atLeast"/>
        <w:contextualSpacing/>
        <w:rPr>
          <w:rFonts w:cstheme="minorHAnsi"/>
        </w:rPr>
      </w:pPr>
      <w:r w:rsidRPr="00543ADC">
        <w:rPr>
          <w:rFonts w:cstheme="minorHAnsi"/>
        </w:rPr>
        <w:t>Contracts with other parties for on-site generation, where the generation asset is not owned by the entity, should be reported as purchased electricity. Appropriate emissions factors should be applied and reported when calculating scope 2 emissions at indicator G2.</w:t>
      </w:r>
    </w:p>
    <w:p w14:paraId="1AFC7E5D" w14:textId="77777777" w:rsidR="00543ADC" w:rsidRPr="00543ADC" w:rsidRDefault="00543ADC" w:rsidP="00543ADC">
      <w:pPr>
        <w:spacing w:before="100" w:after="100" w:line="260" w:lineRule="atLeast"/>
        <w:contextualSpacing/>
        <w:rPr>
          <w:rFonts w:cstheme="minorHAnsi"/>
        </w:rPr>
      </w:pPr>
    </w:p>
    <w:p w14:paraId="6388867B" w14:textId="0FD0B0AC" w:rsidR="00543ADC" w:rsidRPr="00543ADC" w:rsidRDefault="00543ADC" w:rsidP="00543ADC">
      <w:pPr>
        <w:spacing w:before="100" w:after="100" w:line="260" w:lineRule="atLeast"/>
        <w:contextualSpacing/>
        <w:rPr>
          <w:rFonts w:cstheme="minorHAnsi"/>
        </w:rPr>
      </w:pPr>
      <w:r w:rsidRPr="00543ADC">
        <w:rPr>
          <w:rFonts w:cstheme="minorHAnsi"/>
        </w:rPr>
        <w:t>Unsleeved</w:t>
      </w:r>
      <w:r w:rsidR="00CC63CC">
        <w:rPr>
          <w:rStyle w:val="FootnoteReference"/>
          <w:rFonts w:cstheme="minorHAnsi"/>
        </w:rPr>
        <w:footnoteReference w:id="9"/>
      </w:r>
      <w:r w:rsidRPr="00543ADC">
        <w:rPr>
          <w:rFonts w:cstheme="minorHAnsi"/>
        </w:rPr>
        <w:t xml:space="preserve"> power purchase agreements (PPA) should not be reported under this indicator. Any Large-scale Generation Certificates that are acquired and retired through an unsleeved PPA should instead by reported at indicator EL4. Sleeved PPA contracts should be reported as purchased electricity</w:t>
      </w:r>
      <w:r w:rsidR="00AC165A">
        <w:rPr>
          <w:rFonts w:cstheme="minorHAnsi"/>
        </w:rPr>
        <w:t xml:space="preserve"> and as a separate item</w:t>
      </w:r>
      <w:r w:rsidRPr="00543ADC">
        <w:rPr>
          <w:rFonts w:cstheme="minorHAnsi"/>
        </w:rPr>
        <w:t>.</w:t>
      </w:r>
    </w:p>
    <w:p w14:paraId="079C0E94" w14:textId="77777777" w:rsidR="00543ADC" w:rsidRPr="00543ADC" w:rsidRDefault="00543ADC" w:rsidP="00543ADC">
      <w:pPr>
        <w:spacing w:before="100" w:after="100" w:line="260" w:lineRule="atLeast"/>
        <w:contextualSpacing/>
        <w:rPr>
          <w:rFonts w:cstheme="minorHAnsi"/>
          <w:b/>
        </w:rPr>
      </w:pPr>
    </w:p>
    <w:p w14:paraId="08E7FAD7" w14:textId="76124C7E" w:rsidR="00543ADC" w:rsidRPr="006A6C3E" w:rsidRDefault="00543ADC" w:rsidP="00543ADC">
      <w:pPr>
        <w:spacing w:before="100" w:after="100" w:line="260" w:lineRule="atLeast"/>
        <w:contextualSpacing/>
        <w:rPr>
          <w:rFonts w:cstheme="minorBidi"/>
          <w:color w:val="000000"/>
        </w:rPr>
      </w:pPr>
      <w:r w:rsidRPr="6BBD07DF">
        <w:rPr>
          <w:rFonts w:cstheme="minorBidi"/>
          <w:b/>
          <w:color w:val="000000"/>
        </w:rPr>
        <w:t>EL2:</w:t>
      </w:r>
      <w:r w:rsidRPr="6BBD07DF">
        <w:rPr>
          <w:rFonts w:cstheme="minorBidi"/>
          <w:color w:val="000000"/>
        </w:rPr>
        <w:t xml:space="preserve"> On-site electricity generation segmented by usage and source. This item is mandatory for any systems that are accredited under the Large-scale Renewable Energy Target (LRET) and all other on-site generation where data is available. Data may not be available for systems that aren’t accredited under the LRET, especially on self-consumed generation. Where monitoring systems have been installed on systems for measuring self-consumed generation or total generation it should be reported. Where systems to monitor self-consumption have not been installed, the entity may wish to report that these will be retrofitted when these solar PV assets are replaced.</w:t>
      </w:r>
      <w:r w:rsidR="00934B7F" w:rsidRPr="6BBD07DF">
        <w:rPr>
          <w:rStyle w:val="normaltextrun"/>
          <w:rFonts w:cstheme="minorBidi"/>
          <w:color w:val="000000"/>
          <w:bdr w:val="none" w:sz="0" w:space="0" w:color="auto" w:frame="1"/>
        </w:rPr>
        <w:t xml:space="preserve"> </w:t>
      </w:r>
      <w:r w:rsidR="004507FB" w:rsidRPr="00992A0F">
        <w:rPr>
          <w:rStyle w:val="normaltextrun"/>
          <w:rFonts w:ascii="Arial" w:hAnsi="Arial" w:cs="Arial"/>
          <w:shd w:val="clear" w:color="auto" w:fill="FFFFFF"/>
        </w:rPr>
        <w:t>For renewable generation, if no LGCs are generated, or any LGCs generated are surrendered, the electricity from the system can be treated as zero emission renewable energy. If LGCs are generated but not surrendered the electricity must be treated as non-renewable grid-sourced.</w:t>
      </w:r>
      <w:r w:rsidR="004507FB" w:rsidRPr="00992A0F">
        <w:rPr>
          <w:rStyle w:val="eop"/>
          <w:rFonts w:ascii="Arial" w:hAnsi="Arial" w:cs="Arial"/>
          <w:shd w:val="clear" w:color="auto" w:fill="FFFFFF"/>
        </w:rPr>
        <w:t> </w:t>
      </w:r>
    </w:p>
    <w:p w14:paraId="468ED0FD" w14:textId="77777777" w:rsidR="00543ADC" w:rsidRPr="00543ADC" w:rsidRDefault="00543ADC" w:rsidP="00543ADC">
      <w:pPr>
        <w:spacing w:before="100" w:after="100" w:line="260" w:lineRule="atLeast"/>
        <w:contextualSpacing/>
        <w:rPr>
          <w:rFonts w:ascii="Calibri" w:hAnsi="Calibri" w:cs="Calibri"/>
          <w:bCs/>
          <w:color w:val="000000"/>
          <w:sz w:val="22"/>
          <w:szCs w:val="22"/>
        </w:rPr>
      </w:pPr>
      <w:r w:rsidRPr="00543ADC">
        <w:rPr>
          <w:rFonts w:cstheme="minorHAnsi"/>
          <w:bCs/>
          <w:color w:val="000000"/>
        </w:rPr>
        <w:t>On-site generation should be segmented into the following sources:</w:t>
      </w:r>
    </w:p>
    <w:p w14:paraId="6FF44D4E" w14:textId="77777777" w:rsidR="00543ADC" w:rsidRPr="00543ADC" w:rsidRDefault="00543ADC" w:rsidP="00641C23">
      <w:pPr>
        <w:pStyle w:val="ListBullet"/>
      </w:pPr>
      <w:r w:rsidRPr="00543ADC">
        <w:t xml:space="preserve">Wind </w:t>
      </w:r>
    </w:p>
    <w:p w14:paraId="0A46898C" w14:textId="77777777" w:rsidR="00543ADC" w:rsidRPr="00543ADC" w:rsidRDefault="00543ADC" w:rsidP="00641C23">
      <w:pPr>
        <w:pStyle w:val="ListBullet"/>
      </w:pPr>
      <w:r w:rsidRPr="00543ADC">
        <w:t xml:space="preserve">Solar PV </w:t>
      </w:r>
    </w:p>
    <w:p w14:paraId="4F177C07" w14:textId="77777777" w:rsidR="00543ADC" w:rsidRPr="00543ADC" w:rsidRDefault="00543ADC" w:rsidP="00641C23">
      <w:pPr>
        <w:pStyle w:val="ListBullet"/>
      </w:pPr>
      <w:r w:rsidRPr="00543ADC">
        <w:t>Bioenergy (including biogas from wastewater or landfill)</w:t>
      </w:r>
    </w:p>
    <w:p w14:paraId="52FDECE9" w14:textId="77777777" w:rsidR="00543ADC" w:rsidRPr="00543ADC" w:rsidRDefault="00543ADC" w:rsidP="00641C23">
      <w:pPr>
        <w:pStyle w:val="ListBullet"/>
      </w:pPr>
      <w:r w:rsidRPr="00543ADC">
        <w:t xml:space="preserve">Hydroelectric </w:t>
      </w:r>
    </w:p>
    <w:p w14:paraId="727694B6" w14:textId="77777777" w:rsidR="00543ADC" w:rsidRPr="00543ADC" w:rsidRDefault="00543ADC" w:rsidP="00641C23">
      <w:pPr>
        <w:pStyle w:val="ListBullet"/>
      </w:pPr>
      <w:r w:rsidRPr="00543ADC">
        <w:t xml:space="preserve">Other renewable (as defined by the </w:t>
      </w:r>
      <w:r w:rsidRPr="00543ADC">
        <w:rPr>
          <w:i/>
          <w:iCs/>
        </w:rPr>
        <w:t>Renewable Energy (Jobs and Investment) Act 2017</w:t>
      </w:r>
      <w:r w:rsidRPr="00543ADC">
        <w:t xml:space="preserve">) </w:t>
      </w:r>
    </w:p>
    <w:p w14:paraId="4A3403CD" w14:textId="77777777" w:rsidR="00543ADC" w:rsidRPr="00543ADC" w:rsidRDefault="00543ADC" w:rsidP="00641C23">
      <w:pPr>
        <w:pStyle w:val="ListBullet"/>
      </w:pPr>
      <w:r w:rsidRPr="00543ADC">
        <w:t xml:space="preserve">Cogeneration (report electricity produced by cogeneration - fuel used in cogeneration plant should also be reported at indicator F1) </w:t>
      </w:r>
    </w:p>
    <w:p w14:paraId="4882A8B6" w14:textId="77777777" w:rsidR="00543ADC" w:rsidRPr="00543ADC" w:rsidRDefault="00543ADC" w:rsidP="00641C23">
      <w:pPr>
        <w:pStyle w:val="ListBullet"/>
      </w:pPr>
      <w:r w:rsidRPr="00543ADC">
        <w:t>Other non-renewable</w:t>
      </w:r>
    </w:p>
    <w:p w14:paraId="578F34C5" w14:textId="77777777" w:rsidR="00543ADC" w:rsidRPr="00543ADC" w:rsidRDefault="00543ADC" w:rsidP="00543ADC">
      <w:pPr>
        <w:spacing w:before="100" w:after="100" w:line="260" w:lineRule="atLeast"/>
        <w:contextualSpacing/>
        <w:rPr>
          <w:rFonts w:ascii="Calibri" w:hAnsi="Calibri" w:cs="Calibri"/>
          <w:color w:val="000000"/>
          <w:sz w:val="22"/>
          <w:szCs w:val="22"/>
        </w:rPr>
      </w:pPr>
    </w:p>
    <w:p w14:paraId="2BE83D90" w14:textId="77777777" w:rsidR="00543ADC" w:rsidRPr="00543ADC" w:rsidRDefault="00543ADC" w:rsidP="00543ADC">
      <w:pPr>
        <w:spacing w:before="100" w:after="100" w:line="260" w:lineRule="atLeast"/>
        <w:contextualSpacing/>
        <w:rPr>
          <w:rFonts w:cstheme="minorHAnsi"/>
          <w:color w:val="000000"/>
        </w:rPr>
      </w:pPr>
      <w:r w:rsidRPr="00543ADC">
        <w:rPr>
          <w:rFonts w:cstheme="minorHAnsi"/>
          <w:color w:val="000000"/>
        </w:rPr>
        <w:t>Electricity generated by on-site sources should also be segmented by the following uses:</w:t>
      </w:r>
    </w:p>
    <w:p w14:paraId="078E888B" w14:textId="77777777" w:rsidR="00543ADC" w:rsidRPr="00543ADC" w:rsidRDefault="00543ADC" w:rsidP="00641C23">
      <w:pPr>
        <w:pStyle w:val="ListBullet"/>
      </w:pPr>
      <w:r w:rsidRPr="00543ADC">
        <w:t>consumption behind-the-meter (only where data is available, this does not need to be reported if appropriate monitoring systems are not installed on on-site generation assets)</w:t>
      </w:r>
    </w:p>
    <w:p w14:paraId="0218FE10" w14:textId="77777777" w:rsidR="00543ADC" w:rsidRPr="00543ADC" w:rsidRDefault="00543ADC" w:rsidP="00641C23">
      <w:pPr>
        <w:pStyle w:val="ListBullet"/>
        <w:rPr>
          <w:rFonts w:eastAsia="Calibri"/>
        </w:rPr>
      </w:pPr>
      <w:r w:rsidRPr="00543ADC">
        <w:t>exports (data on exports from on-site systems is generally available from retailers)</w:t>
      </w:r>
    </w:p>
    <w:p w14:paraId="13D75CD2" w14:textId="77777777" w:rsidR="00543ADC" w:rsidRPr="00543ADC" w:rsidRDefault="00543ADC" w:rsidP="00641C23">
      <w:pPr>
        <w:pStyle w:val="ListBullet"/>
      </w:pPr>
      <w:r w:rsidRPr="00543ADC">
        <w:t>for use outside the facility other than for supply to the grid (this will only be relevant if electricity is generated for use by an organisation different to the entity, but on the same site, such as from a cogeneration plant, or for supply through a microgrid)</w:t>
      </w:r>
    </w:p>
    <w:p w14:paraId="48108FD3" w14:textId="77777777" w:rsidR="00543ADC" w:rsidRPr="00543ADC" w:rsidRDefault="00543ADC" w:rsidP="00543ADC">
      <w:pPr>
        <w:spacing w:before="100" w:after="100" w:line="260" w:lineRule="atLeast"/>
        <w:contextualSpacing/>
        <w:rPr>
          <w:rFonts w:ascii="Calibri" w:hAnsi="Calibri" w:cs="Calibri"/>
          <w:color w:val="000000"/>
          <w:sz w:val="22"/>
          <w:szCs w:val="22"/>
        </w:rPr>
      </w:pPr>
    </w:p>
    <w:p w14:paraId="3E6A7096" w14:textId="1548B87C" w:rsidR="00543ADC" w:rsidRPr="0049358A" w:rsidRDefault="004507FB" w:rsidP="00543ADC">
      <w:pPr>
        <w:spacing w:before="100" w:after="100" w:line="260" w:lineRule="atLeast"/>
        <w:contextualSpacing/>
        <w:rPr>
          <w:rFonts w:cstheme="minorHAnsi"/>
          <w:color w:val="000000"/>
        </w:rPr>
      </w:pPr>
      <w:r>
        <w:rPr>
          <w:rFonts w:cstheme="minorHAnsi"/>
          <w:color w:val="000000"/>
        </w:rPr>
        <w:t xml:space="preserve">To avoid double counting, electricity generated </w:t>
      </w:r>
      <w:r w:rsidR="00543ADC" w:rsidRPr="0049358A">
        <w:rPr>
          <w:rFonts w:cstheme="minorHAnsi"/>
          <w:color w:val="000000"/>
        </w:rPr>
        <w:t>by stand-by power systems, such as back-up generators, does not need to be reported at this indicator, however fuel used in these systems should be reported at indicator F1. This indicator is for all generation assets that are owned by the entity. On-site generation under contract with other parties who own the generation assets should be reported at indicator EL1</w:t>
      </w:r>
      <w:r>
        <w:rPr>
          <w:rFonts w:cstheme="minorHAnsi"/>
          <w:color w:val="000000"/>
        </w:rPr>
        <w:t>, however in these cases</w:t>
      </w:r>
      <w:r w:rsidR="00F27BCF">
        <w:rPr>
          <w:rFonts w:cstheme="minorHAnsi"/>
          <w:color w:val="000000"/>
        </w:rPr>
        <w:t xml:space="preserve"> fuel use must not be counted.</w:t>
      </w:r>
    </w:p>
    <w:p w14:paraId="146E09A7" w14:textId="77777777" w:rsidR="00543ADC" w:rsidRPr="0049358A" w:rsidRDefault="00543ADC" w:rsidP="00543ADC">
      <w:pPr>
        <w:spacing w:before="100" w:after="100" w:line="260" w:lineRule="atLeast"/>
        <w:contextualSpacing/>
        <w:rPr>
          <w:rFonts w:cstheme="minorHAnsi"/>
          <w:color w:val="000000"/>
        </w:rPr>
      </w:pPr>
    </w:p>
    <w:p w14:paraId="5C75195E" w14:textId="11760CF1" w:rsidR="00543ADC" w:rsidRPr="00543ADC" w:rsidRDefault="00543ADC" w:rsidP="00543ADC">
      <w:pPr>
        <w:spacing w:before="100" w:after="100" w:line="260" w:lineRule="atLeast"/>
        <w:contextualSpacing/>
        <w:rPr>
          <w:rFonts w:cstheme="minorHAnsi"/>
          <w:bCs/>
          <w:color w:val="000000"/>
        </w:rPr>
      </w:pPr>
      <w:r w:rsidRPr="0049358A">
        <w:rPr>
          <w:rFonts w:cstheme="minorHAnsi"/>
          <w:b/>
          <w:bCs/>
          <w:color w:val="000000"/>
        </w:rPr>
        <w:t>EL3</w:t>
      </w:r>
      <w:r w:rsidRPr="0049358A">
        <w:rPr>
          <w:rFonts w:cstheme="minorHAnsi"/>
          <w:color w:val="000000"/>
        </w:rPr>
        <w:t xml:space="preserve">: Installed generation capacity in Megawatts (as at end of reporting period) at sites within the organisational boundary. </w:t>
      </w:r>
      <w:r w:rsidR="00F27BCF" w:rsidRPr="00992A0F">
        <w:rPr>
          <w:rStyle w:val="normaltextrun"/>
          <w:rFonts w:ascii="Arial" w:hAnsi="Arial" w:cs="Arial"/>
          <w:shd w:val="clear" w:color="auto" w:fill="FFFFFF"/>
        </w:rPr>
        <w:t xml:space="preserve">For renewable generation, </w:t>
      </w:r>
      <w:r w:rsidR="00F27BCF" w:rsidRPr="00992A0F">
        <w:rPr>
          <w:rStyle w:val="normaltextrun"/>
          <w:rFonts w:ascii="Arial" w:hAnsi="Arial" w:cs="Arial"/>
          <w:strike/>
          <w:shd w:val="clear" w:color="auto" w:fill="FFFFFF"/>
        </w:rPr>
        <w:t>I</w:t>
      </w:r>
      <w:r w:rsidR="00F27BCF" w:rsidRPr="00992A0F">
        <w:rPr>
          <w:rStyle w:val="normaltextrun"/>
          <w:rFonts w:ascii="Arial" w:hAnsi="Arial" w:cs="Arial"/>
          <w:shd w:val="clear" w:color="auto" w:fill="FFFFFF"/>
        </w:rPr>
        <w:t xml:space="preserve">if no LGCs are generated, or any LGCs generated are surrendered, the electricity from the system can be treated as zero emission renewable energy. If LGCs are generated but not surrendered the electricity must be treated as non-renewable grid-sourced. </w:t>
      </w:r>
      <w:r w:rsidRPr="0049358A">
        <w:rPr>
          <w:rFonts w:cstheme="minorHAnsi"/>
          <w:bCs/>
          <w:color w:val="000000"/>
        </w:rPr>
        <w:t>On-site generation should be segmented into the following</w:t>
      </w:r>
      <w:r w:rsidRPr="00543ADC">
        <w:rPr>
          <w:rFonts w:cstheme="minorHAnsi"/>
          <w:bCs/>
          <w:color w:val="000000"/>
        </w:rPr>
        <w:t xml:space="preserve"> sources:</w:t>
      </w:r>
    </w:p>
    <w:p w14:paraId="135B12DA" w14:textId="77777777" w:rsidR="00543ADC" w:rsidRPr="00543ADC" w:rsidRDefault="00543ADC" w:rsidP="00641C23">
      <w:pPr>
        <w:pStyle w:val="ListBullet"/>
      </w:pPr>
      <w:r w:rsidRPr="00543ADC">
        <w:t xml:space="preserve">Wind </w:t>
      </w:r>
    </w:p>
    <w:p w14:paraId="27EEF7A9" w14:textId="77777777" w:rsidR="00543ADC" w:rsidRPr="00543ADC" w:rsidRDefault="00543ADC" w:rsidP="00641C23">
      <w:pPr>
        <w:pStyle w:val="ListBullet"/>
      </w:pPr>
      <w:r w:rsidRPr="00543ADC">
        <w:t xml:space="preserve">Solar PV </w:t>
      </w:r>
    </w:p>
    <w:p w14:paraId="159FC64B" w14:textId="77777777" w:rsidR="00543ADC" w:rsidRPr="00543ADC" w:rsidRDefault="00543ADC" w:rsidP="00641C23">
      <w:pPr>
        <w:pStyle w:val="ListBullet"/>
      </w:pPr>
      <w:r w:rsidRPr="00543ADC">
        <w:t>Bioenergy (including biogas from wastewater or landfill)</w:t>
      </w:r>
    </w:p>
    <w:p w14:paraId="2D86F20E" w14:textId="77777777" w:rsidR="00543ADC" w:rsidRPr="00543ADC" w:rsidRDefault="00543ADC" w:rsidP="00641C23">
      <w:pPr>
        <w:pStyle w:val="ListBullet"/>
      </w:pPr>
      <w:r w:rsidRPr="00543ADC">
        <w:t xml:space="preserve">Hydroelectric </w:t>
      </w:r>
    </w:p>
    <w:p w14:paraId="2D00CF84" w14:textId="77777777" w:rsidR="00543ADC" w:rsidRPr="00543ADC" w:rsidRDefault="00543ADC" w:rsidP="00641C23">
      <w:pPr>
        <w:pStyle w:val="ListBullet"/>
      </w:pPr>
      <w:r w:rsidRPr="00543ADC">
        <w:t xml:space="preserve">Other renewable (as defined by the </w:t>
      </w:r>
      <w:r w:rsidRPr="00543ADC">
        <w:rPr>
          <w:i/>
          <w:iCs/>
        </w:rPr>
        <w:t>Renewable Energy (Jobs and Investment) Act 2017</w:t>
      </w:r>
      <w:r w:rsidRPr="00543ADC">
        <w:t xml:space="preserve">) </w:t>
      </w:r>
    </w:p>
    <w:p w14:paraId="1325B8EC" w14:textId="77777777" w:rsidR="00543ADC" w:rsidRPr="00543ADC" w:rsidRDefault="00543ADC" w:rsidP="00641C23">
      <w:pPr>
        <w:pStyle w:val="ListBullet"/>
      </w:pPr>
      <w:r w:rsidRPr="00543ADC">
        <w:t xml:space="preserve">Cogeneration </w:t>
      </w:r>
    </w:p>
    <w:p w14:paraId="2933F187" w14:textId="77777777" w:rsidR="00543ADC" w:rsidRPr="00543ADC" w:rsidRDefault="00543ADC" w:rsidP="00641C23">
      <w:pPr>
        <w:pStyle w:val="ListBullet"/>
      </w:pPr>
      <w:r w:rsidRPr="00543ADC">
        <w:t>Energy Storage Systems (report power capacity (MW) and total storage capacity in MWh). Only large, stand-alone systems should be included in reporting. Uninterruptable Power Supplies should not be included.</w:t>
      </w:r>
    </w:p>
    <w:p w14:paraId="48C59FEF" w14:textId="77777777" w:rsidR="00543ADC" w:rsidRPr="00543ADC" w:rsidRDefault="00543ADC" w:rsidP="00641C23">
      <w:pPr>
        <w:pStyle w:val="ListBullet"/>
      </w:pPr>
      <w:r w:rsidRPr="00543ADC">
        <w:t>Other non-renewable (including standby power systems if relevant)</w:t>
      </w:r>
    </w:p>
    <w:p w14:paraId="60957022" w14:textId="77777777" w:rsidR="00543ADC" w:rsidRPr="00543ADC" w:rsidRDefault="00543ADC" w:rsidP="00543ADC">
      <w:pPr>
        <w:spacing w:before="100" w:after="100" w:line="260" w:lineRule="atLeast"/>
        <w:contextualSpacing/>
        <w:rPr>
          <w:rFonts w:ascii="Calibri" w:hAnsi="Calibri" w:cs="Calibri"/>
          <w:color w:val="000000"/>
          <w:sz w:val="22"/>
          <w:szCs w:val="22"/>
        </w:rPr>
      </w:pPr>
    </w:p>
    <w:p w14:paraId="5FFBC029" w14:textId="77777777" w:rsidR="00543ADC" w:rsidRPr="00543ADC" w:rsidRDefault="00543ADC" w:rsidP="00543ADC">
      <w:pPr>
        <w:spacing w:before="100" w:after="100" w:line="260" w:lineRule="atLeast"/>
        <w:contextualSpacing/>
        <w:rPr>
          <w:rFonts w:cstheme="minorHAnsi"/>
          <w:color w:val="000000"/>
        </w:rPr>
      </w:pPr>
      <w:r w:rsidRPr="00543ADC">
        <w:rPr>
          <w:rFonts w:cstheme="minorHAnsi"/>
          <w:color w:val="000000"/>
        </w:rPr>
        <w:t>Only fixed generation should be reported for this indicator. Mobile generation, such as portable petrol and diesel generators or batteries and generators installed on vehicles should not be reported.</w:t>
      </w:r>
    </w:p>
    <w:p w14:paraId="5807CFBE" w14:textId="77777777" w:rsidR="00543ADC" w:rsidRPr="00543ADC" w:rsidRDefault="00543ADC" w:rsidP="00543ADC">
      <w:pPr>
        <w:spacing w:before="100" w:after="100" w:line="260" w:lineRule="atLeast"/>
        <w:contextualSpacing/>
        <w:rPr>
          <w:rFonts w:cstheme="minorHAnsi"/>
          <w:b/>
          <w:bCs/>
          <w:color w:val="000000"/>
        </w:rPr>
      </w:pPr>
    </w:p>
    <w:p w14:paraId="3EB9869D" w14:textId="77777777" w:rsidR="00543ADC" w:rsidRPr="00543ADC" w:rsidRDefault="00543ADC" w:rsidP="00543ADC">
      <w:pPr>
        <w:spacing w:before="100" w:after="100" w:line="260" w:lineRule="atLeast"/>
        <w:contextualSpacing/>
        <w:rPr>
          <w:rFonts w:cstheme="minorHAnsi"/>
          <w:color w:val="000000"/>
        </w:rPr>
      </w:pPr>
      <w:r w:rsidRPr="00543ADC">
        <w:rPr>
          <w:rFonts w:cstheme="minorHAnsi"/>
          <w:b/>
          <w:bCs/>
          <w:color w:val="000000"/>
        </w:rPr>
        <w:t>EL4:</w:t>
      </w:r>
      <w:r w:rsidRPr="00543ADC">
        <w:rPr>
          <w:rFonts w:cstheme="minorHAnsi"/>
          <w:color w:val="000000"/>
        </w:rPr>
        <w:t xml:space="preserve"> Total electricity offsets segmented by offset type. These offset types include:</w:t>
      </w:r>
    </w:p>
    <w:p w14:paraId="6E6DFFA9" w14:textId="77777777" w:rsidR="00543ADC" w:rsidRPr="00543ADC" w:rsidRDefault="00543ADC" w:rsidP="00641C23">
      <w:pPr>
        <w:pStyle w:val="ListBullet"/>
      </w:pPr>
      <w:r w:rsidRPr="00543ADC">
        <w:t>LGC’s voluntarily retired by the entity (for example from self-generated behind-the-meter renewables)</w:t>
      </w:r>
    </w:p>
    <w:p w14:paraId="0CF5F34E" w14:textId="77777777" w:rsidR="00543ADC" w:rsidRPr="00543ADC" w:rsidRDefault="00543ADC" w:rsidP="00641C23">
      <w:pPr>
        <w:pStyle w:val="ListBullet"/>
      </w:pPr>
      <w:r w:rsidRPr="00543ADC">
        <w:t>LGC’s voluntarily retired on the entity’s behalf (for example as part of the Renewable Certificate Purchasing Initiative or other central arrangements)</w:t>
      </w:r>
    </w:p>
    <w:p w14:paraId="5283A305" w14:textId="77777777" w:rsidR="00543ADC" w:rsidRPr="00543ADC" w:rsidRDefault="00543ADC" w:rsidP="00641C23">
      <w:pPr>
        <w:pStyle w:val="ListBullet"/>
      </w:pPr>
      <w:r w:rsidRPr="00543ADC">
        <w:t>GreenPower or certified carbon neutral electricity purchased (e.g., through a retailer’s contract option)</w:t>
      </w:r>
    </w:p>
    <w:p w14:paraId="1F11CCB0" w14:textId="77777777" w:rsidR="00543ADC" w:rsidRPr="00543ADC" w:rsidRDefault="00543ADC" w:rsidP="00641C23">
      <w:pPr>
        <w:pStyle w:val="ListBullet"/>
        <w:rPr>
          <w:rFonts w:eastAsia="Calibri"/>
        </w:rPr>
      </w:pPr>
      <w:r w:rsidRPr="00543ADC">
        <w:t>LGC’s mandatorily retired as a RET liable entity or mandatorily retired on the entity’s behalf where LGCs are provided to the entity’s retailer for that express purpose. This type of offsetting is only relevant for those entity’s engaged in these arrangements. Entities engaged in mandatory surrender should not claim the Renewable Power Percentage.</w:t>
      </w:r>
    </w:p>
    <w:p w14:paraId="08E63590" w14:textId="78DAEBF6" w:rsidR="00543ADC" w:rsidRPr="00AD7154" w:rsidRDefault="00543ADC" w:rsidP="00641C23">
      <w:pPr>
        <w:pStyle w:val="ListBullet"/>
        <w:rPr>
          <w:rStyle w:val="normaltextrun"/>
          <w:rFonts w:ascii="Arial" w:hAnsi="Arial" w:cs="Arial"/>
        </w:rPr>
      </w:pPr>
      <w:r w:rsidRPr="00543ADC">
        <w:t>The Renewable Power Percentage (see Climate Active’s Electricity Accounting Rules)</w:t>
      </w:r>
      <w:r w:rsidR="006476FF">
        <w:t>.</w:t>
      </w:r>
      <w:r w:rsidR="00BD2947" w:rsidRPr="42C8301F">
        <w:rPr>
          <w:rFonts w:ascii="Arial" w:hAnsi="Arial" w:cs="Arial"/>
          <w:shd w:val="clear" w:color="auto" w:fill="FFFFFF"/>
        </w:rPr>
        <w:t xml:space="preserve"> </w:t>
      </w:r>
      <w:r w:rsidR="00BD2947" w:rsidRPr="42C8301F">
        <w:rPr>
          <w:rStyle w:val="normaltextrun"/>
          <w:rFonts w:ascii="Arial" w:hAnsi="Arial" w:cs="Arial"/>
          <w:shd w:val="clear" w:color="auto" w:fill="FFFFFF"/>
        </w:rPr>
        <w:t>Note that if you are using the Environmental data reporting tool that you do not need to separately add the Renewable Power Percentage. The Renewable Power Percentage is automatically accounted for when the tool calculates Scope 2 emissions (G2) and Renewable energy (E3).</w:t>
      </w:r>
    </w:p>
    <w:p w14:paraId="02A17C94" w14:textId="77777777" w:rsidR="00543ADC" w:rsidRPr="00543ADC" w:rsidRDefault="00543ADC" w:rsidP="00543ADC">
      <w:pPr>
        <w:spacing w:before="100" w:after="100" w:line="260" w:lineRule="atLeast"/>
        <w:contextualSpacing/>
        <w:rPr>
          <w:rFonts w:ascii="Calibri" w:hAnsi="Calibri" w:cs="Calibri"/>
          <w:color w:val="000000"/>
          <w:sz w:val="22"/>
          <w:szCs w:val="22"/>
        </w:rPr>
      </w:pPr>
    </w:p>
    <w:p w14:paraId="0834F423" w14:textId="77777777" w:rsidR="00543ADC" w:rsidRPr="00543ADC" w:rsidRDefault="00543ADC" w:rsidP="00543ADC">
      <w:pPr>
        <w:spacing w:before="100" w:after="100" w:line="260" w:lineRule="atLeast"/>
        <w:contextualSpacing/>
        <w:rPr>
          <w:rFonts w:cstheme="minorHAnsi"/>
          <w:b/>
          <w:bCs/>
          <w:color w:val="000000"/>
        </w:rPr>
      </w:pPr>
      <w:r w:rsidRPr="00543ADC">
        <w:rPr>
          <w:rFonts w:cstheme="minorHAnsi"/>
          <w:color w:val="000000"/>
        </w:rPr>
        <w:t>Where entities are offsetting scope 2 emissions with generic carbon offsets, such as Australian Carbon Credit Units (ACCUs), these should not be reported here and instead listed at the optional indicator under Greenhouse Gas Emissions.</w:t>
      </w:r>
    </w:p>
    <w:p w14:paraId="7286A94C" w14:textId="77777777" w:rsidR="00543ADC" w:rsidRPr="00543ADC" w:rsidRDefault="00543ADC" w:rsidP="00543ADC">
      <w:pPr>
        <w:spacing w:before="100" w:after="100" w:line="260" w:lineRule="atLeast"/>
        <w:contextualSpacing/>
        <w:rPr>
          <w:rFonts w:cstheme="minorHAnsi"/>
          <w:color w:val="000000"/>
        </w:rPr>
      </w:pPr>
    </w:p>
    <w:p w14:paraId="3319BD7D" w14:textId="71C089E0" w:rsidR="00543ADC" w:rsidRPr="00543ADC" w:rsidRDefault="00543ADC" w:rsidP="00543ADC">
      <w:pPr>
        <w:spacing w:before="100" w:after="100" w:line="260" w:lineRule="atLeast"/>
        <w:contextualSpacing/>
        <w:rPr>
          <w:rFonts w:cstheme="minorHAnsi"/>
          <w:color w:val="000000"/>
        </w:rPr>
      </w:pPr>
      <w:r w:rsidRPr="00543ADC">
        <w:rPr>
          <w:rFonts w:cstheme="minorHAnsi"/>
          <w:color w:val="000000"/>
        </w:rPr>
        <w:t>Entities should follow the market-based method of Climate Active’s electricity emissions accounting rules</w:t>
      </w:r>
      <w:r w:rsidRPr="00543ADC">
        <w:rPr>
          <w:rFonts w:cstheme="minorHAnsi"/>
          <w:color w:val="000000"/>
          <w:vertAlign w:val="superscript"/>
        </w:rPr>
        <w:footnoteReference w:id="10"/>
      </w:r>
      <w:r w:rsidRPr="00543ADC">
        <w:rPr>
          <w:rFonts w:cstheme="minorHAnsi"/>
          <w:color w:val="000000"/>
        </w:rPr>
        <w:t xml:space="preserve"> when determining offsets and calculating scope 2 emissions at indicator G2. Per these rules, Entities may claim the Renewable Power Percentage as zero emissions but should apply the residual marginal factor to any grid sourced electricity that is not otherwise offset when calculating scope 2 emissions. </w:t>
      </w:r>
    </w:p>
    <w:p w14:paraId="7D873CE6" w14:textId="55FF91D3" w:rsidR="00543ADC" w:rsidRPr="00543ADC" w:rsidRDefault="008D5B98" w:rsidP="008D5B98">
      <w:pPr>
        <w:pStyle w:val="Heading6"/>
      </w:pPr>
      <w:bookmarkStart w:id="44" w:name="_Toc324936375"/>
      <w:r>
        <w:t>Purpose</w:t>
      </w:r>
      <w:bookmarkEnd w:id="44"/>
    </w:p>
    <w:p w14:paraId="48383140" w14:textId="77777777" w:rsidR="00543ADC" w:rsidRPr="00543ADC" w:rsidRDefault="00543ADC" w:rsidP="00543ADC">
      <w:pPr>
        <w:spacing w:before="100" w:after="100" w:line="260" w:lineRule="atLeast"/>
        <w:rPr>
          <w:rFonts w:cstheme="minorHAnsi"/>
        </w:rPr>
      </w:pPr>
      <w:r w:rsidRPr="00543ADC">
        <w:rPr>
          <w:rFonts w:cstheme="minorHAnsi"/>
          <w:b/>
          <w:bCs/>
        </w:rPr>
        <w:t>EL1-EL4:</w:t>
      </w:r>
      <w:r w:rsidRPr="00543ADC">
        <w:rPr>
          <w:rFonts w:cstheme="minorHAnsi"/>
        </w:rPr>
        <w:t xml:space="preserve"> These indicators provide crucial information for the acquittal of the Victorian Government’s 100% renewable electricity target for government operations.</w:t>
      </w:r>
    </w:p>
    <w:p w14:paraId="2EC63B18" w14:textId="77777777" w:rsidR="00543ADC" w:rsidRPr="00543ADC" w:rsidRDefault="00543ADC" w:rsidP="00543ADC">
      <w:pPr>
        <w:spacing w:before="100" w:after="100" w:line="260" w:lineRule="atLeast"/>
        <w:rPr>
          <w:rFonts w:cstheme="minorHAnsi"/>
        </w:rPr>
      </w:pPr>
      <w:r w:rsidRPr="00543ADC">
        <w:rPr>
          <w:rFonts w:cstheme="minorHAnsi"/>
          <w:b/>
          <w:bCs/>
        </w:rPr>
        <w:t>EL3</w:t>
      </w:r>
      <w:r w:rsidRPr="00543ADC">
        <w:rPr>
          <w:rFonts w:cstheme="minorHAnsi"/>
        </w:rPr>
        <w:t>: This indicator is to improve knowledge of Victorian Government Distributed Energy Resources (DER).</w:t>
      </w:r>
    </w:p>
    <w:p w14:paraId="6115C7D0" w14:textId="6CB2091E" w:rsidR="00FA4FD2" w:rsidRPr="007D4891" w:rsidRDefault="00FA4FD2" w:rsidP="00FA4FD2">
      <w:pPr>
        <w:pStyle w:val="Heading6"/>
      </w:pPr>
      <w:bookmarkStart w:id="45" w:name="_Hlk139897476"/>
      <w:r>
        <w:t>Context</w:t>
      </w:r>
    </w:p>
    <w:bookmarkEnd w:id="45"/>
    <w:p w14:paraId="767ABC4E" w14:textId="77777777" w:rsidR="00543ADC" w:rsidRPr="00543ADC" w:rsidRDefault="00543ADC" w:rsidP="00543ADC">
      <w:pPr>
        <w:spacing w:before="100" w:after="100" w:line="260" w:lineRule="atLeast"/>
        <w:rPr>
          <w:rFonts w:cstheme="minorHAnsi"/>
        </w:rPr>
      </w:pPr>
      <w:r w:rsidRPr="00543ADC">
        <w:rPr>
          <w:rFonts w:cstheme="minorHAnsi"/>
        </w:rPr>
        <w:t>The context of the energy consumption data presented must be clarified, including where appropriate:</w:t>
      </w:r>
      <w:r w:rsidRPr="00543ADC">
        <w:rPr>
          <w:rFonts w:cstheme="minorHAnsi"/>
          <w:b/>
        </w:rPr>
        <w:t xml:space="preserve"> </w:t>
      </w:r>
    </w:p>
    <w:p w14:paraId="5D96E1F0" w14:textId="77777777" w:rsidR="00543ADC" w:rsidRPr="00543ADC" w:rsidRDefault="00543ADC" w:rsidP="00641C23">
      <w:pPr>
        <w:pStyle w:val="ListBullet"/>
      </w:pPr>
      <w:r w:rsidRPr="00543ADC">
        <w:t>% of total sites or % of total staff represented by data, if not near 100%</w:t>
      </w:r>
    </w:p>
    <w:p w14:paraId="006699B8" w14:textId="77777777" w:rsidR="00543ADC" w:rsidRPr="00543ADC" w:rsidRDefault="00543ADC" w:rsidP="00641C23">
      <w:pPr>
        <w:pStyle w:val="ListBullet"/>
      </w:pPr>
      <w:r w:rsidRPr="00543ADC">
        <w:t>whether data has been affected by machinery of government changes</w:t>
      </w:r>
    </w:p>
    <w:p w14:paraId="7B23E009" w14:textId="77777777" w:rsidR="00543ADC" w:rsidRPr="00543ADC" w:rsidRDefault="00543ADC" w:rsidP="00641C23">
      <w:pPr>
        <w:pStyle w:val="ListBullet"/>
      </w:pPr>
      <w:r w:rsidRPr="00543ADC">
        <w:t>for on-site generation, whether it is occurring as part of a demand management or other scheme such as the Reliability and Emergency Reserve Trader (RERT) scheme managed by the Australian Energy Market Operator</w:t>
      </w:r>
    </w:p>
    <w:p w14:paraId="2A56C251" w14:textId="77777777" w:rsidR="00543ADC" w:rsidRPr="00543ADC" w:rsidRDefault="00543ADC" w:rsidP="00641C23">
      <w:pPr>
        <w:pStyle w:val="ListBullet"/>
      </w:pPr>
      <w:r w:rsidRPr="00543ADC">
        <w:t>any other material information about the data such as office/non-office usage, nature of tenancy, and base building components that are relevant to consumption</w:t>
      </w:r>
    </w:p>
    <w:p w14:paraId="08469679" w14:textId="1042BE31" w:rsidR="00D75322" w:rsidRPr="007D4891" w:rsidRDefault="00D75322" w:rsidP="00D75322">
      <w:pPr>
        <w:pStyle w:val="Heading6"/>
      </w:pPr>
      <w:bookmarkStart w:id="46" w:name="_Toc324936377"/>
      <w:r>
        <w:t>Actions Undertaken</w:t>
      </w:r>
    </w:p>
    <w:bookmarkEnd w:id="46"/>
    <w:p w14:paraId="2FC11804" w14:textId="77777777" w:rsidR="00543ADC" w:rsidRPr="00543ADC" w:rsidRDefault="00543ADC" w:rsidP="00543ADC">
      <w:pPr>
        <w:spacing w:before="100" w:after="100" w:line="260" w:lineRule="atLeast"/>
        <w:rPr>
          <w:rFonts w:cstheme="minorHAnsi"/>
        </w:rPr>
      </w:pPr>
      <w:r w:rsidRPr="00543ADC">
        <w:rPr>
          <w:rFonts w:cstheme="minorHAnsi"/>
        </w:rPr>
        <w:t>Entities are to disclose activities that reflect the efforts made in managing the impacts of energy use or that provide other organisations with a means of replicating success.</w:t>
      </w:r>
    </w:p>
    <w:p w14:paraId="1DC32FCA" w14:textId="70A3ED28" w:rsidR="00543ADC" w:rsidRPr="00543ADC" w:rsidRDefault="00932C22" w:rsidP="00932C22">
      <w:pPr>
        <w:pStyle w:val="Heading6"/>
      </w:pPr>
      <w:r>
        <w:t>Data source</w:t>
      </w:r>
    </w:p>
    <w:p w14:paraId="640D2628" w14:textId="77777777" w:rsidR="00543ADC" w:rsidRPr="00543ADC" w:rsidRDefault="00543ADC" w:rsidP="00543ADC">
      <w:pPr>
        <w:spacing w:before="100" w:after="100" w:line="260" w:lineRule="atLeast"/>
        <w:rPr>
          <w:rFonts w:cstheme="minorHAnsi"/>
        </w:rPr>
      </w:pPr>
      <w:r w:rsidRPr="00543ADC">
        <w:rPr>
          <w:rFonts w:cstheme="minorHAnsi"/>
        </w:rPr>
        <w:t>Electricity and other stationary energy consumption data can be sourced through:</w:t>
      </w:r>
      <w:r w:rsidRPr="00543ADC">
        <w:rPr>
          <w:rFonts w:cstheme="minorHAnsi"/>
          <w:b/>
        </w:rPr>
        <w:t xml:space="preserve"> </w:t>
      </w:r>
    </w:p>
    <w:p w14:paraId="677DBB33" w14:textId="77777777" w:rsidR="00543ADC" w:rsidRPr="00543ADC" w:rsidRDefault="00543ADC" w:rsidP="00641C23">
      <w:pPr>
        <w:pStyle w:val="ListBullet"/>
      </w:pPr>
      <w:r w:rsidRPr="00543ADC">
        <w:t>The energy supplier or retailer, including through secondary platforms such as Resource Advisor for electricity State Purchase Contract consumption.</w:t>
      </w:r>
    </w:p>
    <w:p w14:paraId="5D83783B" w14:textId="77777777" w:rsidR="00543ADC" w:rsidRPr="00543ADC" w:rsidRDefault="00543ADC" w:rsidP="00641C23">
      <w:pPr>
        <w:pStyle w:val="ListBullet"/>
      </w:pPr>
      <w:r w:rsidRPr="00543ADC">
        <w:t>Property, facilities, building services or other relevant personnel who receive such invoices or data directly or have direct access to this data</w:t>
      </w:r>
    </w:p>
    <w:p w14:paraId="17A84E12" w14:textId="21DA2E03" w:rsidR="00543ADC" w:rsidRPr="00543ADC" w:rsidRDefault="00543ADC" w:rsidP="00641C23">
      <w:pPr>
        <w:pStyle w:val="ListBullet"/>
      </w:pPr>
      <w:r w:rsidRPr="00543ADC">
        <w:t>Shared Service Provider (</w:t>
      </w:r>
      <w:r w:rsidR="00423B3F" w:rsidRPr="00423B3F">
        <w:t>DGS</w:t>
      </w:r>
      <w:r w:rsidRPr="00543ADC">
        <w:t>) - where the SSP manages the building</w:t>
      </w:r>
    </w:p>
    <w:p w14:paraId="2EC7CBD3" w14:textId="77777777" w:rsidR="00543ADC" w:rsidRPr="00543ADC" w:rsidRDefault="00543ADC" w:rsidP="00641C23">
      <w:pPr>
        <w:pStyle w:val="ListBullet"/>
      </w:pPr>
      <w:r w:rsidRPr="00543ADC">
        <w:t>Reading of energy meters and/or submeters</w:t>
      </w:r>
    </w:p>
    <w:p w14:paraId="41E33BD6" w14:textId="77777777" w:rsidR="00543ADC" w:rsidRPr="00543ADC" w:rsidRDefault="00543ADC" w:rsidP="00641C23">
      <w:pPr>
        <w:pStyle w:val="ListBullet"/>
      </w:pPr>
      <w:r w:rsidRPr="00543ADC">
        <w:t>Data provided directly from entity sites</w:t>
      </w:r>
    </w:p>
    <w:p w14:paraId="457B66F2" w14:textId="77777777" w:rsidR="00543ADC" w:rsidRPr="00543ADC" w:rsidRDefault="00543ADC" w:rsidP="00543ADC">
      <w:pPr>
        <w:spacing w:before="100" w:after="100" w:line="260" w:lineRule="atLeast"/>
        <w:rPr>
          <w:rFonts w:cstheme="minorHAnsi"/>
        </w:rPr>
      </w:pPr>
      <w:r w:rsidRPr="00543ADC">
        <w:rPr>
          <w:rFonts w:cstheme="minorHAnsi"/>
        </w:rPr>
        <w:t>To obtain the most reliable data in a timely manner, it is recommended that, where possible, data should be obtained electronically from the energy retailer or supplier or other similar source. All relevant energy consumption data is usually included on conventional energy invoices or electronic summaries and therefore should be able to be obtained from these. Under the Energy Retail Code, retailers are required to provide customers with billing data if requested.</w:t>
      </w:r>
    </w:p>
    <w:p w14:paraId="2A292277" w14:textId="77777777" w:rsidR="00543ADC" w:rsidRPr="00543ADC" w:rsidRDefault="00543ADC" w:rsidP="00543ADC">
      <w:pPr>
        <w:spacing w:before="100" w:after="100" w:line="260" w:lineRule="atLeast"/>
        <w:rPr>
          <w:rFonts w:ascii="Calibri" w:hAnsi="Calibri" w:cs="Calibri"/>
          <w:sz w:val="22"/>
          <w:szCs w:val="22"/>
        </w:rPr>
      </w:pPr>
      <w:r w:rsidRPr="00543ADC">
        <w:rPr>
          <w:rFonts w:cstheme="minorHAnsi"/>
        </w:rPr>
        <w:t>Where self-consumed solar PV data is not available, this can be estimated as total solar electricity generated less total solar electricity exported for the reporting period. Total electricity generated can be estimated as 3.6kWh per day per 1 kW solar system. For example, a 3kW system that has been operational</w:t>
      </w:r>
      <w:r w:rsidRPr="00543ADC">
        <w:rPr>
          <w:rFonts w:ascii="Calibri" w:hAnsi="Calibri" w:cs="Calibri"/>
          <w:sz w:val="22"/>
          <w:szCs w:val="22"/>
        </w:rPr>
        <w:t xml:space="preserve"> for 365 days </w:t>
      </w:r>
      <w:r w:rsidRPr="00543ADC">
        <w:rPr>
          <w:rFonts w:cstheme="minorHAnsi"/>
        </w:rPr>
        <w:t>would generate an estimated 3,942 kWh (3.6kWh multiplied by 3 multiplied by 365 days). Exported solar can be sourced through invoice data received from energy suppliers or retailers.</w:t>
      </w:r>
      <w:bookmarkStart w:id="47" w:name="_Toc324936379"/>
    </w:p>
    <w:bookmarkEnd w:id="47"/>
    <w:p w14:paraId="071BECD3" w14:textId="3CB66F4E" w:rsidR="00543ADC" w:rsidRPr="00543ADC" w:rsidRDefault="00932C22" w:rsidP="00932C22">
      <w:pPr>
        <w:pStyle w:val="Heading6"/>
      </w:pPr>
      <w:r>
        <w:t>Data collection</w:t>
      </w:r>
    </w:p>
    <w:p w14:paraId="555919F7" w14:textId="77777777" w:rsidR="00543ADC" w:rsidRPr="00543ADC" w:rsidRDefault="00543ADC" w:rsidP="00543ADC">
      <w:pPr>
        <w:spacing w:before="100" w:after="100" w:line="260" w:lineRule="atLeast"/>
        <w:rPr>
          <w:rFonts w:cstheme="minorHAnsi"/>
        </w:rPr>
      </w:pPr>
      <w:r w:rsidRPr="00543ADC">
        <w:rPr>
          <w:rFonts w:cstheme="minorHAnsi"/>
        </w:rPr>
        <w:t>EL1-EL2, and EL4 Electricity Consumption:</w:t>
      </w:r>
    </w:p>
    <w:p w14:paraId="5646053A" w14:textId="77777777" w:rsidR="00543ADC" w:rsidRPr="00543ADC" w:rsidRDefault="00543ADC" w:rsidP="00543ADC">
      <w:pPr>
        <w:spacing w:before="100" w:after="100" w:line="260" w:lineRule="atLeast"/>
        <w:rPr>
          <w:rFonts w:cstheme="minorHAnsi"/>
        </w:rPr>
      </w:pPr>
      <w:r w:rsidRPr="00543ADC">
        <w:rPr>
          <w:rFonts w:cstheme="minorHAnsi"/>
        </w:rPr>
        <w:t>Collect energy consumption data including:</w:t>
      </w:r>
    </w:p>
    <w:p w14:paraId="57435C82" w14:textId="77777777" w:rsidR="00543ADC" w:rsidRPr="00543ADC" w:rsidRDefault="00543ADC" w:rsidP="00641C23">
      <w:pPr>
        <w:pStyle w:val="ListBullet"/>
      </w:pPr>
      <w:r w:rsidRPr="00543ADC">
        <w:t xml:space="preserve">Commencement and completion dates of period over which the consumption is measured. </w:t>
      </w:r>
    </w:p>
    <w:p w14:paraId="4E40CA48" w14:textId="77777777" w:rsidR="00543ADC" w:rsidRPr="00543ADC" w:rsidRDefault="00543ADC" w:rsidP="00641C23">
      <w:pPr>
        <w:pStyle w:val="ListBullet"/>
      </w:pPr>
      <w:r w:rsidRPr="00543ADC">
        <w:t>Electricity type and consumption in the following units of measurement (as relevant):</w:t>
      </w:r>
    </w:p>
    <w:p w14:paraId="269D0AF1" w14:textId="77777777" w:rsidR="00543ADC" w:rsidRPr="00543ADC" w:rsidRDefault="00543ADC" w:rsidP="00641C23">
      <w:pPr>
        <w:pStyle w:val="ListBullet"/>
      </w:pPr>
      <w:r w:rsidRPr="00543ADC">
        <w:t>Electricity (MWh) – including Green Power</w:t>
      </w:r>
    </w:p>
    <w:p w14:paraId="71B990C5" w14:textId="3E1D5342" w:rsidR="00543ADC" w:rsidRPr="00543ADC" w:rsidRDefault="00FB0949" w:rsidP="00543ADC">
      <w:pPr>
        <w:spacing w:before="100" w:after="100" w:line="260" w:lineRule="atLeast"/>
        <w:rPr>
          <w:rFonts w:cstheme="minorHAnsi"/>
        </w:rPr>
      </w:pPr>
      <w:r>
        <w:rPr>
          <w:rFonts w:cstheme="minorHAnsi"/>
        </w:rPr>
        <w:t>E</w:t>
      </w:r>
      <w:r w:rsidR="00543ADC" w:rsidRPr="00543ADC">
        <w:rPr>
          <w:rFonts w:cstheme="minorHAnsi"/>
        </w:rPr>
        <w:t>lectricity data from all buildings and machinery</w:t>
      </w:r>
      <w:r>
        <w:rPr>
          <w:rFonts w:cstheme="minorHAnsi"/>
        </w:rPr>
        <w:t xml:space="preserve"> should be collected</w:t>
      </w:r>
      <w:r w:rsidR="00543ADC" w:rsidRPr="00543ADC">
        <w:rPr>
          <w:rFonts w:cstheme="minorHAnsi"/>
        </w:rPr>
        <w:t xml:space="preserve"> as follows:</w:t>
      </w:r>
    </w:p>
    <w:p w14:paraId="4FFC4D09" w14:textId="6EDCC0E4" w:rsidR="002E14A1" w:rsidRPr="00A77705" w:rsidRDefault="002E14A1" w:rsidP="00697C98">
      <w:pPr>
        <w:pStyle w:val="ListBullet"/>
      </w:pPr>
      <w:r w:rsidRPr="00A77705">
        <w:t>Where the entity is the sole occupant of a building, either leased or Government-owned, collect the entire building’s electricity consumption including tenancy and all base building central services such as air conditioning, lifts, external lighting and all internal light and power, carparks, etc. Tenancy and base building should be reported separately where possible</w:t>
      </w:r>
      <w:r w:rsidR="00420587" w:rsidRPr="00A77705">
        <w:t>.</w:t>
      </w:r>
      <w:r w:rsidR="00420587" w:rsidRPr="000C41E3">
        <w:rPr>
          <w:sz w:val="18"/>
          <w:szCs w:val="18"/>
          <w:vertAlign w:val="superscript"/>
        </w:rPr>
        <w:footnoteReference w:id="11"/>
      </w:r>
      <w:r w:rsidRPr="00A77705">
        <w:t> </w:t>
      </w:r>
    </w:p>
    <w:p w14:paraId="1D242E49" w14:textId="33D66A41" w:rsidR="002E14A1" w:rsidRPr="00A77705" w:rsidRDefault="002E14A1" w:rsidP="00697C98">
      <w:pPr>
        <w:pStyle w:val="ListBullet"/>
      </w:pPr>
      <w:r w:rsidRPr="00A77705">
        <w:t>Where the entity is a tenant or occupant</w:t>
      </w:r>
      <w:r w:rsidR="00301AF2" w:rsidRPr="00A77705">
        <w:t xml:space="preserve"> in a multi-tenanted building</w:t>
      </w:r>
      <w:r w:rsidR="00277C29" w:rsidRPr="00A77705">
        <w:t>, either leased or government owned</w:t>
      </w:r>
      <w:r w:rsidR="00113DF6">
        <w:t>,</w:t>
      </w:r>
      <w:r w:rsidR="00277C29" w:rsidRPr="00A77705">
        <w:t xml:space="preserve"> </w:t>
      </w:r>
      <w:r w:rsidR="00113DF6">
        <w:t xml:space="preserve">collect </w:t>
      </w:r>
      <w:r w:rsidR="00277C29" w:rsidRPr="00A77705">
        <w:t xml:space="preserve">lighting and power usage for </w:t>
      </w:r>
      <w:r w:rsidR="00682701" w:rsidRPr="00A77705">
        <w:t>the entity’s tenancy or occupied floors only.</w:t>
      </w:r>
      <w:r w:rsidRPr="00A77705">
        <w:t xml:space="preserve">   </w:t>
      </w:r>
    </w:p>
    <w:p w14:paraId="10105C19" w14:textId="5987D3D1" w:rsidR="002E14A1" w:rsidRPr="00A77705" w:rsidRDefault="002E14A1" w:rsidP="00697C98">
      <w:pPr>
        <w:pStyle w:val="ListBullet"/>
      </w:pPr>
      <w:r w:rsidRPr="00A77705">
        <w:t xml:space="preserve">Where multiple tenants occupy a single building with common electricity meter(s) for multiple tenants (including or excluding base building consumption), electricity consumption should be apportioned </w:t>
      </w:r>
      <w:r w:rsidR="001017F7">
        <w:t>by tenancy floor area, where</w:t>
      </w:r>
      <w:r w:rsidR="00EA2AA9">
        <w:t xml:space="preserve"> whole</w:t>
      </w:r>
      <w:r w:rsidR="009B6B32">
        <w:t>-</w:t>
      </w:r>
      <w:r w:rsidR="00EA2AA9">
        <w:t>of</w:t>
      </w:r>
      <w:r w:rsidR="009B6B32">
        <w:t>-</w:t>
      </w:r>
      <w:r w:rsidR="00EA2AA9">
        <w:t>building data is available from the building management</w:t>
      </w:r>
      <w:r w:rsidRPr="00A77705">
        <w:t>. If submetering has been installed, this data should be used.  </w:t>
      </w:r>
    </w:p>
    <w:p w14:paraId="581A4FAB" w14:textId="6117A878" w:rsidR="00543ADC" w:rsidRPr="00543ADC" w:rsidRDefault="00932C22" w:rsidP="00932C22">
      <w:pPr>
        <w:pStyle w:val="Heading6"/>
      </w:pPr>
      <w:r>
        <w:t>Data Analysis</w:t>
      </w:r>
    </w:p>
    <w:tbl>
      <w:tblPr>
        <w:tblW w:w="0" w:type="auto"/>
        <w:shd w:val="clear" w:color="auto" w:fill="E0D1DB"/>
        <w:tblCellMar>
          <w:left w:w="57" w:type="dxa"/>
          <w:right w:w="57" w:type="dxa"/>
        </w:tblCellMar>
        <w:tblLook w:val="04A0" w:firstRow="1" w:lastRow="0" w:firstColumn="1" w:lastColumn="0" w:noHBand="0" w:noVBand="1"/>
      </w:tblPr>
      <w:tblGrid>
        <w:gridCol w:w="9639"/>
      </w:tblGrid>
      <w:tr w:rsidR="00543ADC" w:rsidRPr="00543ADC" w14:paraId="57BDD403" w14:textId="77777777">
        <w:trPr>
          <w:cantSplit/>
        </w:trPr>
        <w:tc>
          <w:tcPr>
            <w:tcW w:w="10201" w:type="dxa"/>
            <w:shd w:val="clear" w:color="auto" w:fill="E0D1DB"/>
          </w:tcPr>
          <w:p w14:paraId="046F2971" w14:textId="77777777" w:rsidR="00543ADC" w:rsidRPr="00543ADC" w:rsidRDefault="00543ADC" w:rsidP="00543ADC">
            <w:pPr>
              <w:spacing w:before="100" w:after="100" w:line="260" w:lineRule="atLeast"/>
              <w:rPr>
                <w:rFonts w:cstheme="minorHAnsi"/>
                <w:b/>
              </w:rPr>
            </w:pPr>
            <w:r w:rsidRPr="00543ADC">
              <w:rPr>
                <w:rFonts w:cstheme="minorHAnsi"/>
                <w:b/>
              </w:rPr>
              <w:t>Other conversion factors:</w:t>
            </w:r>
          </w:p>
          <w:p w14:paraId="3795911E" w14:textId="77777777" w:rsidR="00543ADC" w:rsidRPr="00543ADC" w:rsidRDefault="00543ADC" w:rsidP="00543ADC">
            <w:pPr>
              <w:spacing w:before="100" w:after="100" w:line="260" w:lineRule="atLeast"/>
              <w:rPr>
                <w:rFonts w:cstheme="minorHAnsi"/>
              </w:rPr>
            </w:pPr>
            <w:r w:rsidRPr="00543ADC">
              <w:rPr>
                <w:rFonts w:cstheme="minorHAnsi"/>
              </w:rPr>
              <w:t>1 kWh =3.6 MJ</w:t>
            </w:r>
          </w:p>
          <w:p w14:paraId="7FED0728" w14:textId="77777777" w:rsidR="00543ADC" w:rsidRPr="00543ADC" w:rsidRDefault="00543ADC" w:rsidP="00543ADC">
            <w:pPr>
              <w:spacing w:before="100" w:after="100" w:line="260" w:lineRule="atLeast"/>
              <w:rPr>
                <w:rFonts w:cstheme="minorHAnsi"/>
              </w:rPr>
            </w:pPr>
            <w:r w:rsidRPr="00543ADC">
              <w:rPr>
                <w:rFonts w:cstheme="minorHAnsi"/>
              </w:rPr>
              <w:t>1 GJ = 1000 MJ = 1 000 000 J</w:t>
            </w:r>
          </w:p>
          <w:p w14:paraId="433892E0" w14:textId="77777777" w:rsidR="00543ADC" w:rsidRPr="00543ADC" w:rsidRDefault="00543ADC" w:rsidP="00543ADC">
            <w:pPr>
              <w:spacing w:before="100" w:after="100" w:line="260" w:lineRule="atLeast"/>
              <w:rPr>
                <w:rFonts w:cstheme="minorHAnsi"/>
              </w:rPr>
            </w:pPr>
            <w:r w:rsidRPr="00543ADC">
              <w:rPr>
                <w:rFonts w:cstheme="minorHAnsi"/>
              </w:rPr>
              <w:t>1MWh= 1000 kWh</w:t>
            </w:r>
          </w:p>
          <w:p w14:paraId="6C677343" w14:textId="77777777" w:rsidR="00543ADC" w:rsidRPr="00543ADC" w:rsidRDefault="00543ADC" w:rsidP="00543ADC">
            <w:pPr>
              <w:spacing w:before="100" w:after="100" w:line="260" w:lineRule="atLeast"/>
              <w:rPr>
                <w:rFonts w:ascii="Calibri" w:hAnsi="Calibri" w:cs="Calibri"/>
                <w:sz w:val="22"/>
                <w:szCs w:val="22"/>
              </w:rPr>
            </w:pPr>
            <w:r w:rsidRPr="00543ADC">
              <w:rPr>
                <w:rFonts w:cstheme="minorHAnsi"/>
              </w:rPr>
              <w:t>Tonnes = kg / 1000 (1 tonne = 1000 kg)</w:t>
            </w:r>
          </w:p>
        </w:tc>
      </w:tr>
    </w:tbl>
    <w:p w14:paraId="287B6EE7" w14:textId="77777777" w:rsidR="00543ADC" w:rsidRPr="00543ADC" w:rsidRDefault="00543ADC" w:rsidP="00543ADC">
      <w:pPr>
        <w:spacing w:before="100" w:after="100" w:line="260" w:lineRule="atLeast"/>
        <w:rPr>
          <w:rFonts w:ascii="Calibri" w:hAnsi="Calibri" w:cs="Calibri"/>
          <w:sz w:val="22"/>
          <w:szCs w:val="22"/>
        </w:rPr>
      </w:pPr>
    </w:p>
    <w:p w14:paraId="225A5868" w14:textId="7C7C0552" w:rsidR="00543ADC" w:rsidRPr="00543ADC" w:rsidRDefault="00932C22" w:rsidP="00932C22">
      <w:pPr>
        <w:pStyle w:val="Heading6"/>
      </w:pPr>
      <w:r>
        <w:t>Relevant GRI indicators</w:t>
      </w:r>
      <w:r w:rsidR="00EC280D">
        <w:rPr>
          <w:rStyle w:val="FootnoteReference"/>
        </w:rPr>
        <w:footnoteReference w:id="12"/>
      </w:r>
    </w:p>
    <w:p w14:paraId="7EFE4201" w14:textId="77777777" w:rsidR="00543ADC" w:rsidRPr="00543ADC" w:rsidRDefault="00543ADC" w:rsidP="00543ADC">
      <w:pPr>
        <w:tabs>
          <w:tab w:val="num" w:pos="360"/>
        </w:tabs>
        <w:spacing w:before="100" w:after="100" w:line="260" w:lineRule="atLeast"/>
        <w:ind w:left="360" w:hanging="360"/>
        <w:contextualSpacing/>
        <w:rPr>
          <w:rFonts w:cstheme="minorHAnsi"/>
          <w:b/>
          <w:bCs/>
        </w:rPr>
      </w:pPr>
      <w:r w:rsidRPr="00543ADC">
        <w:rPr>
          <w:rFonts w:cstheme="minorHAnsi"/>
          <w:b/>
          <w:bCs/>
        </w:rPr>
        <w:t xml:space="preserve">302-1. </w:t>
      </w:r>
      <w:r w:rsidRPr="00543ADC">
        <w:rPr>
          <w:rFonts w:cstheme="minorHAnsi"/>
        </w:rPr>
        <w:t>Energy consumption within the organization</w:t>
      </w:r>
    </w:p>
    <w:p w14:paraId="7B37115A" w14:textId="77777777" w:rsidR="00543ADC" w:rsidRPr="00543ADC" w:rsidRDefault="00543ADC" w:rsidP="00543ADC">
      <w:pPr>
        <w:tabs>
          <w:tab w:val="num" w:pos="360"/>
        </w:tabs>
        <w:spacing w:before="100" w:after="100" w:line="260" w:lineRule="atLeast"/>
        <w:ind w:left="360" w:hanging="360"/>
        <w:contextualSpacing/>
        <w:rPr>
          <w:rFonts w:cstheme="minorHAnsi"/>
        </w:rPr>
      </w:pPr>
      <w:r w:rsidRPr="00543ADC">
        <w:rPr>
          <w:rFonts w:cstheme="minorHAnsi"/>
          <w:b/>
          <w:bCs/>
        </w:rPr>
        <w:t xml:space="preserve">302-2. </w:t>
      </w:r>
      <w:r w:rsidRPr="00543ADC">
        <w:rPr>
          <w:rFonts w:cstheme="minorHAnsi"/>
        </w:rPr>
        <w:t>Energy consumption outside of the organization</w:t>
      </w:r>
    </w:p>
    <w:p w14:paraId="0AA1A69B" w14:textId="77777777" w:rsidR="00543ADC" w:rsidRPr="00543ADC" w:rsidRDefault="00543ADC" w:rsidP="00543ADC">
      <w:pPr>
        <w:tabs>
          <w:tab w:val="num" w:pos="360"/>
        </w:tabs>
        <w:spacing w:before="100" w:after="100" w:line="260" w:lineRule="atLeast"/>
        <w:ind w:left="360" w:hanging="360"/>
        <w:contextualSpacing/>
        <w:rPr>
          <w:rFonts w:ascii="Calibri" w:hAnsi="Calibri" w:cs="Calibri"/>
          <w:sz w:val="22"/>
          <w:szCs w:val="22"/>
        </w:rPr>
      </w:pPr>
      <w:r w:rsidRPr="00543ADC">
        <w:rPr>
          <w:rFonts w:cstheme="minorHAnsi"/>
          <w:b/>
          <w:bCs/>
        </w:rPr>
        <w:t xml:space="preserve">302-4. </w:t>
      </w:r>
      <w:r w:rsidRPr="00543ADC">
        <w:rPr>
          <w:rFonts w:cstheme="minorHAnsi"/>
        </w:rPr>
        <w:t>Reduction of energy consumption</w:t>
      </w:r>
    </w:p>
    <w:p w14:paraId="768133FD" w14:textId="761B5EF3" w:rsidR="00543ADC" w:rsidRPr="00543ADC" w:rsidRDefault="00932C22" w:rsidP="00932C22">
      <w:pPr>
        <w:pStyle w:val="Heading6"/>
      </w:pPr>
      <w:r>
        <w:t>Relevant SDG targets</w:t>
      </w:r>
    </w:p>
    <w:p w14:paraId="55B46D24" w14:textId="77777777" w:rsidR="00543ADC" w:rsidRPr="00543ADC" w:rsidRDefault="00543ADC" w:rsidP="00543ADC">
      <w:pPr>
        <w:tabs>
          <w:tab w:val="num" w:pos="360"/>
        </w:tabs>
        <w:spacing w:before="100" w:after="100" w:line="260" w:lineRule="atLeast"/>
        <w:ind w:left="360" w:hanging="360"/>
        <w:contextualSpacing/>
        <w:rPr>
          <w:rFonts w:cstheme="minorHAnsi"/>
        </w:rPr>
      </w:pPr>
      <w:r w:rsidRPr="00543ADC">
        <w:rPr>
          <w:rFonts w:cstheme="minorHAnsi"/>
          <w:b/>
          <w:bCs/>
        </w:rPr>
        <w:t xml:space="preserve">Target 7.2: </w:t>
      </w:r>
      <w:r w:rsidRPr="00543ADC">
        <w:rPr>
          <w:rFonts w:cstheme="minorHAnsi"/>
        </w:rPr>
        <w:t xml:space="preserve">By 2030, increase substantially the share of renewable energy in the global energy mix </w:t>
      </w:r>
    </w:p>
    <w:p w14:paraId="05CBDE37" w14:textId="77777777" w:rsidR="00543ADC" w:rsidRPr="00543ADC" w:rsidRDefault="00543ADC" w:rsidP="00543ADC">
      <w:pPr>
        <w:tabs>
          <w:tab w:val="num" w:pos="360"/>
        </w:tabs>
        <w:spacing w:before="100" w:after="100" w:line="260" w:lineRule="atLeast"/>
        <w:ind w:left="360" w:hanging="360"/>
        <w:contextualSpacing/>
        <w:rPr>
          <w:rFonts w:ascii="Calibri" w:hAnsi="Calibri" w:cs="Calibri"/>
          <w:sz w:val="22"/>
          <w:szCs w:val="22"/>
        </w:rPr>
      </w:pPr>
      <w:r w:rsidRPr="00543ADC">
        <w:rPr>
          <w:rFonts w:cstheme="minorHAnsi"/>
          <w:b/>
          <w:bCs/>
        </w:rPr>
        <w:t xml:space="preserve">Target 7.3: </w:t>
      </w:r>
      <w:r w:rsidRPr="00543ADC">
        <w:rPr>
          <w:rFonts w:cstheme="minorHAnsi"/>
        </w:rPr>
        <w:t>By 2030, double the global rate of improvement in energy efficiency</w:t>
      </w:r>
    </w:p>
    <w:p w14:paraId="7918992D" w14:textId="77777777" w:rsidR="00543ADC" w:rsidRPr="00543ADC" w:rsidRDefault="00543ADC" w:rsidP="00543ADC">
      <w:pPr>
        <w:spacing w:before="0" w:after="0" w:line="240" w:lineRule="auto"/>
        <w:rPr>
          <w:rFonts w:ascii="Calibri" w:hAnsi="Calibri" w:cs="Calibri"/>
          <w:b/>
          <w:color w:val="BFBFBF"/>
          <w:kern w:val="28"/>
          <w:sz w:val="36"/>
          <w:szCs w:val="22"/>
          <w:lang w:eastAsia="en-US"/>
        </w:rPr>
      </w:pPr>
      <w:r w:rsidRPr="00543ADC">
        <w:rPr>
          <w:rFonts w:ascii="Calibri" w:hAnsi="Calibri" w:cs="Calibri"/>
          <w:sz w:val="22"/>
          <w:szCs w:val="22"/>
        </w:rPr>
        <w:br w:type="page"/>
      </w:r>
    </w:p>
    <w:p w14:paraId="3FB95234" w14:textId="7E7169D2" w:rsidR="00543ADC" w:rsidRPr="00543ADC" w:rsidRDefault="004C6D9D" w:rsidP="004C6D9D">
      <w:pPr>
        <w:pStyle w:val="Heading1"/>
        <w:rPr>
          <w:color w:val="AA92AF"/>
          <w:lang w:eastAsia="en-US"/>
        </w:rPr>
      </w:pPr>
      <w:bookmarkStart w:id="50" w:name="_Toc164684440"/>
      <w:bookmarkStart w:id="51" w:name="_Toc165285066"/>
      <w:r w:rsidRPr="004C6D9D">
        <w:rPr>
          <w:color w:val="F4B083"/>
          <w:lang w:eastAsia="en-US"/>
        </w:rPr>
        <w:t>Stationary fuel use</w:t>
      </w:r>
      <w:bookmarkEnd w:id="50"/>
      <w:bookmarkEnd w:id="51"/>
    </w:p>
    <w:tbl>
      <w:tblPr>
        <w:tblW w:w="0" w:type="auto"/>
        <w:shd w:val="clear" w:color="auto" w:fill="AA92AF"/>
        <w:tblCellMar>
          <w:left w:w="57" w:type="dxa"/>
          <w:right w:w="57" w:type="dxa"/>
        </w:tblCellMar>
        <w:tblLook w:val="04A0" w:firstRow="1" w:lastRow="0" w:firstColumn="1" w:lastColumn="0" w:noHBand="0" w:noVBand="1"/>
      </w:tblPr>
      <w:tblGrid>
        <w:gridCol w:w="9639"/>
      </w:tblGrid>
      <w:tr w:rsidR="00543ADC" w:rsidRPr="00543ADC" w14:paraId="335C6B5F" w14:textId="77777777" w:rsidTr="00543ADC">
        <w:trPr>
          <w:cantSplit/>
        </w:trPr>
        <w:tc>
          <w:tcPr>
            <w:tcW w:w="10201" w:type="dxa"/>
            <w:shd w:val="clear" w:color="auto" w:fill="F4B083"/>
          </w:tcPr>
          <w:p w14:paraId="43935C4C" w14:textId="77777777" w:rsidR="00543ADC" w:rsidRPr="00543ADC" w:rsidRDefault="00543ADC" w:rsidP="00543ADC">
            <w:pPr>
              <w:spacing w:before="100" w:after="100" w:line="260" w:lineRule="atLeast"/>
              <w:ind w:left="1440" w:hanging="1440"/>
              <w:rPr>
                <w:rFonts w:cstheme="minorHAnsi"/>
                <w:color w:val="FFFFFF"/>
              </w:rPr>
            </w:pPr>
            <w:r w:rsidRPr="00543ADC">
              <w:rPr>
                <w:rFonts w:cstheme="minorHAnsi"/>
                <w:color w:val="FFFFFF"/>
              </w:rPr>
              <w:t>Indicators</w:t>
            </w:r>
            <w:r w:rsidRPr="00543ADC">
              <w:rPr>
                <w:rFonts w:cstheme="minorHAnsi"/>
                <w:color w:val="FFFFFF"/>
              </w:rPr>
              <w:tab/>
            </w:r>
          </w:p>
          <w:p w14:paraId="0748AD6C" w14:textId="77777777" w:rsidR="00543ADC" w:rsidRPr="00543ADC" w:rsidRDefault="00543ADC" w:rsidP="00543ADC">
            <w:pPr>
              <w:spacing w:before="100" w:after="100" w:line="260" w:lineRule="atLeast"/>
              <w:ind w:left="2880" w:hanging="1440"/>
              <w:rPr>
                <w:rFonts w:cstheme="minorHAnsi"/>
                <w:color w:val="FFFFFF"/>
              </w:rPr>
            </w:pPr>
            <w:r w:rsidRPr="00543ADC">
              <w:rPr>
                <w:rFonts w:cstheme="minorHAnsi"/>
                <w:b/>
                <w:bCs/>
                <w:color w:val="FFFFFF"/>
              </w:rPr>
              <w:t>F1:</w:t>
            </w:r>
            <w:r w:rsidRPr="00543ADC">
              <w:rPr>
                <w:rFonts w:cstheme="minorHAnsi"/>
                <w:color w:val="FFFFFF"/>
              </w:rPr>
              <w:t xml:space="preserve"> Total fuels used in buildings and machinery segmented by asset type and fuel type (MJ)</w:t>
            </w:r>
          </w:p>
          <w:p w14:paraId="0A31CB99" w14:textId="77777777" w:rsidR="00543ADC" w:rsidRPr="00543ADC" w:rsidRDefault="00543ADC" w:rsidP="00543ADC">
            <w:pPr>
              <w:spacing w:before="100" w:after="100" w:line="260" w:lineRule="atLeast"/>
              <w:ind w:left="1440"/>
              <w:rPr>
                <w:rFonts w:cstheme="minorHAnsi"/>
                <w:color w:val="FFFFFF"/>
              </w:rPr>
            </w:pPr>
            <w:r w:rsidRPr="00543ADC">
              <w:rPr>
                <w:rFonts w:cstheme="minorHAnsi"/>
                <w:b/>
                <w:bCs/>
                <w:color w:val="FFFFFF"/>
              </w:rPr>
              <w:t>F2:</w:t>
            </w:r>
            <w:r w:rsidRPr="00543ADC">
              <w:rPr>
                <w:rFonts w:cstheme="minorHAnsi"/>
                <w:color w:val="FFFFFF"/>
              </w:rPr>
              <w:t xml:space="preserve"> Greenhouse gas emissions from stationary fuel consumption segmented by fuel type (Tonnes CO</w:t>
            </w:r>
            <w:r w:rsidRPr="00543ADC">
              <w:rPr>
                <w:rFonts w:cstheme="minorHAnsi"/>
                <w:color w:val="FFFFFF"/>
                <w:vertAlign w:val="subscript"/>
              </w:rPr>
              <w:t>2</w:t>
            </w:r>
            <w:r w:rsidRPr="00543ADC">
              <w:rPr>
                <w:rFonts w:cstheme="minorHAnsi"/>
                <w:color w:val="FFFFFF"/>
              </w:rPr>
              <w:t>-e)</w:t>
            </w:r>
          </w:p>
        </w:tc>
      </w:tr>
    </w:tbl>
    <w:p w14:paraId="7B8FFD97" w14:textId="4AFE8BEF" w:rsidR="00543ADC" w:rsidRPr="00543ADC" w:rsidRDefault="004C6D9D" w:rsidP="004C6D9D">
      <w:pPr>
        <w:pStyle w:val="Heading6"/>
      </w:pPr>
      <w:bookmarkStart w:id="52" w:name="_Hlk139905161"/>
      <w:r>
        <w:t>Definitions</w:t>
      </w:r>
    </w:p>
    <w:bookmarkEnd w:id="52"/>
    <w:p w14:paraId="5E008124" w14:textId="0CAC2567" w:rsidR="00543ADC" w:rsidRPr="00543ADC" w:rsidRDefault="00543ADC" w:rsidP="00543ADC">
      <w:pPr>
        <w:spacing w:before="100" w:after="100" w:line="260" w:lineRule="atLeast"/>
        <w:rPr>
          <w:rFonts w:cstheme="minorHAnsi"/>
        </w:rPr>
      </w:pPr>
      <w:r w:rsidRPr="00543ADC">
        <w:rPr>
          <w:rFonts w:cstheme="minorHAnsi"/>
          <w:bCs/>
        </w:rPr>
        <w:t xml:space="preserve">For all relevant energy measures </w:t>
      </w:r>
      <w:r w:rsidR="00F0246A">
        <w:rPr>
          <w:rFonts w:cstheme="minorHAnsi"/>
        </w:rPr>
        <w:t>e</w:t>
      </w:r>
      <w:r w:rsidRPr="00543ADC">
        <w:rPr>
          <w:rFonts w:cstheme="minorHAnsi"/>
        </w:rPr>
        <w:t xml:space="preserve">ntities </w:t>
      </w:r>
      <w:r w:rsidR="00F0246A">
        <w:rPr>
          <w:rFonts w:cstheme="minorHAnsi"/>
        </w:rPr>
        <w:t>should</w:t>
      </w:r>
      <w:r w:rsidRPr="00543ADC">
        <w:rPr>
          <w:rFonts w:cstheme="minorHAnsi"/>
        </w:rPr>
        <w:t xml:space="preserve"> breakdown their energy use to provide a better understanding of the </w:t>
      </w:r>
      <w:r w:rsidR="00F0246A">
        <w:rPr>
          <w:rFonts w:cstheme="minorHAnsi"/>
        </w:rPr>
        <w:t>e</w:t>
      </w:r>
      <w:r w:rsidRPr="00543ADC">
        <w:rPr>
          <w:rFonts w:cstheme="minorHAnsi"/>
        </w:rPr>
        <w:t xml:space="preserve">ntities activities and impacts. If relevant, the entity </w:t>
      </w:r>
      <w:r w:rsidR="00F0246A">
        <w:rPr>
          <w:rFonts w:cstheme="minorHAnsi"/>
        </w:rPr>
        <w:t xml:space="preserve">should </w:t>
      </w:r>
      <w:r w:rsidRPr="00543ADC">
        <w:rPr>
          <w:rFonts w:cstheme="minorHAnsi"/>
        </w:rPr>
        <w:t>show office-based energy use and major non-office energy consumption areas separately. Further</w:t>
      </w:r>
      <w:r w:rsidR="00DE34DB">
        <w:rPr>
          <w:rFonts w:cstheme="minorHAnsi"/>
        </w:rPr>
        <w:t>, entities should provide a</w:t>
      </w:r>
      <w:r w:rsidR="009E56CF">
        <w:rPr>
          <w:rFonts w:cstheme="minorHAnsi"/>
        </w:rPr>
        <w:t xml:space="preserve"> </w:t>
      </w:r>
      <w:r w:rsidRPr="00543ADC">
        <w:rPr>
          <w:rFonts w:cstheme="minorHAnsi"/>
        </w:rPr>
        <w:t>breakdown of office energy use into tenancy and base building, where applicable.</w:t>
      </w:r>
    </w:p>
    <w:p w14:paraId="54672283" w14:textId="77777777" w:rsidR="00543ADC" w:rsidRDefault="00543ADC" w:rsidP="00543ADC">
      <w:pPr>
        <w:spacing w:before="100" w:after="100" w:line="260" w:lineRule="atLeast"/>
        <w:rPr>
          <w:rFonts w:cstheme="minorHAnsi"/>
        </w:rPr>
      </w:pPr>
      <w:r w:rsidRPr="00543ADC">
        <w:rPr>
          <w:rFonts w:cstheme="minorHAnsi"/>
        </w:rPr>
        <w:t>Tenancy energy use includes tenancy power, any supplementary air-conditioning, and any other items running of the tenancy distribution board. Base Building energy use includes HVAC system and all other base building services.</w:t>
      </w:r>
    </w:p>
    <w:p w14:paraId="167743BF" w14:textId="5BB85D7C" w:rsidR="00386821" w:rsidRDefault="00DE34DB" w:rsidP="00543ADC">
      <w:pPr>
        <w:spacing w:before="100" w:after="100" w:line="260" w:lineRule="atLeast"/>
        <w:contextualSpacing/>
        <w:rPr>
          <w:rFonts w:cstheme="minorHAnsi"/>
          <w:bCs/>
          <w:color w:val="000000"/>
        </w:rPr>
      </w:pPr>
      <w:r w:rsidRPr="00DE34DB">
        <w:rPr>
          <w:rFonts w:cstheme="minorHAnsi"/>
          <w:bCs/>
          <w:color w:val="000000"/>
        </w:rPr>
        <w:t>Entities should take a whole of building perspective when accounting for stationary fuel consumption in buildings. This means accounting for all consumption across the categories of tenancy and base building. In cases where data falls across these categories or cannot otherwise be categorised, consumption should be apportioned as a percentage of the net lettable area that your entity occupies.</w:t>
      </w:r>
    </w:p>
    <w:p w14:paraId="6BDF2AC2" w14:textId="77777777" w:rsidR="00DE34DB" w:rsidRPr="00543ADC" w:rsidRDefault="00DE34DB" w:rsidP="00543ADC">
      <w:pPr>
        <w:spacing w:before="100" w:after="100" w:line="260" w:lineRule="atLeast"/>
        <w:contextualSpacing/>
        <w:rPr>
          <w:rFonts w:cstheme="minorHAnsi"/>
          <w:bCs/>
          <w:color w:val="000000"/>
        </w:rPr>
      </w:pPr>
    </w:p>
    <w:p w14:paraId="0DEF5DC4" w14:textId="432397A4" w:rsidR="00543ADC" w:rsidRPr="00543ADC" w:rsidRDefault="00543ADC" w:rsidP="00543ADC">
      <w:pPr>
        <w:spacing w:before="100" w:after="100" w:line="260" w:lineRule="atLeast"/>
        <w:contextualSpacing/>
        <w:rPr>
          <w:rFonts w:cstheme="minorHAnsi"/>
          <w:bCs/>
          <w:color w:val="000000"/>
        </w:rPr>
      </w:pPr>
      <w:r w:rsidRPr="00543ADC">
        <w:rPr>
          <w:rFonts w:cstheme="minorHAnsi"/>
          <w:b/>
          <w:color w:val="000000"/>
        </w:rPr>
        <w:t>F1:</w:t>
      </w:r>
      <w:r w:rsidRPr="00543ADC">
        <w:rPr>
          <w:rFonts w:cstheme="minorHAnsi"/>
          <w:bCs/>
          <w:color w:val="000000"/>
        </w:rPr>
        <w:t xml:space="preserve"> Total fuels used segmented by asset type and fuel type (MJ). Asset types that must be included are:</w:t>
      </w:r>
    </w:p>
    <w:p w14:paraId="32ECF109" w14:textId="77777777" w:rsidR="00543ADC" w:rsidRPr="00543ADC" w:rsidRDefault="00543ADC" w:rsidP="00543ADC">
      <w:pPr>
        <w:tabs>
          <w:tab w:val="num" w:pos="360"/>
        </w:tabs>
        <w:spacing w:before="100" w:after="100" w:line="260" w:lineRule="atLeast"/>
        <w:ind w:left="360" w:hanging="360"/>
        <w:contextualSpacing/>
        <w:rPr>
          <w:rFonts w:cstheme="minorHAnsi"/>
        </w:rPr>
      </w:pPr>
      <w:r w:rsidRPr="00543ADC">
        <w:rPr>
          <w:rFonts w:cstheme="minorHAnsi"/>
        </w:rPr>
        <w:t>Buildings – fuel used in heating, cooling, cooking, and the provision of other building services</w:t>
      </w:r>
    </w:p>
    <w:p w14:paraId="46E7AF06" w14:textId="77777777" w:rsidR="00543ADC" w:rsidRPr="00543ADC" w:rsidRDefault="00543ADC" w:rsidP="00543ADC">
      <w:pPr>
        <w:tabs>
          <w:tab w:val="num" w:pos="360"/>
        </w:tabs>
        <w:spacing w:before="100" w:after="100" w:line="260" w:lineRule="atLeast"/>
        <w:ind w:left="360" w:hanging="360"/>
        <w:contextualSpacing/>
        <w:rPr>
          <w:rFonts w:cstheme="minorHAnsi"/>
        </w:rPr>
      </w:pPr>
      <w:r w:rsidRPr="00543ADC">
        <w:rPr>
          <w:rFonts w:cstheme="minorHAnsi"/>
        </w:rPr>
        <w:t>Machinery – any item of plant or equipment that uses fuel for a defined process that is not already counted in buildings or vehicles (see Indicator T1, for vehicle fuel use).</w:t>
      </w:r>
    </w:p>
    <w:p w14:paraId="41326155" w14:textId="77777777" w:rsidR="00543ADC" w:rsidRPr="00543ADC" w:rsidRDefault="00543ADC" w:rsidP="00543ADC">
      <w:pPr>
        <w:spacing w:before="100" w:after="100" w:line="260" w:lineRule="atLeast"/>
        <w:ind w:left="360" w:hanging="360"/>
        <w:contextualSpacing/>
        <w:rPr>
          <w:rFonts w:cstheme="minorHAnsi"/>
        </w:rPr>
      </w:pPr>
      <w:r w:rsidRPr="00543ADC">
        <w:rPr>
          <w:rFonts w:cstheme="minorHAnsi"/>
        </w:rPr>
        <w:t>Fuel types should include:</w:t>
      </w:r>
    </w:p>
    <w:p w14:paraId="44CCBFC9" w14:textId="77777777" w:rsidR="00543ADC" w:rsidRPr="00543ADC" w:rsidRDefault="00543ADC" w:rsidP="00641C23">
      <w:pPr>
        <w:pStyle w:val="ListBullet"/>
      </w:pPr>
      <w:r>
        <w:t>Natural gas</w:t>
      </w:r>
    </w:p>
    <w:p w14:paraId="7DE66DEA" w14:textId="77777777" w:rsidR="00543ADC" w:rsidRPr="00543ADC" w:rsidRDefault="00543ADC" w:rsidP="00641C23">
      <w:pPr>
        <w:pStyle w:val="ListBullet"/>
      </w:pPr>
      <w:r>
        <w:t>LPG</w:t>
      </w:r>
    </w:p>
    <w:p w14:paraId="0C13996E" w14:textId="77777777" w:rsidR="00543ADC" w:rsidRPr="00543ADC" w:rsidRDefault="00543ADC" w:rsidP="00641C23">
      <w:pPr>
        <w:pStyle w:val="ListBullet"/>
      </w:pPr>
      <w:r>
        <w:t>Diesel</w:t>
      </w:r>
    </w:p>
    <w:p w14:paraId="66F1C855" w14:textId="77777777" w:rsidR="00543ADC" w:rsidRPr="00543ADC" w:rsidRDefault="00543ADC" w:rsidP="00641C23">
      <w:pPr>
        <w:pStyle w:val="ListBullet"/>
      </w:pPr>
      <w:r>
        <w:t>Petrol</w:t>
      </w:r>
    </w:p>
    <w:p w14:paraId="649F47A2" w14:textId="77777777" w:rsidR="00543ADC" w:rsidRPr="00543ADC" w:rsidRDefault="00543ADC" w:rsidP="00641C23">
      <w:pPr>
        <w:pStyle w:val="ListBullet"/>
      </w:pPr>
      <w:r>
        <w:t>Hydrogen</w:t>
      </w:r>
    </w:p>
    <w:p w14:paraId="4D8BFB20" w14:textId="77777777" w:rsidR="00543ADC" w:rsidRPr="00543ADC" w:rsidRDefault="00543ADC" w:rsidP="00641C23">
      <w:pPr>
        <w:pStyle w:val="ListBullet"/>
      </w:pPr>
      <w:r>
        <w:t>Solid fuel</w:t>
      </w:r>
    </w:p>
    <w:p w14:paraId="0E2DDC56" w14:textId="77777777" w:rsidR="00543ADC" w:rsidRPr="00543ADC" w:rsidRDefault="00543ADC" w:rsidP="00641C23">
      <w:pPr>
        <w:pStyle w:val="ListBullet"/>
      </w:pPr>
      <w:r>
        <w:t>Fuel oil</w:t>
      </w:r>
    </w:p>
    <w:p w14:paraId="106A7D54" w14:textId="77777777" w:rsidR="00543ADC" w:rsidRPr="00543ADC" w:rsidRDefault="00543ADC" w:rsidP="00543ADC">
      <w:pPr>
        <w:spacing w:before="100" w:after="100" w:line="260" w:lineRule="atLeast"/>
        <w:ind w:left="360" w:hanging="360"/>
        <w:contextualSpacing/>
        <w:rPr>
          <w:rFonts w:ascii="Calibri" w:hAnsi="Calibri" w:cs="Calibri"/>
          <w:sz w:val="22"/>
          <w:szCs w:val="22"/>
        </w:rPr>
      </w:pPr>
    </w:p>
    <w:p w14:paraId="6056A7D3" w14:textId="77777777" w:rsidR="00543ADC" w:rsidRPr="00543ADC" w:rsidRDefault="00543ADC" w:rsidP="00ED4F72">
      <w:pPr>
        <w:spacing w:before="100" w:after="100" w:line="260" w:lineRule="atLeast"/>
        <w:contextualSpacing/>
      </w:pPr>
      <w:r w:rsidRPr="00543ADC">
        <w:rPr>
          <w:b/>
          <w:bCs/>
        </w:rPr>
        <w:t>F2:</w:t>
      </w:r>
      <w:r w:rsidRPr="00543ADC">
        <w:t xml:space="preserve"> Greenhouse gas emissions from stationary fuel consumption segmented into fuel type (Tonnes CO</w:t>
      </w:r>
      <w:r w:rsidRPr="00543ADC">
        <w:rPr>
          <w:vertAlign w:val="subscript"/>
        </w:rPr>
        <w:t>2</w:t>
      </w:r>
      <w:r w:rsidRPr="00543ADC">
        <w:t>-e). This should be calculated based on the fuel consumption for buildings and machinery reported in indicator F1, segmented by relevant fuel types, and greenhouse gas emissions factors from the National Greenhouse Accounts (NGA) Factors for the relevant emissions year.</w:t>
      </w:r>
      <w:r w:rsidRPr="00543ADC">
        <w:rPr>
          <w:vertAlign w:val="superscript"/>
        </w:rPr>
        <w:footnoteReference w:id="13"/>
      </w:r>
      <w:r w:rsidRPr="00543ADC">
        <w:t xml:space="preserve"> </w:t>
      </w:r>
    </w:p>
    <w:p w14:paraId="77713F36" w14:textId="69DD18A7" w:rsidR="00543ADC" w:rsidRPr="00543ADC" w:rsidRDefault="004C6D9D" w:rsidP="00F95C7D">
      <w:pPr>
        <w:pStyle w:val="Heading6"/>
      </w:pPr>
      <w:r>
        <w:t>Purpose</w:t>
      </w:r>
    </w:p>
    <w:p w14:paraId="4E92FA98" w14:textId="77777777" w:rsidR="00543ADC" w:rsidRPr="00543ADC" w:rsidRDefault="00543ADC" w:rsidP="00543ADC">
      <w:pPr>
        <w:spacing w:before="100" w:after="100" w:line="260" w:lineRule="atLeast"/>
        <w:rPr>
          <w:rFonts w:cstheme="minorHAnsi"/>
        </w:rPr>
      </w:pPr>
      <w:r w:rsidRPr="00543ADC">
        <w:rPr>
          <w:rFonts w:cstheme="minorHAnsi"/>
          <w:b/>
        </w:rPr>
        <w:t>F2:</w:t>
      </w:r>
      <w:r w:rsidRPr="00543ADC">
        <w:rPr>
          <w:rFonts w:cstheme="minorHAnsi"/>
        </w:rPr>
        <w:t xml:space="preserve"> Associated GHG Emissions provides information on the scale of greenhouse gas emissions associated with an entity’s business operations and assists in assessing the scope for reducing them.</w:t>
      </w:r>
    </w:p>
    <w:p w14:paraId="77A47C59" w14:textId="77777777" w:rsidR="00543ADC" w:rsidRPr="00543ADC" w:rsidRDefault="00543ADC" w:rsidP="00543ADC">
      <w:pPr>
        <w:spacing w:before="100" w:after="100" w:line="260" w:lineRule="atLeast"/>
        <w:rPr>
          <w:rFonts w:cstheme="minorHAnsi"/>
        </w:rPr>
      </w:pPr>
      <w:r w:rsidRPr="00543ADC">
        <w:rPr>
          <w:rFonts w:cstheme="minorHAnsi"/>
        </w:rPr>
        <w:t>Other measures provide critical activity input data for the calculation of greenhouse gas emissions.</w:t>
      </w:r>
    </w:p>
    <w:p w14:paraId="7C434815" w14:textId="02E250D5" w:rsidR="00543ADC" w:rsidRPr="00543ADC" w:rsidRDefault="00F95C7D" w:rsidP="00F95C7D">
      <w:pPr>
        <w:pStyle w:val="Heading6"/>
      </w:pPr>
      <w:r>
        <w:t>Context</w:t>
      </w:r>
    </w:p>
    <w:p w14:paraId="3C31413E" w14:textId="77777777" w:rsidR="00543ADC" w:rsidRPr="00543ADC" w:rsidRDefault="00543ADC" w:rsidP="00543ADC">
      <w:pPr>
        <w:spacing w:before="100" w:after="100" w:line="260" w:lineRule="atLeast"/>
        <w:rPr>
          <w:rFonts w:cstheme="minorHAnsi"/>
        </w:rPr>
      </w:pPr>
      <w:r w:rsidRPr="00543ADC">
        <w:rPr>
          <w:rFonts w:cstheme="minorHAnsi"/>
        </w:rPr>
        <w:t>The context of the energy consumption data presented must be clarified, including:</w:t>
      </w:r>
      <w:r w:rsidRPr="00543ADC">
        <w:rPr>
          <w:rFonts w:cstheme="minorHAnsi"/>
          <w:b/>
        </w:rPr>
        <w:t xml:space="preserve"> </w:t>
      </w:r>
    </w:p>
    <w:p w14:paraId="48A0CBDA" w14:textId="77777777" w:rsidR="00543ADC" w:rsidRPr="00543ADC" w:rsidRDefault="00543ADC" w:rsidP="00641C23">
      <w:pPr>
        <w:pStyle w:val="ListBullet"/>
      </w:pPr>
      <w:r>
        <w:t>% of total sites or % of total staff represented by data, if not near 100%</w:t>
      </w:r>
    </w:p>
    <w:p w14:paraId="5BB94C5A" w14:textId="77777777" w:rsidR="00543ADC" w:rsidRPr="00543ADC" w:rsidRDefault="00543ADC" w:rsidP="00641C23">
      <w:pPr>
        <w:pStyle w:val="ListBullet"/>
      </w:pPr>
      <w:r>
        <w:t>whether data has been affected by machinery of government changes</w:t>
      </w:r>
    </w:p>
    <w:p w14:paraId="6EB2F095" w14:textId="77777777" w:rsidR="00543ADC" w:rsidRPr="00543ADC" w:rsidRDefault="00543ADC" w:rsidP="00641C23">
      <w:pPr>
        <w:pStyle w:val="ListBullet"/>
      </w:pPr>
      <w:r>
        <w:t>any other material information about the data such as office/non-office usage, nature of tenancy, and base building components that are relevant to consumption</w:t>
      </w:r>
    </w:p>
    <w:p w14:paraId="61C486CD" w14:textId="24BF52CB" w:rsidR="00543ADC" w:rsidRPr="00543ADC" w:rsidRDefault="00340338" w:rsidP="00340338">
      <w:pPr>
        <w:pStyle w:val="Heading6"/>
      </w:pPr>
      <w:r>
        <w:t>Actions Undertaken</w:t>
      </w:r>
    </w:p>
    <w:p w14:paraId="4B745E48" w14:textId="77777777" w:rsidR="00543ADC" w:rsidRPr="00543ADC" w:rsidRDefault="00543ADC" w:rsidP="00543ADC">
      <w:pPr>
        <w:spacing w:before="100" w:after="100" w:line="260" w:lineRule="atLeast"/>
        <w:rPr>
          <w:rFonts w:cstheme="minorHAnsi"/>
        </w:rPr>
      </w:pPr>
      <w:r w:rsidRPr="00543ADC">
        <w:rPr>
          <w:rFonts w:cstheme="minorHAnsi"/>
        </w:rPr>
        <w:t>Entities are to disclose activities that reflect the efforts made in managing the impacts of energy use or that provide other organisations with a means of replicating success.</w:t>
      </w:r>
    </w:p>
    <w:p w14:paraId="4A51DB01" w14:textId="0EF0C22B" w:rsidR="00543ADC" w:rsidRPr="00543ADC" w:rsidRDefault="00340338" w:rsidP="00340338">
      <w:pPr>
        <w:pStyle w:val="Heading6"/>
      </w:pPr>
      <w:r>
        <w:t>Data Source</w:t>
      </w:r>
    </w:p>
    <w:p w14:paraId="414B8FF4" w14:textId="77777777" w:rsidR="00543ADC" w:rsidRPr="00543ADC" w:rsidRDefault="00543ADC" w:rsidP="00543ADC">
      <w:pPr>
        <w:spacing w:before="100" w:after="100" w:line="260" w:lineRule="atLeast"/>
        <w:rPr>
          <w:rFonts w:cstheme="minorHAnsi"/>
        </w:rPr>
      </w:pPr>
      <w:r w:rsidRPr="00543ADC">
        <w:rPr>
          <w:rFonts w:cstheme="minorHAnsi"/>
        </w:rPr>
        <w:t>Stationary energy consumption data can be sourced through:</w:t>
      </w:r>
      <w:r w:rsidRPr="00543ADC">
        <w:rPr>
          <w:rFonts w:cstheme="minorHAnsi"/>
          <w:b/>
        </w:rPr>
        <w:t xml:space="preserve"> </w:t>
      </w:r>
    </w:p>
    <w:p w14:paraId="0ADE4E46" w14:textId="77777777" w:rsidR="00543ADC" w:rsidRPr="00543ADC" w:rsidRDefault="00543ADC" w:rsidP="00641C23">
      <w:pPr>
        <w:pStyle w:val="ListBullet"/>
      </w:pPr>
      <w:r>
        <w:t>The energy supplier or retailer including through secondary platforms such as Resource Advisor for gas State Purchase Contract consumption.</w:t>
      </w:r>
    </w:p>
    <w:p w14:paraId="0D6D839D" w14:textId="77777777" w:rsidR="00543ADC" w:rsidRPr="00543ADC" w:rsidRDefault="00543ADC" w:rsidP="00641C23">
      <w:pPr>
        <w:pStyle w:val="ListBullet"/>
      </w:pPr>
      <w:r>
        <w:t>Property, facilities, building services or other relevant personnel who receive such invoices or data directly or have direct access to this data</w:t>
      </w:r>
    </w:p>
    <w:p w14:paraId="3D5EC9A5" w14:textId="477D4366" w:rsidR="00543ADC" w:rsidRPr="00543ADC" w:rsidRDefault="00543ADC" w:rsidP="00641C23">
      <w:pPr>
        <w:pStyle w:val="ListBullet"/>
      </w:pPr>
      <w:r>
        <w:t>Shared Service Provider (</w:t>
      </w:r>
      <w:r w:rsidR="00207E1F">
        <w:t>DGS</w:t>
      </w:r>
      <w:r>
        <w:t>) - where the SSP manages the building</w:t>
      </w:r>
    </w:p>
    <w:p w14:paraId="786A8DD6" w14:textId="77777777" w:rsidR="00543ADC" w:rsidRPr="00543ADC" w:rsidRDefault="00543ADC" w:rsidP="00641C23">
      <w:pPr>
        <w:pStyle w:val="ListBullet"/>
      </w:pPr>
      <w:r>
        <w:t>Reading of energy meters and/or submeters</w:t>
      </w:r>
    </w:p>
    <w:p w14:paraId="2AD05536" w14:textId="77777777" w:rsidR="00543ADC" w:rsidRPr="00543ADC" w:rsidRDefault="00543ADC" w:rsidP="00641C23">
      <w:pPr>
        <w:pStyle w:val="ListBullet"/>
      </w:pPr>
      <w:r>
        <w:t>Data provided directly from entity sites</w:t>
      </w:r>
    </w:p>
    <w:p w14:paraId="1561C5DF" w14:textId="77777777" w:rsidR="00543ADC" w:rsidRPr="00543ADC" w:rsidRDefault="00543ADC" w:rsidP="00543ADC">
      <w:pPr>
        <w:spacing w:before="100" w:after="100" w:line="260" w:lineRule="atLeast"/>
        <w:rPr>
          <w:rFonts w:cstheme="minorHAnsi"/>
        </w:rPr>
      </w:pPr>
      <w:r w:rsidRPr="00543ADC">
        <w:rPr>
          <w:rFonts w:cstheme="minorHAnsi"/>
        </w:rPr>
        <w:t>To obtain the most reliable data in a timely manner, it is recommended that, where possible, data should be obtained electronically from the energy retailer or supplier. All relevant energy consumption data is usually included on conventional energy invoices or electronic summaries and therefore should be able to be obtained from these. Under the Energy Retail Code, retailers are required to provide customers with billing data if requested.</w:t>
      </w:r>
    </w:p>
    <w:p w14:paraId="62F0B9E7" w14:textId="77777777" w:rsidR="00543ADC" w:rsidRPr="00543ADC" w:rsidRDefault="00543ADC" w:rsidP="00543ADC">
      <w:pPr>
        <w:spacing w:before="100" w:after="100" w:line="260" w:lineRule="atLeast"/>
        <w:rPr>
          <w:rFonts w:cstheme="minorHAnsi"/>
        </w:rPr>
      </w:pPr>
      <w:r w:rsidRPr="00543ADC">
        <w:rPr>
          <w:rFonts w:cstheme="minorHAnsi"/>
        </w:rPr>
        <w:t>Stationary fuel consumption data can also be estimated using the following approaches:</w:t>
      </w:r>
    </w:p>
    <w:p w14:paraId="4818AE1B" w14:textId="77777777" w:rsidR="00543ADC" w:rsidRPr="00543ADC" w:rsidRDefault="00543ADC" w:rsidP="00641C23">
      <w:pPr>
        <w:pStyle w:val="ListBullet"/>
      </w:pPr>
      <w:r>
        <w:t>Total LPG fuel consumption used in BBQs and total petroleum-based oils and grease consumption can be estimated through a process of stock consumed throughout the year based on an asset register or stock take register. As per the stock take register or asset register, the number and volume of the LPG tanks or petroleum-based oils and grease containers checked out and consumed across the year or number of assets in the register that are in use multiplied by the associated tank/container volume. Summing the volume of the different tank/container types.</w:t>
      </w:r>
    </w:p>
    <w:p w14:paraId="75DC1DD1" w14:textId="77777777" w:rsidR="00543ADC" w:rsidRPr="00543ADC" w:rsidRDefault="00543ADC" w:rsidP="00641C23">
      <w:pPr>
        <w:pStyle w:val="ListBullet"/>
      </w:pPr>
      <w:r>
        <w:t>Alternatively for BBQ LPG, where the tank volumes are unknown consumption can be calculated on the basis that an average gas BBQ LPG is approximately 16.66L. Where the number of tanks is unknown. An estimation can be made based on how frequently bottles are switched out across the year (i.e., total number of tanks used = 365 days / days between tanks being switched out. For example, a bottle on average for a specific BBQ lasts 90 days as such 365 days/90days equates to 4 tanks a year for a specific BBQ.</w:t>
      </w:r>
    </w:p>
    <w:p w14:paraId="1870DD3B" w14:textId="77777777" w:rsidR="00543ADC" w:rsidRPr="00543ADC" w:rsidRDefault="00543ADC" w:rsidP="008256D4">
      <w:pPr>
        <w:numPr>
          <w:ilvl w:val="0"/>
          <w:numId w:val="26"/>
        </w:numPr>
        <w:spacing w:before="100" w:after="100" w:line="260" w:lineRule="atLeast"/>
        <w:contextualSpacing/>
        <w:rPr>
          <w:rFonts w:cstheme="minorHAnsi"/>
        </w:rPr>
      </w:pPr>
      <w:r w:rsidRPr="00543ADC">
        <w:rPr>
          <w:rFonts w:cstheme="minorHAnsi"/>
        </w:rPr>
        <w:t>Where the entity uses stationary fuel consumption, for example diesel for electricity generation purposes and fuel meter readings are not available one of the following methods, dependant on metering points and data availability should be used, in order of preference:</w:t>
      </w:r>
    </w:p>
    <w:p w14:paraId="3CE3CF1D" w14:textId="77777777" w:rsidR="00543ADC" w:rsidRPr="00543ADC" w:rsidRDefault="00543ADC" w:rsidP="008256D4">
      <w:pPr>
        <w:numPr>
          <w:ilvl w:val="1"/>
          <w:numId w:val="26"/>
        </w:numPr>
        <w:spacing w:before="100" w:after="100" w:line="260" w:lineRule="atLeast"/>
        <w:contextualSpacing/>
        <w:rPr>
          <w:rFonts w:cstheme="minorHAnsi"/>
        </w:rPr>
      </w:pPr>
      <w:r w:rsidRPr="00543ADC">
        <w:rPr>
          <w:rFonts w:cstheme="minorHAnsi"/>
        </w:rPr>
        <w:t>Conduct tank fuel dips (kL) at the start and end of the reporting period, accounting for any fuel purchased as per invoices or delivery dockets. The formulae applied to determine fuel consumption is opening balance fuel balance (kL) + purchases (kL) - closing fuel balance (kL)</w:t>
      </w:r>
    </w:p>
    <w:p w14:paraId="0A8D6B99" w14:textId="77777777" w:rsidR="00543ADC" w:rsidRPr="00543ADC" w:rsidRDefault="00543ADC" w:rsidP="008256D4">
      <w:pPr>
        <w:numPr>
          <w:ilvl w:val="1"/>
          <w:numId w:val="26"/>
        </w:numPr>
        <w:spacing w:before="100" w:after="100" w:line="260" w:lineRule="atLeast"/>
        <w:contextualSpacing/>
        <w:rPr>
          <w:rFonts w:ascii="Calibri" w:hAnsi="Calibri" w:cs="Calibri"/>
          <w:sz w:val="22"/>
          <w:szCs w:val="22"/>
        </w:rPr>
      </w:pPr>
      <w:r w:rsidRPr="00543ADC">
        <w:rPr>
          <w:rFonts w:cstheme="minorHAnsi"/>
        </w:rPr>
        <w:t>An estimation can be made using the specific fuel consumption on a L/hour or L/kWh basis specific to the relevant generator's design specification the entity has in operation. Multiplying specific fuel consumption by total number of run hours, or where metering is available total power consumption (kWh) multiplied by specific fuel consumption, or where metering provides power in kilowatts (kW) multiplied by the specific fuel rate and run hours will provide total litres consumed.</w:t>
      </w:r>
    </w:p>
    <w:p w14:paraId="6E657ACF" w14:textId="4A330EAF" w:rsidR="00543ADC" w:rsidRPr="00543ADC" w:rsidRDefault="00340338" w:rsidP="00CA4151">
      <w:pPr>
        <w:pStyle w:val="Heading6"/>
        <w:spacing w:before="120" w:after="0"/>
      </w:pPr>
      <w:r>
        <w:t>Data Collection</w:t>
      </w:r>
    </w:p>
    <w:p w14:paraId="46255A2C" w14:textId="77777777" w:rsidR="00543ADC" w:rsidRPr="00543ADC" w:rsidRDefault="00543ADC" w:rsidP="00543ADC">
      <w:pPr>
        <w:spacing w:before="100" w:after="100" w:line="260" w:lineRule="atLeast"/>
        <w:rPr>
          <w:rFonts w:cstheme="minorHAnsi"/>
        </w:rPr>
      </w:pPr>
      <w:r w:rsidRPr="00543ADC">
        <w:rPr>
          <w:rFonts w:cstheme="minorHAnsi"/>
        </w:rPr>
        <w:t>F1 Energy Consumption:</w:t>
      </w:r>
    </w:p>
    <w:p w14:paraId="2201374F" w14:textId="77777777" w:rsidR="00543ADC" w:rsidRPr="00543ADC" w:rsidRDefault="00543ADC" w:rsidP="00543ADC">
      <w:pPr>
        <w:tabs>
          <w:tab w:val="left" w:pos="288"/>
        </w:tabs>
        <w:spacing w:before="100" w:after="100" w:line="240" w:lineRule="auto"/>
        <w:rPr>
          <w:rFonts w:cstheme="minorHAnsi"/>
        </w:rPr>
      </w:pPr>
      <w:r w:rsidRPr="00543ADC">
        <w:rPr>
          <w:rFonts w:cstheme="minorHAnsi"/>
        </w:rPr>
        <w:t>Collect energy consumption data including</w:t>
      </w:r>
    </w:p>
    <w:p w14:paraId="23B385B4" w14:textId="77777777" w:rsidR="00543ADC" w:rsidRPr="00543ADC" w:rsidRDefault="00543ADC" w:rsidP="00641C23">
      <w:pPr>
        <w:pStyle w:val="ListBullet"/>
      </w:pPr>
      <w:r>
        <w:t>Commencement and completion dates of period over which the consumption is measured</w:t>
      </w:r>
    </w:p>
    <w:p w14:paraId="391D001D" w14:textId="77777777" w:rsidR="00543ADC" w:rsidRPr="00543ADC" w:rsidRDefault="00543ADC" w:rsidP="00641C23">
      <w:pPr>
        <w:pStyle w:val="ListBullet"/>
      </w:pPr>
      <w:r>
        <w:t>Energy type and consumption in the following units of measurement (as relevant):</w:t>
      </w:r>
    </w:p>
    <w:p w14:paraId="289A3B71" w14:textId="77777777" w:rsidR="00543ADC" w:rsidRPr="00543ADC" w:rsidRDefault="00543ADC" w:rsidP="008256D4">
      <w:pPr>
        <w:pStyle w:val="ListBullet"/>
        <w:numPr>
          <w:ilvl w:val="2"/>
          <w:numId w:val="27"/>
        </w:numPr>
      </w:pPr>
      <w:r w:rsidRPr="00543ADC">
        <w:t>Natural gas (MJ)</w:t>
      </w:r>
    </w:p>
    <w:p w14:paraId="3FE72EE6" w14:textId="77777777" w:rsidR="00543ADC" w:rsidRPr="00543ADC" w:rsidRDefault="00543ADC" w:rsidP="008256D4">
      <w:pPr>
        <w:pStyle w:val="ListBullet"/>
        <w:numPr>
          <w:ilvl w:val="2"/>
          <w:numId w:val="27"/>
        </w:numPr>
      </w:pPr>
      <w:r w:rsidRPr="00543ADC">
        <w:t>LPG (litres or kilograms)</w:t>
      </w:r>
    </w:p>
    <w:p w14:paraId="22FF0705" w14:textId="77777777" w:rsidR="00543ADC" w:rsidRPr="00543ADC" w:rsidRDefault="00543ADC" w:rsidP="008256D4">
      <w:pPr>
        <w:pStyle w:val="ListBullet"/>
        <w:numPr>
          <w:ilvl w:val="2"/>
          <w:numId w:val="27"/>
        </w:numPr>
      </w:pPr>
      <w:r w:rsidRPr="00543ADC">
        <w:t>Heating oil (litres or MJ)</w:t>
      </w:r>
    </w:p>
    <w:p w14:paraId="2CBD2003" w14:textId="77777777" w:rsidR="00543ADC" w:rsidRPr="00543ADC" w:rsidRDefault="00543ADC" w:rsidP="008256D4">
      <w:pPr>
        <w:pStyle w:val="ListBullet"/>
        <w:numPr>
          <w:ilvl w:val="2"/>
          <w:numId w:val="27"/>
        </w:numPr>
      </w:pPr>
      <w:r w:rsidRPr="00543ADC">
        <w:t>Diesel (litres or MJ)</w:t>
      </w:r>
    </w:p>
    <w:p w14:paraId="6E81DAB8" w14:textId="77777777" w:rsidR="00543ADC" w:rsidRPr="00543ADC" w:rsidRDefault="00543ADC" w:rsidP="008256D4">
      <w:pPr>
        <w:pStyle w:val="ListBullet"/>
        <w:numPr>
          <w:ilvl w:val="2"/>
          <w:numId w:val="27"/>
        </w:numPr>
        <w:rPr>
          <w:color w:val="000000"/>
        </w:rPr>
      </w:pPr>
      <w:r w:rsidRPr="00543ADC">
        <w:rPr>
          <w:color w:val="000000"/>
        </w:rPr>
        <w:t>Solid fuel (type and kilograms)</w:t>
      </w:r>
    </w:p>
    <w:p w14:paraId="06B0B790" w14:textId="77777777" w:rsidR="00543ADC" w:rsidRPr="00543ADC" w:rsidRDefault="00543ADC" w:rsidP="008256D4">
      <w:pPr>
        <w:pStyle w:val="ListBullet"/>
        <w:numPr>
          <w:ilvl w:val="2"/>
          <w:numId w:val="27"/>
        </w:numPr>
        <w:rPr>
          <w:color w:val="000000"/>
        </w:rPr>
      </w:pPr>
      <w:r w:rsidRPr="00543ADC">
        <w:rPr>
          <w:color w:val="000000"/>
        </w:rPr>
        <w:t>Petroleum based oils and greases (litres)</w:t>
      </w:r>
    </w:p>
    <w:p w14:paraId="447EC663" w14:textId="2B8F6B36" w:rsidR="00543ADC" w:rsidRPr="00543ADC" w:rsidRDefault="005A7CC5" w:rsidP="002D0606">
      <w:pPr>
        <w:pStyle w:val="ListBullet"/>
        <w:numPr>
          <w:ilvl w:val="0"/>
          <w:numId w:val="0"/>
        </w:numPr>
        <w:ind w:left="113"/>
      </w:pPr>
      <w:r>
        <w:t>E</w:t>
      </w:r>
      <w:r w:rsidR="00543ADC" w:rsidRPr="00543ADC">
        <w:t xml:space="preserve">nergy data from all buildings and machinery </w:t>
      </w:r>
      <w:r>
        <w:t xml:space="preserve">should be collected </w:t>
      </w:r>
      <w:r w:rsidR="00543ADC" w:rsidRPr="00543ADC">
        <w:t>as follows:</w:t>
      </w:r>
    </w:p>
    <w:p w14:paraId="45906904" w14:textId="3BC8041D" w:rsidR="00B615EC" w:rsidRDefault="00B615EC" w:rsidP="00B615EC">
      <w:pPr>
        <w:pStyle w:val="ListBullet"/>
      </w:pPr>
      <w:r>
        <w:t>Where the entity is the sole occupant of a building, either leased or Government-owned, collect the entire building’s stationary fuel consumption including tenancy and all base building services. Tenancy and base building should be reported separately where possible.</w:t>
      </w:r>
      <w:r w:rsidR="00207E1F" w:rsidRPr="00207E1F">
        <w:rPr>
          <w:vertAlign w:val="superscript"/>
        </w:rPr>
        <w:t xml:space="preserve"> </w:t>
      </w:r>
      <w:r w:rsidR="0016572C" w:rsidRPr="00207E1F">
        <w:rPr>
          <w:vertAlign w:val="superscript"/>
        </w:rPr>
        <w:footnoteReference w:id="14"/>
      </w:r>
      <w:r>
        <w:t xml:space="preserve">  </w:t>
      </w:r>
    </w:p>
    <w:p w14:paraId="5019A388" w14:textId="2BE280D7" w:rsidR="00B615EC" w:rsidRDefault="00911ECF" w:rsidP="00B615EC">
      <w:pPr>
        <w:pStyle w:val="ListBullet"/>
      </w:pPr>
      <w:r w:rsidRPr="44CF3DF5">
        <w:rPr>
          <w:rStyle w:val="normaltextrun"/>
          <w:rFonts w:ascii="Arial" w:hAnsi="Arial" w:cs="Arial"/>
        </w:rPr>
        <w:t>Where the entity is a tenant or occupant</w:t>
      </w:r>
      <w:r>
        <w:rPr>
          <w:rStyle w:val="normaltextrun"/>
          <w:rFonts w:ascii="Arial" w:hAnsi="Arial" w:cs="Arial"/>
        </w:rPr>
        <w:t xml:space="preserve"> in a multi-tenanted building, either leased or government owned</w:t>
      </w:r>
      <w:r w:rsidR="00836FD8">
        <w:rPr>
          <w:rStyle w:val="normaltextrun"/>
          <w:rFonts w:ascii="Arial" w:hAnsi="Arial" w:cs="Arial"/>
        </w:rPr>
        <w:t>, collect</w:t>
      </w:r>
      <w:r>
        <w:rPr>
          <w:rStyle w:val="normaltextrun"/>
          <w:rFonts w:ascii="Arial" w:hAnsi="Arial" w:cs="Arial"/>
        </w:rPr>
        <w:t xml:space="preserve"> </w:t>
      </w:r>
      <w:r w:rsidR="00FC635C">
        <w:rPr>
          <w:rStyle w:val="normaltextrun"/>
          <w:rFonts w:ascii="Arial" w:hAnsi="Arial" w:cs="Arial"/>
        </w:rPr>
        <w:t>stationary fuel consumption</w:t>
      </w:r>
      <w:r>
        <w:rPr>
          <w:rStyle w:val="normaltextrun"/>
          <w:rFonts w:ascii="Arial" w:hAnsi="Arial" w:cs="Arial"/>
        </w:rPr>
        <w:t xml:space="preserve"> for the entity’s tenancy or occupied floors only.</w:t>
      </w:r>
      <w:r w:rsidRPr="44CF3DF5">
        <w:rPr>
          <w:rStyle w:val="normaltextrun"/>
          <w:rFonts w:ascii="Arial" w:hAnsi="Arial" w:cs="Arial"/>
        </w:rPr>
        <w:t xml:space="preserve"> </w:t>
      </w:r>
      <w:r w:rsidR="00B615EC">
        <w:t xml:space="preserve"> </w:t>
      </w:r>
    </w:p>
    <w:p w14:paraId="02A37386" w14:textId="514FC6F7" w:rsidR="00B615EC" w:rsidRDefault="00B615EC" w:rsidP="00B615EC">
      <w:pPr>
        <w:pStyle w:val="ListBullet"/>
      </w:pPr>
      <w:r>
        <w:t xml:space="preserve">Where multiple tenants occupy a single building with common fuel meter(s) for multiple tenants (including or excluding base building consumption), </w:t>
      </w:r>
      <w:r w:rsidR="00CD2DE2">
        <w:t xml:space="preserve">fuel </w:t>
      </w:r>
      <w:r>
        <w:t xml:space="preserve">consumption </w:t>
      </w:r>
      <w:r w:rsidR="00884BF2" w:rsidRPr="00A77705">
        <w:t xml:space="preserve">should be apportioned </w:t>
      </w:r>
      <w:r w:rsidR="00884BF2">
        <w:t>by tenancy floor area, where whole-of-building data is available from the building management</w:t>
      </w:r>
      <w:r>
        <w:t xml:space="preserve">. If submetering has been installed, this data should be used.  </w:t>
      </w:r>
    </w:p>
    <w:p w14:paraId="7898FD52" w14:textId="1266A9F7" w:rsidR="00543ADC" w:rsidRPr="00543ADC" w:rsidRDefault="00641C23" w:rsidP="00641C23">
      <w:pPr>
        <w:pStyle w:val="Heading6"/>
      </w:pPr>
      <w:r>
        <w:t>Data analysis</w:t>
      </w:r>
    </w:p>
    <w:tbl>
      <w:tblPr>
        <w:tblW w:w="0" w:type="auto"/>
        <w:shd w:val="clear" w:color="auto" w:fill="E0D1DB"/>
        <w:tblCellMar>
          <w:left w:w="57" w:type="dxa"/>
          <w:right w:w="57" w:type="dxa"/>
        </w:tblCellMar>
        <w:tblLook w:val="04A0" w:firstRow="1" w:lastRow="0" w:firstColumn="1" w:lastColumn="0" w:noHBand="0" w:noVBand="1"/>
      </w:tblPr>
      <w:tblGrid>
        <w:gridCol w:w="9639"/>
      </w:tblGrid>
      <w:tr w:rsidR="00543ADC" w:rsidRPr="00543ADC" w14:paraId="194E358A" w14:textId="77777777" w:rsidTr="00543ADC">
        <w:tc>
          <w:tcPr>
            <w:tcW w:w="10315" w:type="dxa"/>
            <w:shd w:val="clear" w:color="auto" w:fill="F4B083"/>
          </w:tcPr>
          <w:p w14:paraId="203B2D86" w14:textId="7A3DD835" w:rsidR="00543ADC" w:rsidRPr="00543ADC" w:rsidRDefault="00543ADC" w:rsidP="00543ADC">
            <w:pPr>
              <w:spacing w:before="100" w:after="100" w:line="260" w:lineRule="atLeast"/>
              <w:rPr>
                <w:rFonts w:cstheme="minorHAnsi"/>
              </w:rPr>
            </w:pPr>
            <w:r w:rsidRPr="00543ADC">
              <w:rPr>
                <w:rFonts w:cstheme="minorHAnsi"/>
                <w:b/>
              </w:rPr>
              <w:t>F2:</w:t>
            </w:r>
            <w:r w:rsidRPr="00543ADC">
              <w:rPr>
                <w:rFonts w:cstheme="minorHAnsi"/>
              </w:rPr>
              <w:t xml:space="preserve"> GHG emissions (tonnes CO</w:t>
            </w:r>
            <w:r w:rsidRPr="00543ADC">
              <w:rPr>
                <w:rFonts w:cstheme="minorHAnsi"/>
                <w:vertAlign w:val="subscript"/>
              </w:rPr>
              <w:t>2</w:t>
            </w:r>
            <w:r w:rsidRPr="00543ADC">
              <w:rPr>
                <w:rFonts w:cstheme="minorHAnsi"/>
              </w:rPr>
              <w:t xml:space="preserve">-e) = (units of energy type x GHG emissions factor) The National Greenhouse Accounts Factors and methods workbook conversion factors are to be used to calculate </w:t>
            </w:r>
            <w:r w:rsidR="00B615EC">
              <w:rPr>
                <w:rFonts w:cstheme="minorHAnsi"/>
              </w:rPr>
              <w:t>F</w:t>
            </w:r>
            <w:r w:rsidRPr="00543ADC">
              <w:rPr>
                <w:rFonts w:cstheme="minorHAnsi"/>
              </w:rPr>
              <w:t>2</w:t>
            </w:r>
            <w:r w:rsidR="00B25735" w:rsidRPr="00B25735">
              <w:rPr>
                <w:rFonts w:cstheme="minorHAnsi"/>
              </w:rPr>
              <w:t>:</w:t>
            </w:r>
            <w:r w:rsidRPr="00543ADC">
              <w:rPr>
                <w:rFonts w:cstheme="minorHAnsi"/>
              </w:rPr>
              <w:t xml:space="preserve"> </w:t>
            </w:r>
            <w:hyperlink r:id="rId48" w:history="1">
              <w:r w:rsidR="007E020F" w:rsidRPr="00FB2C17">
                <w:rPr>
                  <w:color w:val="0000FF"/>
                  <w:u w:val="single"/>
                </w:rPr>
                <w:t>Australian National Greenhouse Accounts Factors (dcceew.gov.au)</w:t>
              </w:r>
            </w:hyperlink>
            <w:r w:rsidR="00B25735">
              <w:t>.</w:t>
            </w:r>
            <w:r w:rsidR="001950D5">
              <w:t xml:space="preserve"> </w:t>
            </w:r>
            <w:r w:rsidR="002E3E42" w:rsidRPr="002E3E42">
              <w:t>Use Scope 1 emissions factor combined gases only, not combined scope 1 and 3 factors. Use the individual gases</w:t>
            </w:r>
            <w:r w:rsidR="00E516FF">
              <w:t>’</w:t>
            </w:r>
            <w:r w:rsidR="002E3E42" w:rsidRPr="002E3E42">
              <w:t xml:space="preserve"> scope 1 emissions factors for combining into indicator G1.</w:t>
            </w:r>
          </w:p>
        </w:tc>
      </w:tr>
    </w:tbl>
    <w:p w14:paraId="6868AA06" w14:textId="77777777" w:rsidR="00543ADC" w:rsidRPr="00543ADC" w:rsidRDefault="00543ADC" w:rsidP="00CA4151">
      <w:pPr>
        <w:spacing w:before="0" w:after="0" w:line="260" w:lineRule="atLeast"/>
        <w:rPr>
          <w:rFonts w:ascii="Calibri" w:hAnsi="Calibri" w:cs="Calibri"/>
          <w:sz w:val="22"/>
          <w:szCs w:val="22"/>
        </w:rPr>
      </w:pPr>
    </w:p>
    <w:tbl>
      <w:tblPr>
        <w:tblW w:w="0" w:type="auto"/>
        <w:shd w:val="clear" w:color="auto" w:fill="E0D1DB"/>
        <w:tblCellMar>
          <w:left w:w="57" w:type="dxa"/>
          <w:right w:w="57" w:type="dxa"/>
        </w:tblCellMar>
        <w:tblLook w:val="04A0" w:firstRow="1" w:lastRow="0" w:firstColumn="1" w:lastColumn="0" w:noHBand="0" w:noVBand="1"/>
      </w:tblPr>
      <w:tblGrid>
        <w:gridCol w:w="9639"/>
      </w:tblGrid>
      <w:tr w:rsidR="00543ADC" w:rsidRPr="00543ADC" w14:paraId="463BF8C5" w14:textId="77777777" w:rsidTr="00543ADC">
        <w:trPr>
          <w:cantSplit/>
        </w:trPr>
        <w:tc>
          <w:tcPr>
            <w:tcW w:w="10315" w:type="dxa"/>
            <w:shd w:val="clear" w:color="auto" w:fill="F4B083"/>
          </w:tcPr>
          <w:p w14:paraId="124F9F8B" w14:textId="77777777" w:rsidR="00543ADC" w:rsidRPr="00543ADC" w:rsidRDefault="00543ADC" w:rsidP="00543ADC">
            <w:pPr>
              <w:spacing w:before="100" w:after="100" w:line="260" w:lineRule="atLeast"/>
              <w:rPr>
                <w:rFonts w:cstheme="minorHAnsi"/>
                <w:b/>
              </w:rPr>
            </w:pPr>
            <w:r w:rsidRPr="00543ADC">
              <w:rPr>
                <w:rFonts w:cstheme="minorHAnsi"/>
                <w:b/>
              </w:rPr>
              <w:t>Other conversion factors:</w:t>
            </w:r>
          </w:p>
          <w:p w14:paraId="13A85889" w14:textId="77777777" w:rsidR="00543ADC" w:rsidRPr="00543ADC" w:rsidRDefault="00543ADC" w:rsidP="00543ADC">
            <w:pPr>
              <w:spacing w:before="100" w:after="100" w:line="260" w:lineRule="atLeast"/>
              <w:rPr>
                <w:rFonts w:cstheme="minorHAnsi"/>
              </w:rPr>
            </w:pPr>
            <w:r w:rsidRPr="00543ADC">
              <w:rPr>
                <w:rFonts w:cstheme="minorHAnsi"/>
              </w:rPr>
              <w:t>1 kWh =3.6 MJ</w:t>
            </w:r>
          </w:p>
          <w:p w14:paraId="3C594CB9" w14:textId="77777777" w:rsidR="00543ADC" w:rsidRPr="00543ADC" w:rsidRDefault="00543ADC" w:rsidP="00543ADC">
            <w:pPr>
              <w:spacing w:before="100" w:after="100" w:line="260" w:lineRule="atLeast"/>
              <w:rPr>
                <w:rFonts w:cstheme="minorHAnsi"/>
              </w:rPr>
            </w:pPr>
            <w:r w:rsidRPr="00543ADC">
              <w:rPr>
                <w:rFonts w:cstheme="minorHAnsi"/>
              </w:rPr>
              <w:t>1 GJ = 1000 MJ = 1 000 000 J</w:t>
            </w:r>
          </w:p>
          <w:p w14:paraId="48E11D96" w14:textId="77777777" w:rsidR="00543ADC" w:rsidRPr="00543ADC" w:rsidRDefault="00543ADC" w:rsidP="00543ADC">
            <w:pPr>
              <w:spacing w:before="100" w:after="100" w:line="260" w:lineRule="atLeast"/>
              <w:rPr>
                <w:rFonts w:cstheme="minorHAnsi"/>
              </w:rPr>
            </w:pPr>
            <w:r w:rsidRPr="00543ADC">
              <w:rPr>
                <w:rFonts w:cstheme="minorHAnsi"/>
              </w:rPr>
              <w:t>1MWh= 1000 kWh</w:t>
            </w:r>
          </w:p>
          <w:p w14:paraId="7F38EF29" w14:textId="77777777" w:rsidR="00543ADC" w:rsidRPr="00543ADC" w:rsidRDefault="00543ADC" w:rsidP="00543ADC">
            <w:pPr>
              <w:spacing w:before="100" w:after="100" w:line="260" w:lineRule="atLeast"/>
              <w:rPr>
                <w:rFonts w:cstheme="minorHAnsi"/>
              </w:rPr>
            </w:pPr>
            <w:r w:rsidRPr="00543ADC">
              <w:rPr>
                <w:rFonts w:cstheme="minorHAnsi"/>
              </w:rPr>
              <w:t>Tonnes = kg / 1000 (1 tonne = 1000 kg)</w:t>
            </w:r>
          </w:p>
        </w:tc>
      </w:tr>
    </w:tbl>
    <w:p w14:paraId="05C38798" w14:textId="787FBEF0" w:rsidR="00543ADC" w:rsidRPr="00543ADC" w:rsidRDefault="00641C23" w:rsidP="00CA4151">
      <w:pPr>
        <w:pStyle w:val="Heading6"/>
        <w:spacing w:before="120"/>
      </w:pPr>
      <w:r>
        <w:t>Relevant GRI indicators</w:t>
      </w:r>
      <w:r w:rsidR="00787A42">
        <w:rPr>
          <w:rStyle w:val="FootnoteReference"/>
        </w:rPr>
        <w:footnoteReference w:id="15"/>
      </w:r>
    </w:p>
    <w:p w14:paraId="39358685" w14:textId="77777777" w:rsidR="00543ADC" w:rsidRPr="00543ADC" w:rsidRDefault="00543ADC" w:rsidP="00543ADC">
      <w:pPr>
        <w:tabs>
          <w:tab w:val="num" w:pos="360"/>
        </w:tabs>
        <w:spacing w:before="100" w:after="100" w:line="260" w:lineRule="atLeast"/>
        <w:ind w:left="360" w:hanging="360"/>
        <w:contextualSpacing/>
        <w:rPr>
          <w:rFonts w:cstheme="minorHAnsi"/>
          <w:b/>
          <w:bCs/>
        </w:rPr>
      </w:pPr>
      <w:r w:rsidRPr="00543ADC">
        <w:rPr>
          <w:rFonts w:cstheme="minorHAnsi"/>
          <w:b/>
          <w:bCs/>
        </w:rPr>
        <w:t xml:space="preserve">302-1. </w:t>
      </w:r>
      <w:r w:rsidRPr="00543ADC">
        <w:rPr>
          <w:rFonts w:cstheme="minorHAnsi"/>
        </w:rPr>
        <w:t>Energy consumption within the organization</w:t>
      </w:r>
    </w:p>
    <w:p w14:paraId="55766DEA" w14:textId="77777777" w:rsidR="00543ADC" w:rsidRPr="00543ADC" w:rsidRDefault="00543ADC" w:rsidP="00543ADC">
      <w:pPr>
        <w:tabs>
          <w:tab w:val="num" w:pos="360"/>
        </w:tabs>
        <w:spacing w:before="100" w:after="100" w:line="260" w:lineRule="atLeast"/>
        <w:ind w:left="360" w:hanging="360"/>
        <w:contextualSpacing/>
        <w:rPr>
          <w:rFonts w:cstheme="minorHAnsi"/>
        </w:rPr>
      </w:pPr>
      <w:r w:rsidRPr="00543ADC">
        <w:rPr>
          <w:rFonts w:cstheme="minorHAnsi"/>
          <w:b/>
          <w:bCs/>
        </w:rPr>
        <w:t xml:space="preserve">302-4. </w:t>
      </w:r>
      <w:r w:rsidRPr="00543ADC">
        <w:rPr>
          <w:rFonts w:cstheme="minorHAnsi"/>
        </w:rPr>
        <w:t>Reduction of energy consumption</w:t>
      </w:r>
    </w:p>
    <w:p w14:paraId="3B637C6E" w14:textId="77777777" w:rsidR="00543ADC" w:rsidRPr="00543ADC" w:rsidRDefault="00543ADC" w:rsidP="00543ADC">
      <w:pPr>
        <w:tabs>
          <w:tab w:val="num" w:pos="360"/>
        </w:tabs>
        <w:spacing w:before="100" w:after="100" w:line="260" w:lineRule="atLeast"/>
        <w:ind w:left="360" w:hanging="360"/>
        <w:contextualSpacing/>
        <w:rPr>
          <w:rFonts w:cstheme="minorHAnsi"/>
        </w:rPr>
      </w:pPr>
      <w:r w:rsidRPr="00543ADC">
        <w:rPr>
          <w:rFonts w:cstheme="minorHAnsi"/>
          <w:b/>
          <w:bCs/>
        </w:rPr>
        <w:t>305-1</w:t>
      </w:r>
      <w:r w:rsidRPr="00543ADC">
        <w:rPr>
          <w:rFonts w:cstheme="minorHAnsi"/>
        </w:rPr>
        <w:t xml:space="preserve">. Direct (Scope 1) GHG emissions </w:t>
      </w:r>
    </w:p>
    <w:p w14:paraId="72A95A4E" w14:textId="77777777" w:rsidR="00543ADC" w:rsidRPr="00543ADC" w:rsidRDefault="00543ADC" w:rsidP="00543ADC">
      <w:pPr>
        <w:tabs>
          <w:tab w:val="num" w:pos="360"/>
        </w:tabs>
        <w:spacing w:before="100" w:after="100" w:line="260" w:lineRule="atLeast"/>
        <w:ind w:left="360" w:hanging="360"/>
        <w:contextualSpacing/>
        <w:rPr>
          <w:rFonts w:cstheme="minorHAnsi"/>
        </w:rPr>
      </w:pPr>
      <w:r w:rsidRPr="00543ADC">
        <w:rPr>
          <w:rFonts w:cstheme="minorHAnsi"/>
          <w:b/>
          <w:bCs/>
        </w:rPr>
        <w:t>305-7.</w:t>
      </w:r>
      <w:r w:rsidRPr="00543ADC">
        <w:rPr>
          <w:rFonts w:cstheme="minorHAnsi"/>
        </w:rPr>
        <w:t xml:space="preserve"> Nitrogen oxides (NO</w:t>
      </w:r>
      <w:r w:rsidRPr="00543ADC">
        <w:rPr>
          <w:rFonts w:cstheme="minorHAnsi"/>
          <w:vertAlign w:val="subscript"/>
        </w:rPr>
        <w:t>x</w:t>
      </w:r>
      <w:r w:rsidRPr="00543ADC">
        <w:rPr>
          <w:rFonts w:cstheme="minorHAnsi"/>
        </w:rPr>
        <w:t>), sulphur oxides (SO</w:t>
      </w:r>
      <w:r w:rsidRPr="00543ADC">
        <w:rPr>
          <w:rFonts w:cstheme="minorHAnsi"/>
          <w:vertAlign w:val="subscript"/>
        </w:rPr>
        <w:t>x</w:t>
      </w:r>
      <w:r w:rsidRPr="00543ADC">
        <w:rPr>
          <w:rFonts w:cstheme="minorHAnsi"/>
        </w:rPr>
        <w:t>), and other significant air emissions.</w:t>
      </w:r>
    </w:p>
    <w:p w14:paraId="65FA5413" w14:textId="5DC9662B" w:rsidR="00543ADC" w:rsidRPr="00543ADC" w:rsidRDefault="00641C23" w:rsidP="00641C23">
      <w:pPr>
        <w:pStyle w:val="Heading6"/>
      </w:pPr>
      <w:r>
        <w:t>Relevant SDG targets</w:t>
      </w:r>
    </w:p>
    <w:p w14:paraId="4F7852EA" w14:textId="77777777" w:rsidR="00543ADC" w:rsidRPr="00543ADC" w:rsidRDefault="00543ADC" w:rsidP="00543ADC">
      <w:pPr>
        <w:tabs>
          <w:tab w:val="num" w:pos="360"/>
        </w:tabs>
        <w:spacing w:before="100" w:after="100" w:line="260" w:lineRule="atLeast"/>
        <w:ind w:left="360" w:hanging="360"/>
        <w:contextualSpacing/>
        <w:rPr>
          <w:rFonts w:cstheme="minorHAnsi"/>
        </w:rPr>
      </w:pPr>
      <w:r w:rsidRPr="00543ADC">
        <w:rPr>
          <w:rFonts w:cstheme="minorHAnsi"/>
          <w:b/>
          <w:bCs/>
        </w:rPr>
        <w:t xml:space="preserve">Target 7.2: </w:t>
      </w:r>
      <w:r w:rsidRPr="00543ADC">
        <w:rPr>
          <w:rFonts w:cstheme="minorHAnsi"/>
        </w:rPr>
        <w:t xml:space="preserve">By 2030, increase substantially the share of renewable energy in the global energy mix </w:t>
      </w:r>
    </w:p>
    <w:p w14:paraId="5611B811" w14:textId="77777777" w:rsidR="00543ADC" w:rsidRPr="00543ADC" w:rsidRDefault="00543ADC" w:rsidP="00543ADC">
      <w:pPr>
        <w:tabs>
          <w:tab w:val="num" w:pos="360"/>
        </w:tabs>
        <w:spacing w:before="100" w:after="100" w:line="260" w:lineRule="atLeast"/>
        <w:ind w:left="360" w:hanging="360"/>
        <w:contextualSpacing/>
        <w:rPr>
          <w:rFonts w:cstheme="minorHAnsi"/>
        </w:rPr>
      </w:pPr>
      <w:r w:rsidRPr="00543ADC">
        <w:rPr>
          <w:rFonts w:cstheme="minorHAnsi"/>
          <w:b/>
          <w:bCs/>
        </w:rPr>
        <w:t xml:space="preserve">Target 7.3: </w:t>
      </w:r>
      <w:r w:rsidRPr="00543ADC">
        <w:rPr>
          <w:rFonts w:cstheme="minorHAnsi"/>
        </w:rPr>
        <w:t>By 2030, double the global rate of improvement in energy efficiency</w:t>
      </w:r>
    </w:p>
    <w:p w14:paraId="00CF54F2" w14:textId="52BF9A31" w:rsidR="00543ADC" w:rsidRPr="00543ADC" w:rsidRDefault="00543ADC" w:rsidP="00543ADC">
      <w:pPr>
        <w:spacing w:before="0" w:after="0" w:line="240" w:lineRule="auto"/>
        <w:rPr>
          <w:rFonts w:ascii="Calibri" w:hAnsi="Calibri" w:cs="Calibri"/>
          <w:b/>
          <w:color w:val="BFBFBF"/>
          <w:kern w:val="28"/>
          <w:sz w:val="36"/>
          <w:szCs w:val="22"/>
          <w:lang w:eastAsia="en-US"/>
        </w:rPr>
      </w:pPr>
    </w:p>
    <w:p w14:paraId="2CFA898E" w14:textId="77777777" w:rsidR="00543ADC" w:rsidRPr="00386330" w:rsidRDefault="00543ADC" w:rsidP="00A57493">
      <w:pPr>
        <w:pStyle w:val="Heading1"/>
        <w:rPr>
          <w:color w:val="FFCCFF"/>
          <w:lang w:eastAsia="en-US"/>
        </w:rPr>
      </w:pPr>
      <w:bookmarkStart w:id="54" w:name="_Toc100589888"/>
      <w:bookmarkStart w:id="55" w:name="_Toc164684441"/>
      <w:bookmarkStart w:id="56" w:name="_Toc165285067"/>
      <w:r w:rsidRPr="00386330">
        <w:rPr>
          <w:color w:val="FFCCFF"/>
          <w:lang w:eastAsia="en-US"/>
        </w:rPr>
        <w:t>Transportation</w:t>
      </w:r>
      <w:bookmarkEnd w:id="54"/>
      <w:bookmarkEnd w:id="55"/>
      <w:bookmarkEnd w:id="56"/>
    </w:p>
    <w:tbl>
      <w:tblPr>
        <w:tblW w:w="0" w:type="auto"/>
        <w:shd w:val="clear" w:color="auto" w:fill="AA92AF"/>
        <w:tblCellMar>
          <w:left w:w="57" w:type="dxa"/>
          <w:right w:w="57" w:type="dxa"/>
        </w:tblCellMar>
        <w:tblLook w:val="04A0" w:firstRow="1" w:lastRow="0" w:firstColumn="1" w:lastColumn="0" w:noHBand="0" w:noVBand="1"/>
      </w:tblPr>
      <w:tblGrid>
        <w:gridCol w:w="9639"/>
      </w:tblGrid>
      <w:tr w:rsidR="00543ADC" w:rsidRPr="00543ADC" w14:paraId="38FA917E" w14:textId="77777777">
        <w:trPr>
          <w:cantSplit/>
        </w:trPr>
        <w:tc>
          <w:tcPr>
            <w:tcW w:w="10201" w:type="dxa"/>
            <w:shd w:val="clear" w:color="auto" w:fill="FFCCFF"/>
          </w:tcPr>
          <w:p w14:paraId="227BC490" w14:textId="77777777" w:rsidR="00543ADC" w:rsidRPr="00543ADC" w:rsidRDefault="00543ADC" w:rsidP="00543ADC">
            <w:pPr>
              <w:spacing w:before="100" w:after="100" w:line="260" w:lineRule="atLeast"/>
              <w:ind w:left="1440" w:hanging="1440"/>
              <w:rPr>
                <w:rFonts w:ascii="Calibri" w:hAnsi="Calibri" w:cs="Calibri"/>
                <w:sz w:val="22"/>
                <w:szCs w:val="22"/>
              </w:rPr>
            </w:pPr>
            <w:r w:rsidRPr="00543ADC">
              <w:rPr>
                <w:rFonts w:ascii="Calibri" w:hAnsi="Calibri" w:cs="Calibri"/>
                <w:sz w:val="22"/>
                <w:szCs w:val="22"/>
              </w:rPr>
              <w:t>Indicators</w:t>
            </w:r>
            <w:r w:rsidRPr="00543ADC">
              <w:rPr>
                <w:rFonts w:ascii="Calibri" w:hAnsi="Calibri" w:cs="Calibri"/>
                <w:sz w:val="22"/>
                <w:szCs w:val="22"/>
              </w:rPr>
              <w:tab/>
            </w:r>
          </w:p>
          <w:p w14:paraId="01307B3B" w14:textId="77777777" w:rsidR="00543ADC" w:rsidRPr="00543ADC" w:rsidRDefault="00543ADC" w:rsidP="00543ADC">
            <w:pPr>
              <w:spacing w:before="100" w:after="100" w:line="260" w:lineRule="atLeast"/>
              <w:ind w:left="1440"/>
              <w:rPr>
                <w:rFonts w:ascii="Calibri" w:hAnsi="Calibri" w:cs="Calibri"/>
                <w:sz w:val="22"/>
                <w:szCs w:val="22"/>
              </w:rPr>
            </w:pPr>
            <w:r w:rsidRPr="00543ADC">
              <w:rPr>
                <w:rFonts w:ascii="Calibri" w:hAnsi="Calibri" w:cs="Calibri"/>
                <w:b/>
                <w:bCs/>
                <w:sz w:val="22"/>
                <w:szCs w:val="22"/>
              </w:rPr>
              <w:t>T1:</w:t>
            </w:r>
            <w:r w:rsidRPr="00543ADC">
              <w:rPr>
                <w:rFonts w:ascii="Calibri" w:hAnsi="Calibri" w:cs="Calibri"/>
                <w:sz w:val="22"/>
                <w:szCs w:val="22"/>
              </w:rPr>
              <w:t xml:space="preserve"> Total energy used in transportation within the entity segmented by fuel type and vehicle category (MJ or MWh)</w:t>
            </w:r>
          </w:p>
          <w:p w14:paraId="3BF43706" w14:textId="77777777" w:rsidR="00543ADC" w:rsidRPr="00543ADC" w:rsidRDefault="00543ADC" w:rsidP="00543ADC">
            <w:pPr>
              <w:spacing w:before="100" w:after="100" w:line="260" w:lineRule="atLeast"/>
              <w:ind w:left="1440"/>
              <w:rPr>
                <w:rFonts w:ascii="Calibri" w:hAnsi="Calibri" w:cs="Calibri"/>
                <w:sz w:val="22"/>
                <w:szCs w:val="22"/>
              </w:rPr>
            </w:pPr>
            <w:r w:rsidRPr="00543ADC">
              <w:rPr>
                <w:rFonts w:ascii="Calibri" w:hAnsi="Calibri" w:cs="Calibri"/>
                <w:b/>
                <w:bCs/>
                <w:sz w:val="22"/>
                <w:szCs w:val="22"/>
              </w:rPr>
              <w:t>T2:</w:t>
            </w:r>
            <w:r w:rsidRPr="00543ADC">
              <w:rPr>
                <w:rFonts w:ascii="Calibri" w:hAnsi="Calibri" w:cs="Calibri"/>
                <w:sz w:val="22"/>
                <w:szCs w:val="22"/>
              </w:rPr>
              <w:t xml:space="preserve"> Number and proportion of vehicles in the organisational boundary segmented by vehicle category and engine/fuel type (Number and %)</w:t>
            </w:r>
          </w:p>
          <w:p w14:paraId="22EFC64C" w14:textId="77777777" w:rsidR="00543ADC" w:rsidRPr="00543ADC" w:rsidRDefault="00543ADC" w:rsidP="00543ADC">
            <w:pPr>
              <w:spacing w:before="100" w:after="100" w:line="260" w:lineRule="atLeast"/>
              <w:ind w:left="1440"/>
              <w:rPr>
                <w:rFonts w:ascii="Calibri" w:hAnsi="Calibri" w:cs="Calibri"/>
                <w:sz w:val="22"/>
                <w:szCs w:val="22"/>
              </w:rPr>
            </w:pPr>
            <w:r w:rsidRPr="00543ADC">
              <w:rPr>
                <w:rFonts w:ascii="Calibri" w:hAnsi="Calibri" w:cs="Calibri"/>
                <w:b/>
                <w:bCs/>
                <w:sz w:val="22"/>
                <w:szCs w:val="22"/>
              </w:rPr>
              <w:t>T3:</w:t>
            </w:r>
            <w:r w:rsidRPr="00543ADC">
              <w:rPr>
                <w:rFonts w:ascii="Calibri" w:hAnsi="Calibri" w:cs="Calibri"/>
                <w:sz w:val="22"/>
                <w:szCs w:val="22"/>
              </w:rPr>
              <w:t xml:space="preserve"> Greenhouse gas emissions from vehicle fleet segmented by fuel type and vehicle category (Tonnes CO</w:t>
            </w:r>
            <w:r w:rsidRPr="00543ADC">
              <w:rPr>
                <w:rFonts w:ascii="Calibri" w:hAnsi="Calibri" w:cs="Calibri"/>
                <w:sz w:val="22"/>
                <w:szCs w:val="22"/>
                <w:vertAlign w:val="subscript"/>
              </w:rPr>
              <w:t>2</w:t>
            </w:r>
            <w:r w:rsidRPr="00543ADC">
              <w:rPr>
                <w:rFonts w:ascii="Calibri" w:hAnsi="Calibri" w:cs="Calibri"/>
                <w:sz w:val="22"/>
                <w:szCs w:val="22"/>
              </w:rPr>
              <w:t>-e)</w:t>
            </w:r>
          </w:p>
          <w:p w14:paraId="63972886" w14:textId="77777777" w:rsidR="00543ADC" w:rsidRPr="00543ADC" w:rsidRDefault="00543ADC" w:rsidP="00543ADC">
            <w:pPr>
              <w:spacing w:before="100" w:after="100" w:line="260" w:lineRule="atLeast"/>
              <w:ind w:left="2880" w:hanging="1440"/>
              <w:rPr>
                <w:rFonts w:ascii="Calibri" w:hAnsi="Calibri" w:cs="Calibri"/>
                <w:sz w:val="22"/>
                <w:szCs w:val="22"/>
              </w:rPr>
            </w:pPr>
            <w:r w:rsidRPr="00543ADC">
              <w:rPr>
                <w:rFonts w:ascii="Calibri" w:hAnsi="Calibri" w:cs="Calibri"/>
                <w:b/>
                <w:bCs/>
                <w:sz w:val="22"/>
                <w:szCs w:val="22"/>
              </w:rPr>
              <w:t>T4:</w:t>
            </w:r>
            <w:r w:rsidRPr="00543ADC">
              <w:rPr>
                <w:rFonts w:ascii="Calibri" w:hAnsi="Calibri" w:cs="Calibri"/>
                <w:sz w:val="22"/>
                <w:szCs w:val="22"/>
              </w:rPr>
              <w:t xml:space="preserve"> Total distance travelled by commercial air travel (km)</w:t>
            </w:r>
          </w:p>
        </w:tc>
      </w:tr>
    </w:tbl>
    <w:p w14:paraId="7FAC6F6D" w14:textId="7642B146" w:rsidR="00543ADC" w:rsidRPr="00C735E5" w:rsidRDefault="00543ADC" w:rsidP="00C735E5">
      <w:pPr>
        <w:pStyle w:val="Heading6"/>
      </w:pPr>
      <w:r w:rsidRPr="00063DD8">
        <w:rPr>
          <w:color w:val="201547" w:themeColor="text2"/>
          <w:sz w:val="22"/>
          <w:lang w:eastAsia="en-AU"/>
        </w:rPr>
        <w:t>Definitions</w:t>
      </w:r>
      <w:r w:rsidR="000156CA">
        <w:rPr>
          <w:rFonts w:ascii="Calibri" w:hAnsi="Calibri" w:cs="Calibri"/>
          <w:b w:val="0"/>
          <w:color w:val="4D4D4D"/>
          <w:kern w:val="28"/>
          <w:sz w:val="24"/>
          <w:szCs w:val="22"/>
        </w:rPr>
        <w:t xml:space="preserve"> </w:t>
      </w:r>
    </w:p>
    <w:p w14:paraId="153BB4F1" w14:textId="77777777" w:rsidR="00543ADC" w:rsidRPr="00543ADC" w:rsidRDefault="00543ADC" w:rsidP="00C735E5">
      <w:pPr>
        <w:pStyle w:val="BodyText"/>
      </w:pPr>
      <w:r w:rsidRPr="00543ADC">
        <w:rPr>
          <w:b/>
          <w:bCs/>
        </w:rPr>
        <w:t>T1:</w:t>
      </w:r>
      <w:r w:rsidRPr="00543ADC">
        <w:t xml:space="preserve"> Total energy used in transportation within the entity segmented by fuel type and vehicle category (MJ or MWh for fuel use). </w:t>
      </w:r>
    </w:p>
    <w:p w14:paraId="2E993D45" w14:textId="77777777" w:rsidR="00543ADC" w:rsidRPr="00543ADC" w:rsidRDefault="00543ADC" w:rsidP="00C735E5">
      <w:pPr>
        <w:pStyle w:val="BodyText"/>
      </w:pPr>
      <w:r w:rsidRPr="00543ADC">
        <w:t>Fuel types should include:</w:t>
      </w:r>
    </w:p>
    <w:p w14:paraId="47D050FD" w14:textId="77777777" w:rsidR="00543ADC" w:rsidRPr="00543ADC" w:rsidRDefault="00543ADC" w:rsidP="003733AF">
      <w:pPr>
        <w:pStyle w:val="ListBullet"/>
      </w:pPr>
      <w:r>
        <w:t>Petrol (where data is available this should be further subdivided into Unleaded, E10 etc.)</w:t>
      </w:r>
    </w:p>
    <w:p w14:paraId="1DBFDA58" w14:textId="77777777" w:rsidR="00543ADC" w:rsidRPr="00543ADC" w:rsidRDefault="00543ADC" w:rsidP="003733AF">
      <w:pPr>
        <w:pStyle w:val="ListBullet"/>
      </w:pPr>
      <w:r>
        <w:t>Diesel</w:t>
      </w:r>
    </w:p>
    <w:p w14:paraId="6428330A" w14:textId="77777777" w:rsidR="00543ADC" w:rsidRPr="00543ADC" w:rsidRDefault="00543ADC" w:rsidP="003733AF">
      <w:pPr>
        <w:pStyle w:val="ListBullet"/>
      </w:pPr>
      <w:r>
        <w:t>Biodiesel (where biodiesel is used as a vehicle fuel either in whole or as a fraction, further information on its source should be provided including the appropriate emissions factor for use in calculating any associated greenhouse gas emissions)</w:t>
      </w:r>
    </w:p>
    <w:p w14:paraId="013AD59B" w14:textId="063BD192" w:rsidR="00543ADC" w:rsidRPr="00543ADC" w:rsidRDefault="003D40FD" w:rsidP="33511A17">
      <w:pPr>
        <w:pStyle w:val="BodyText"/>
        <w:rPr>
          <w:b/>
          <w:bCs/>
        </w:rPr>
      </w:pPr>
      <w:r w:rsidRPr="33511A17">
        <w:rPr>
          <w:b/>
        </w:rPr>
        <w:t>Aviation fuel</w:t>
      </w:r>
      <w:r w:rsidR="00543ADC" w:rsidRPr="33511A17">
        <w:rPr>
          <w:b/>
        </w:rPr>
        <w:t xml:space="preserve"> </w:t>
      </w:r>
    </w:p>
    <w:p w14:paraId="71D5F031" w14:textId="7E8BD63B" w:rsidR="00543ADC" w:rsidRPr="00543ADC" w:rsidRDefault="00543ADC" w:rsidP="00C735E5">
      <w:pPr>
        <w:pStyle w:val="BodyText"/>
      </w:pPr>
      <w:r w:rsidRPr="00543ADC">
        <w:t>Contextual information should specify if fuels are avgas, or aviation turbine fuel (ATF) – where both fuels are in use in an organisation these should be reported separately</w:t>
      </w:r>
      <w:r w:rsidR="003D40FD">
        <w:t>.</w:t>
      </w:r>
    </w:p>
    <w:p w14:paraId="41EF2459" w14:textId="35D0804D" w:rsidR="00543ADC" w:rsidRPr="00543ADC" w:rsidRDefault="00A17E76" w:rsidP="33511A17">
      <w:pPr>
        <w:pStyle w:val="BodyText"/>
        <w:rPr>
          <w:b/>
          <w:bCs/>
        </w:rPr>
      </w:pPr>
      <w:r w:rsidRPr="33511A17">
        <w:rPr>
          <w:b/>
          <w:bCs/>
        </w:rPr>
        <w:t>Hydrogen</w:t>
      </w:r>
      <w:r w:rsidR="0A73BD47" w:rsidRPr="33511A17">
        <w:rPr>
          <w:b/>
          <w:bCs/>
        </w:rPr>
        <w:t xml:space="preserve"> </w:t>
      </w:r>
    </w:p>
    <w:p w14:paraId="571AFD98" w14:textId="071D0991" w:rsidR="00543ADC" w:rsidRPr="00543ADC" w:rsidRDefault="00A17E76" w:rsidP="00C735E5">
      <w:pPr>
        <w:pStyle w:val="BodyText"/>
      </w:pPr>
      <w:r>
        <w:t>W</w:t>
      </w:r>
      <w:r w:rsidR="00543ADC">
        <w:t>here</w:t>
      </w:r>
      <w:r w:rsidR="00543ADC" w:rsidRPr="00543ADC">
        <w:t xml:space="preserve"> hydrogen is used as a vehicle fuel, the entity should gather information on the production process and emissions intensity of the hydrogen and report any associated greenhouse gas emissions as a component of its scope 3 emissions at indicator G3</w:t>
      </w:r>
      <w:r>
        <w:t>.</w:t>
      </w:r>
      <w:r w:rsidR="00543ADC" w:rsidRPr="00543ADC">
        <w:t xml:space="preserve"> </w:t>
      </w:r>
    </w:p>
    <w:p w14:paraId="260DA16F" w14:textId="75F01891" w:rsidR="00A17E76" w:rsidRPr="00697C98" w:rsidRDefault="00A17E76" w:rsidP="00C735E5">
      <w:pPr>
        <w:pStyle w:val="BodyText"/>
        <w:rPr>
          <w:b/>
          <w:bCs/>
        </w:rPr>
      </w:pPr>
      <w:r>
        <w:rPr>
          <w:b/>
          <w:bCs/>
        </w:rPr>
        <w:t>Electricity</w:t>
      </w:r>
    </w:p>
    <w:p w14:paraId="417FA375" w14:textId="436427F9" w:rsidR="00543ADC" w:rsidRPr="00543ADC" w:rsidRDefault="00543ADC" w:rsidP="00C735E5">
      <w:pPr>
        <w:pStyle w:val="BodyText"/>
      </w:pPr>
      <w:r w:rsidRPr="00543ADC">
        <w:t>Entities should report both the MWh and MJ energy used to charge plug-in hybrid and battery electric vehicles. This should be segmented into electricity used at Victorian Government facilities, and electricity used from other public or private chargers. To avoid double counting Entities should apply the following rules when summing energy use in electric vehicles with energy use from other transport fuels:</w:t>
      </w:r>
    </w:p>
    <w:p w14:paraId="58AEA747" w14:textId="77777777" w:rsidR="00543ADC" w:rsidRPr="00543ADC" w:rsidRDefault="00543ADC" w:rsidP="00C735E5">
      <w:pPr>
        <w:pStyle w:val="BodyText"/>
      </w:pPr>
      <w:r w:rsidRPr="00543ADC">
        <w:t>Where these vehicles are charged at Victorian Government facilities, energy used for charging should not be added to the total at T1. This ensures that electricity use reported at EL1 is inclusive of all electricity used by the entity.</w:t>
      </w:r>
    </w:p>
    <w:p w14:paraId="3F543E96" w14:textId="77777777" w:rsidR="00543ADC" w:rsidRPr="00543ADC" w:rsidRDefault="00543ADC" w:rsidP="00C735E5">
      <w:pPr>
        <w:pStyle w:val="BodyText"/>
      </w:pPr>
      <w:r w:rsidRPr="00543ADC">
        <w:t>If vehicles are charged at external facilities and the amount of electricity consumed is measured, this should be added to the total at T1 and not reported at EL1. This ensures that total organisational energy use is accurate. When subsequently calculating transport related greenhouse gas emissions the emissions associated with this electricity use should be included at T3, noting that this amount can be offset by LGCs or other electricity offsets reported at EL4.</w:t>
      </w:r>
    </w:p>
    <w:p w14:paraId="1DF1DAA2" w14:textId="77777777" w:rsidR="00543ADC" w:rsidRPr="00543ADC" w:rsidRDefault="00543ADC" w:rsidP="00C735E5">
      <w:pPr>
        <w:pStyle w:val="BodyText"/>
      </w:pPr>
      <w:r w:rsidRPr="00543ADC">
        <w:t>Electricity used to power wired public transportation such as the metropolitan train and tram network should not be reported under this indicator, but instead reported at EL1.</w:t>
      </w:r>
    </w:p>
    <w:p w14:paraId="625D4008" w14:textId="77777777" w:rsidR="00543ADC" w:rsidRPr="00543ADC" w:rsidRDefault="00543ADC" w:rsidP="00C735E5">
      <w:pPr>
        <w:pStyle w:val="BodyText"/>
      </w:pPr>
      <w:r w:rsidRPr="00543ADC">
        <w:t xml:space="preserve">Entities should express the total energy used in transportation according to the vehicle categories set out in the below table. Entities should report to the highest level for which data is available, recognising that fuel consumption data is often not available segmented by vehicle category or type. Where fuel usage data is not reported by vehicle category or type this should be reported using the ‘level 1’ categories. Terms have the same meaning as in the </w:t>
      </w:r>
      <w:r w:rsidRPr="00543ADC">
        <w:rPr>
          <w:i/>
          <w:iCs/>
        </w:rPr>
        <w:t>Vehicle Standard (Australian Design Rule - Definitions and Vehicle Categories) 2005</w:t>
      </w:r>
      <w:r w:rsidRPr="00543ADC">
        <w:rPr>
          <w:vertAlign w:val="superscript"/>
        </w:rPr>
        <w:footnoteReference w:id="16"/>
      </w:r>
      <w:r w:rsidRPr="00543ADC">
        <w:rPr>
          <w:i/>
          <w:iCs/>
        </w:rPr>
        <w:t>.</w:t>
      </w:r>
      <w:r w:rsidRPr="00543ADC">
        <w:t xml:space="preserve"> </w:t>
      </w:r>
    </w:p>
    <w:p w14:paraId="2E6E622D" w14:textId="77777777" w:rsidR="00543ADC" w:rsidRPr="00543ADC" w:rsidRDefault="00543ADC" w:rsidP="00543ADC">
      <w:pPr>
        <w:spacing w:before="100" w:after="100" w:line="260" w:lineRule="atLeast"/>
        <w:contextualSpacing/>
        <w:rPr>
          <w:rFonts w:ascii="Calibri" w:hAnsi="Calibri" w:cs="Calibri"/>
          <w:sz w:val="22"/>
          <w:szCs w:val="22"/>
        </w:rPr>
      </w:pPr>
    </w:p>
    <w:tbl>
      <w:tblPr>
        <w:tblStyle w:val="TableGridLight2"/>
        <w:tblW w:w="0" w:type="auto"/>
        <w:tblLook w:val="04A0" w:firstRow="1" w:lastRow="0" w:firstColumn="1" w:lastColumn="0" w:noHBand="0" w:noVBand="1"/>
      </w:tblPr>
      <w:tblGrid>
        <w:gridCol w:w="3161"/>
        <w:gridCol w:w="3202"/>
        <w:gridCol w:w="3266"/>
      </w:tblGrid>
      <w:tr w:rsidR="00543ADC" w:rsidRPr="00543ADC" w14:paraId="30526B2A" w14:textId="77777777" w:rsidTr="003733AF">
        <w:tc>
          <w:tcPr>
            <w:tcW w:w="3396" w:type="dxa"/>
            <w:shd w:val="clear" w:color="auto" w:fill="CDDC29" w:themeFill="accent2"/>
          </w:tcPr>
          <w:p w14:paraId="5BB92812" w14:textId="77777777" w:rsidR="00543ADC" w:rsidRPr="00543ADC" w:rsidRDefault="00543ADC" w:rsidP="00AD0906">
            <w:pPr>
              <w:pStyle w:val="BoldBodyText"/>
            </w:pPr>
            <w:r w:rsidRPr="00543ADC">
              <w:t>Level 1 (report for T1)</w:t>
            </w:r>
          </w:p>
        </w:tc>
        <w:tc>
          <w:tcPr>
            <w:tcW w:w="3397" w:type="dxa"/>
            <w:shd w:val="clear" w:color="auto" w:fill="CDDC29" w:themeFill="accent2"/>
          </w:tcPr>
          <w:p w14:paraId="69431E91" w14:textId="77777777" w:rsidR="00543ADC" w:rsidRPr="00543ADC" w:rsidRDefault="00543ADC" w:rsidP="00AD0906">
            <w:pPr>
              <w:pStyle w:val="BoldBodyText"/>
            </w:pPr>
            <w:r w:rsidRPr="00543ADC">
              <w:t>Level 2 (report for T2, and T1 if segmented fuel data is available)</w:t>
            </w:r>
          </w:p>
        </w:tc>
        <w:tc>
          <w:tcPr>
            <w:tcW w:w="3398" w:type="dxa"/>
            <w:shd w:val="clear" w:color="auto" w:fill="CDDC29" w:themeFill="accent2"/>
          </w:tcPr>
          <w:p w14:paraId="4EF88D52" w14:textId="77777777" w:rsidR="00543ADC" w:rsidRPr="00543ADC" w:rsidRDefault="00543ADC" w:rsidP="00AD0906">
            <w:pPr>
              <w:pStyle w:val="BoldBodyText"/>
            </w:pPr>
            <w:r w:rsidRPr="00543ADC">
              <w:t>Level 3 (optional)</w:t>
            </w:r>
          </w:p>
        </w:tc>
      </w:tr>
      <w:tr w:rsidR="00543ADC" w:rsidRPr="00543ADC" w14:paraId="3959EABA" w14:textId="77777777">
        <w:trPr>
          <w:trHeight w:val="108"/>
        </w:trPr>
        <w:tc>
          <w:tcPr>
            <w:tcW w:w="3396" w:type="dxa"/>
            <w:vMerge w:val="restart"/>
          </w:tcPr>
          <w:p w14:paraId="64E60512" w14:textId="77777777" w:rsidR="00543ADC" w:rsidRPr="00543ADC" w:rsidRDefault="00543ADC" w:rsidP="00AD0906">
            <w:pPr>
              <w:pStyle w:val="BodyText"/>
            </w:pPr>
            <w:r w:rsidRPr="00543ADC">
              <w:t>Road vehicles</w:t>
            </w:r>
          </w:p>
        </w:tc>
        <w:tc>
          <w:tcPr>
            <w:tcW w:w="3397" w:type="dxa"/>
            <w:vMerge w:val="restart"/>
          </w:tcPr>
          <w:p w14:paraId="675D6312" w14:textId="77777777" w:rsidR="00543ADC" w:rsidRPr="00543ADC" w:rsidRDefault="00543ADC" w:rsidP="00AD0906">
            <w:pPr>
              <w:pStyle w:val="BodyText"/>
            </w:pPr>
            <w:r w:rsidRPr="00543ADC">
              <w:t>Two-wheeled and three-wheeled vehicles</w:t>
            </w:r>
          </w:p>
        </w:tc>
        <w:tc>
          <w:tcPr>
            <w:tcW w:w="3398" w:type="dxa"/>
          </w:tcPr>
          <w:p w14:paraId="04AE9A16" w14:textId="77777777" w:rsidR="00543ADC" w:rsidRPr="00543ADC" w:rsidRDefault="00543ADC" w:rsidP="00AD0906">
            <w:pPr>
              <w:pStyle w:val="BodyText"/>
            </w:pPr>
            <w:r w:rsidRPr="00543ADC">
              <w:t>Moped (2 wheel)</w:t>
            </w:r>
          </w:p>
        </w:tc>
      </w:tr>
      <w:tr w:rsidR="00543ADC" w:rsidRPr="00543ADC" w14:paraId="795E0274" w14:textId="77777777">
        <w:trPr>
          <w:trHeight w:val="108"/>
        </w:trPr>
        <w:tc>
          <w:tcPr>
            <w:tcW w:w="3396" w:type="dxa"/>
            <w:vMerge/>
          </w:tcPr>
          <w:p w14:paraId="498EA5E8" w14:textId="77777777" w:rsidR="00543ADC" w:rsidRPr="00543ADC" w:rsidRDefault="00543ADC" w:rsidP="00AD0906">
            <w:pPr>
              <w:pStyle w:val="BodyText"/>
            </w:pPr>
          </w:p>
        </w:tc>
        <w:tc>
          <w:tcPr>
            <w:tcW w:w="3397" w:type="dxa"/>
            <w:vMerge/>
          </w:tcPr>
          <w:p w14:paraId="007F81F0" w14:textId="77777777" w:rsidR="00543ADC" w:rsidRPr="00543ADC" w:rsidRDefault="00543ADC" w:rsidP="00AD0906">
            <w:pPr>
              <w:pStyle w:val="BodyText"/>
            </w:pPr>
          </w:p>
        </w:tc>
        <w:tc>
          <w:tcPr>
            <w:tcW w:w="3398" w:type="dxa"/>
          </w:tcPr>
          <w:p w14:paraId="36A880B2" w14:textId="77777777" w:rsidR="00543ADC" w:rsidRPr="00543ADC" w:rsidRDefault="00543ADC" w:rsidP="00AD0906">
            <w:pPr>
              <w:pStyle w:val="BodyText"/>
            </w:pPr>
            <w:r w:rsidRPr="00543ADC">
              <w:t>Moped (3 wheel)</w:t>
            </w:r>
          </w:p>
        </w:tc>
      </w:tr>
      <w:tr w:rsidR="00543ADC" w:rsidRPr="00543ADC" w14:paraId="344A7001" w14:textId="77777777">
        <w:trPr>
          <w:trHeight w:val="108"/>
        </w:trPr>
        <w:tc>
          <w:tcPr>
            <w:tcW w:w="3396" w:type="dxa"/>
            <w:vMerge/>
          </w:tcPr>
          <w:p w14:paraId="269126FC" w14:textId="77777777" w:rsidR="00543ADC" w:rsidRPr="00543ADC" w:rsidRDefault="00543ADC" w:rsidP="00AD0906">
            <w:pPr>
              <w:pStyle w:val="BodyText"/>
            </w:pPr>
          </w:p>
        </w:tc>
        <w:tc>
          <w:tcPr>
            <w:tcW w:w="3397" w:type="dxa"/>
            <w:vMerge/>
          </w:tcPr>
          <w:p w14:paraId="29915B5A" w14:textId="77777777" w:rsidR="00543ADC" w:rsidRPr="00543ADC" w:rsidRDefault="00543ADC" w:rsidP="00AD0906">
            <w:pPr>
              <w:pStyle w:val="BodyText"/>
            </w:pPr>
          </w:p>
        </w:tc>
        <w:tc>
          <w:tcPr>
            <w:tcW w:w="3398" w:type="dxa"/>
          </w:tcPr>
          <w:p w14:paraId="486A6250" w14:textId="77777777" w:rsidR="00543ADC" w:rsidRPr="00543ADC" w:rsidRDefault="00543ADC" w:rsidP="00AD0906">
            <w:pPr>
              <w:pStyle w:val="BodyText"/>
            </w:pPr>
            <w:r w:rsidRPr="00543ADC">
              <w:t>Motorcycle</w:t>
            </w:r>
          </w:p>
        </w:tc>
      </w:tr>
      <w:tr w:rsidR="00543ADC" w:rsidRPr="00543ADC" w14:paraId="2D5D53DC" w14:textId="77777777">
        <w:trPr>
          <w:trHeight w:val="90"/>
        </w:trPr>
        <w:tc>
          <w:tcPr>
            <w:tcW w:w="3396" w:type="dxa"/>
            <w:vMerge/>
          </w:tcPr>
          <w:p w14:paraId="26B7A125" w14:textId="77777777" w:rsidR="00543ADC" w:rsidRPr="00543ADC" w:rsidRDefault="00543ADC" w:rsidP="00AD0906">
            <w:pPr>
              <w:pStyle w:val="BodyText"/>
            </w:pPr>
          </w:p>
        </w:tc>
        <w:tc>
          <w:tcPr>
            <w:tcW w:w="3397" w:type="dxa"/>
            <w:vMerge/>
          </w:tcPr>
          <w:p w14:paraId="6DADC68E" w14:textId="77777777" w:rsidR="00543ADC" w:rsidRPr="00543ADC" w:rsidRDefault="00543ADC" w:rsidP="00AD0906">
            <w:pPr>
              <w:pStyle w:val="BodyText"/>
            </w:pPr>
          </w:p>
        </w:tc>
        <w:tc>
          <w:tcPr>
            <w:tcW w:w="3398" w:type="dxa"/>
          </w:tcPr>
          <w:p w14:paraId="3EA725AE" w14:textId="77777777" w:rsidR="00543ADC" w:rsidRPr="00543ADC" w:rsidRDefault="00543ADC" w:rsidP="00AD0906">
            <w:pPr>
              <w:pStyle w:val="BodyText"/>
            </w:pPr>
            <w:r w:rsidRPr="00543ADC">
              <w:t>Motor tricycle</w:t>
            </w:r>
          </w:p>
        </w:tc>
      </w:tr>
      <w:tr w:rsidR="00543ADC" w:rsidRPr="00543ADC" w14:paraId="3515C800" w14:textId="77777777">
        <w:trPr>
          <w:trHeight w:val="93"/>
        </w:trPr>
        <w:tc>
          <w:tcPr>
            <w:tcW w:w="3396" w:type="dxa"/>
            <w:vMerge/>
          </w:tcPr>
          <w:p w14:paraId="7066FBFB" w14:textId="77777777" w:rsidR="00543ADC" w:rsidRPr="00543ADC" w:rsidRDefault="00543ADC" w:rsidP="00AD0906">
            <w:pPr>
              <w:pStyle w:val="BodyText"/>
            </w:pPr>
          </w:p>
        </w:tc>
        <w:tc>
          <w:tcPr>
            <w:tcW w:w="3397" w:type="dxa"/>
          </w:tcPr>
          <w:p w14:paraId="39DDBCF4" w14:textId="77777777" w:rsidR="00543ADC" w:rsidRPr="00543ADC" w:rsidRDefault="00543ADC" w:rsidP="00AD0906">
            <w:pPr>
              <w:pStyle w:val="BodyText"/>
            </w:pPr>
            <w:r w:rsidRPr="00543ADC">
              <w:t>Passenger vehicles (other than omnibuses)</w:t>
            </w:r>
          </w:p>
        </w:tc>
        <w:tc>
          <w:tcPr>
            <w:tcW w:w="3398" w:type="dxa"/>
          </w:tcPr>
          <w:p w14:paraId="0AA69E5B" w14:textId="77777777" w:rsidR="00543ADC" w:rsidRPr="00543ADC" w:rsidRDefault="00543ADC" w:rsidP="00AD0906">
            <w:pPr>
              <w:pStyle w:val="BodyText"/>
            </w:pPr>
            <w:r w:rsidRPr="00543ADC">
              <w:t>Entities may further categorise by using the Categories of the VicFleet Approved Vehicles List</w:t>
            </w:r>
            <w:r w:rsidRPr="00543ADC">
              <w:rPr>
                <w:vertAlign w:val="superscript"/>
              </w:rPr>
              <w:footnoteReference w:id="17"/>
            </w:r>
            <w:r w:rsidRPr="00543ADC">
              <w:t xml:space="preserve"> which are based on the VFACTS Categories</w:t>
            </w:r>
            <w:r w:rsidRPr="00543ADC">
              <w:rPr>
                <w:vertAlign w:val="superscript"/>
              </w:rPr>
              <w:footnoteReference w:id="18"/>
            </w:r>
          </w:p>
        </w:tc>
      </w:tr>
      <w:tr w:rsidR="00543ADC" w:rsidRPr="00543ADC" w14:paraId="59AF1100" w14:textId="77777777">
        <w:trPr>
          <w:trHeight w:val="188"/>
        </w:trPr>
        <w:tc>
          <w:tcPr>
            <w:tcW w:w="3396" w:type="dxa"/>
            <w:vMerge/>
          </w:tcPr>
          <w:p w14:paraId="1FA671A8" w14:textId="77777777" w:rsidR="00543ADC" w:rsidRPr="00543ADC" w:rsidRDefault="00543ADC" w:rsidP="00AD0906">
            <w:pPr>
              <w:pStyle w:val="BodyText"/>
            </w:pPr>
          </w:p>
        </w:tc>
        <w:tc>
          <w:tcPr>
            <w:tcW w:w="3397" w:type="dxa"/>
            <w:vMerge w:val="restart"/>
          </w:tcPr>
          <w:p w14:paraId="4F6302B6" w14:textId="77777777" w:rsidR="00543ADC" w:rsidRPr="00543ADC" w:rsidRDefault="00543ADC" w:rsidP="00AD0906">
            <w:pPr>
              <w:pStyle w:val="BodyText"/>
            </w:pPr>
            <w:r w:rsidRPr="00543ADC">
              <w:t>Buses (Omnibuses)</w:t>
            </w:r>
          </w:p>
        </w:tc>
        <w:tc>
          <w:tcPr>
            <w:tcW w:w="3398" w:type="dxa"/>
          </w:tcPr>
          <w:p w14:paraId="246BE14D" w14:textId="77777777" w:rsidR="00543ADC" w:rsidRPr="00543ADC" w:rsidRDefault="00543ADC" w:rsidP="00AD0906">
            <w:pPr>
              <w:pStyle w:val="BodyText"/>
            </w:pPr>
            <w:r w:rsidRPr="00543ADC">
              <w:t>Light bus</w:t>
            </w:r>
          </w:p>
        </w:tc>
      </w:tr>
      <w:tr w:rsidR="00543ADC" w:rsidRPr="00543ADC" w14:paraId="59F045A7" w14:textId="77777777">
        <w:trPr>
          <w:trHeight w:val="187"/>
        </w:trPr>
        <w:tc>
          <w:tcPr>
            <w:tcW w:w="3396" w:type="dxa"/>
            <w:vMerge/>
          </w:tcPr>
          <w:p w14:paraId="2C2C1886" w14:textId="77777777" w:rsidR="00543ADC" w:rsidRPr="00543ADC" w:rsidRDefault="00543ADC" w:rsidP="00AD0906">
            <w:pPr>
              <w:pStyle w:val="BodyText"/>
            </w:pPr>
          </w:p>
        </w:tc>
        <w:tc>
          <w:tcPr>
            <w:tcW w:w="3397" w:type="dxa"/>
            <w:vMerge/>
          </w:tcPr>
          <w:p w14:paraId="32B59942" w14:textId="77777777" w:rsidR="00543ADC" w:rsidRPr="00543ADC" w:rsidRDefault="00543ADC" w:rsidP="00AD0906">
            <w:pPr>
              <w:pStyle w:val="BodyText"/>
            </w:pPr>
          </w:p>
        </w:tc>
        <w:tc>
          <w:tcPr>
            <w:tcW w:w="3398" w:type="dxa"/>
          </w:tcPr>
          <w:p w14:paraId="7BC544E0" w14:textId="77777777" w:rsidR="00543ADC" w:rsidRPr="00543ADC" w:rsidRDefault="00543ADC" w:rsidP="00AD0906">
            <w:pPr>
              <w:pStyle w:val="BodyText"/>
            </w:pPr>
            <w:r w:rsidRPr="00543ADC">
              <w:t>Heavy bus</w:t>
            </w:r>
          </w:p>
        </w:tc>
      </w:tr>
      <w:tr w:rsidR="00543ADC" w:rsidRPr="00543ADC" w14:paraId="1CA23FA4" w14:textId="77777777">
        <w:trPr>
          <w:trHeight w:val="93"/>
        </w:trPr>
        <w:tc>
          <w:tcPr>
            <w:tcW w:w="3396" w:type="dxa"/>
            <w:vMerge/>
          </w:tcPr>
          <w:p w14:paraId="71ACF04E" w14:textId="77777777" w:rsidR="00543ADC" w:rsidRPr="00543ADC" w:rsidRDefault="00543ADC" w:rsidP="00AD0906">
            <w:pPr>
              <w:pStyle w:val="BodyText"/>
            </w:pPr>
          </w:p>
        </w:tc>
        <w:tc>
          <w:tcPr>
            <w:tcW w:w="3397" w:type="dxa"/>
          </w:tcPr>
          <w:p w14:paraId="128BDBF9" w14:textId="77777777" w:rsidR="00543ADC" w:rsidRPr="00543ADC" w:rsidRDefault="00543ADC" w:rsidP="00AD0906">
            <w:pPr>
              <w:pStyle w:val="BodyText"/>
            </w:pPr>
            <w:r w:rsidRPr="00543ADC">
              <w:t>Goods vehicles</w:t>
            </w:r>
          </w:p>
        </w:tc>
        <w:tc>
          <w:tcPr>
            <w:tcW w:w="3398" w:type="dxa"/>
          </w:tcPr>
          <w:p w14:paraId="1A8287D9" w14:textId="77777777" w:rsidR="00543ADC" w:rsidRPr="00543ADC" w:rsidRDefault="00543ADC" w:rsidP="00AD0906">
            <w:pPr>
              <w:pStyle w:val="BodyText"/>
            </w:pPr>
            <w:r w:rsidRPr="00543ADC">
              <w:t>Entities may further categorise goods vehicles by operational designation/purpose or by light medium and heavy categories in the ADR.</w:t>
            </w:r>
          </w:p>
        </w:tc>
      </w:tr>
      <w:tr w:rsidR="00543ADC" w:rsidRPr="00543ADC" w14:paraId="7E78D21C" w14:textId="77777777">
        <w:trPr>
          <w:trHeight w:val="65"/>
        </w:trPr>
        <w:tc>
          <w:tcPr>
            <w:tcW w:w="3396" w:type="dxa"/>
            <w:vMerge w:val="restart"/>
          </w:tcPr>
          <w:p w14:paraId="177025B6" w14:textId="77777777" w:rsidR="00543ADC" w:rsidRPr="00543ADC" w:rsidRDefault="00543ADC" w:rsidP="00AD0906">
            <w:pPr>
              <w:pStyle w:val="BodyText"/>
            </w:pPr>
            <w:r w:rsidRPr="00543ADC">
              <w:t>Non-road vehicles</w:t>
            </w:r>
          </w:p>
        </w:tc>
        <w:tc>
          <w:tcPr>
            <w:tcW w:w="3397" w:type="dxa"/>
          </w:tcPr>
          <w:p w14:paraId="44637442" w14:textId="77777777" w:rsidR="00543ADC" w:rsidRPr="00543ADC" w:rsidRDefault="00543ADC" w:rsidP="00AD0906">
            <w:pPr>
              <w:pStyle w:val="BodyText"/>
            </w:pPr>
            <w:r w:rsidRPr="00543ADC">
              <w:t>Heavy rail locomotives</w:t>
            </w:r>
          </w:p>
        </w:tc>
        <w:tc>
          <w:tcPr>
            <w:tcW w:w="3398" w:type="dxa"/>
            <w:vMerge w:val="restart"/>
          </w:tcPr>
          <w:p w14:paraId="366FEA35" w14:textId="77777777" w:rsidR="00543ADC" w:rsidRPr="00543ADC" w:rsidRDefault="00543ADC" w:rsidP="00AD0906">
            <w:pPr>
              <w:pStyle w:val="BodyText"/>
            </w:pPr>
            <w:r w:rsidRPr="00543ADC">
              <w:t>Entities may further categorise non-road vehicles by operational designation/purpose</w:t>
            </w:r>
          </w:p>
        </w:tc>
      </w:tr>
      <w:tr w:rsidR="00543ADC" w:rsidRPr="00543ADC" w14:paraId="14DA0EC7" w14:textId="77777777">
        <w:trPr>
          <w:trHeight w:val="62"/>
        </w:trPr>
        <w:tc>
          <w:tcPr>
            <w:tcW w:w="3396" w:type="dxa"/>
            <w:vMerge/>
          </w:tcPr>
          <w:p w14:paraId="7C217AB9" w14:textId="77777777" w:rsidR="00543ADC" w:rsidRPr="00543ADC" w:rsidRDefault="00543ADC" w:rsidP="00AD0906">
            <w:pPr>
              <w:pStyle w:val="BodyText"/>
            </w:pPr>
          </w:p>
        </w:tc>
        <w:tc>
          <w:tcPr>
            <w:tcW w:w="3397" w:type="dxa"/>
          </w:tcPr>
          <w:p w14:paraId="2B6E0378" w14:textId="77777777" w:rsidR="00543ADC" w:rsidRPr="00543ADC" w:rsidRDefault="00543ADC" w:rsidP="00AD0906">
            <w:pPr>
              <w:pStyle w:val="BodyText"/>
            </w:pPr>
            <w:r w:rsidRPr="00543ADC">
              <w:t>Light rail vehicles</w:t>
            </w:r>
          </w:p>
        </w:tc>
        <w:tc>
          <w:tcPr>
            <w:tcW w:w="3398" w:type="dxa"/>
            <w:vMerge/>
          </w:tcPr>
          <w:p w14:paraId="3687DA9A" w14:textId="77777777" w:rsidR="00543ADC" w:rsidRPr="00543ADC" w:rsidRDefault="00543ADC" w:rsidP="00AD0906">
            <w:pPr>
              <w:pStyle w:val="BodyText"/>
            </w:pPr>
          </w:p>
        </w:tc>
      </w:tr>
      <w:tr w:rsidR="00543ADC" w:rsidRPr="00543ADC" w14:paraId="3E332809" w14:textId="77777777">
        <w:trPr>
          <w:trHeight w:val="62"/>
        </w:trPr>
        <w:tc>
          <w:tcPr>
            <w:tcW w:w="3396" w:type="dxa"/>
            <w:vMerge/>
          </w:tcPr>
          <w:p w14:paraId="0C75B10D" w14:textId="77777777" w:rsidR="00543ADC" w:rsidRPr="00543ADC" w:rsidRDefault="00543ADC" w:rsidP="00AD0906">
            <w:pPr>
              <w:pStyle w:val="BodyText"/>
            </w:pPr>
          </w:p>
        </w:tc>
        <w:tc>
          <w:tcPr>
            <w:tcW w:w="3397" w:type="dxa"/>
          </w:tcPr>
          <w:p w14:paraId="1A160183" w14:textId="77777777" w:rsidR="00543ADC" w:rsidRPr="00543ADC" w:rsidRDefault="00543ADC" w:rsidP="00AD0906">
            <w:pPr>
              <w:pStyle w:val="BodyText"/>
            </w:pPr>
            <w:r w:rsidRPr="00543ADC">
              <w:t>Marine vessels</w:t>
            </w:r>
          </w:p>
        </w:tc>
        <w:tc>
          <w:tcPr>
            <w:tcW w:w="3398" w:type="dxa"/>
            <w:vMerge/>
          </w:tcPr>
          <w:p w14:paraId="5944C47F" w14:textId="77777777" w:rsidR="00543ADC" w:rsidRPr="00543ADC" w:rsidRDefault="00543ADC" w:rsidP="00AD0906">
            <w:pPr>
              <w:pStyle w:val="BodyText"/>
            </w:pPr>
          </w:p>
        </w:tc>
      </w:tr>
      <w:tr w:rsidR="00543ADC" w:rsidRPr="00543ADC" w14:paraId="5F8B95CD" w14:textId="77777777">
        <w:trPr>
          <w:trHeight w:val="62"/>
        </w:trPr>
        <w:tc>
          <w:tcPr>
            <w:tcW w:w="3396" w:type="dxa"/>
            <w:vMerge/>
          </w:tcPr>
          <w:p w14:paraId="4B93AA53" w14:textId="77777777" w:rsidR="00543ADC" w:rsidRPr="00543ADC" w:rsidRDefault="00543ADC" w:rsidP="00AD0906">
            <w:pPr>
              <w:pStyle w:val="BodyText"/>
            </w:pPr>
          </w:p>
        </w:tc>
        <w:tc>
          <w:tcPr>
            <w:tcW w:w="3397" w:type="dxa"/>
          </w:tcPr>
          <w:p w14:paraId="7AFA0FCF" w14:textId="77777777" w:rsidR="00543ADC" w:rsidRPr="00543ADC" w:rsidRDefault="00543ADC" w:rsidP="00AD0906">
            <w:pPr>
              <w:pStyle w:val="BodyText"/>
            </w:pPr>
            <w:r w:rsidRPr="00543ADC">
              <w:t>Rotary wing aircraft</w:t>
            </w:r>
          </w:p>
        </w:tc>
        <w:tc>
          <w:tcPr>
            <w:tcW w:w="3398" w:type="dxa"/>
            <w:vMerge/>
          </w:tcPr>
          <w:p w14:paraId="663D7A59" w14:textId="77777777" w:rsidR="00543ADC" w:rsidRPr="00543ADC" w:rsidRDefault="00543ADC" w:rsidP="00AD0906">
            <w:pPr>
              <w:pStyle w:val="BodyText"/>
            </w:pPr>
          </w:p>
        </w:tc>
      </w:tr>
      <w:tr w:rsidR="00543ADC" w:rsidRPr="00543ADC" w14:paraId="06B5B34D" w14:textId="77777777">
        <w:trPr>
          <w:trHeight w:val="62"/>
        </w:trPr>
        <w:tc>
          <w:tcPr>
            <w:tcW w:w="3396" w:type="dxa"/>
            <w:vMerge/>
          </w:tcPr>
          <w:p w14:paraId="08FEC1C7" w14:textId="77777777" w:rsidR="00543ADC" w:rsidRPr="00543ADC" w:rsidRDefault="00543ADC" w:rsidP="00AD0906">
            <w:pPr>
              <w:pStyle w:val="BodyText"/>
            </w:pPr>
          </w:p>
        </w:tc>
        <w:tc>
          <w:tcPr>
            <w:tcW w:w="3397" w:type="dxa"/>
          </w:tcPr>
          <w:p w14:paraId="305C9CC7" w14:textId="77777777" w:rsidR="00543ADC" w:rsidRPr="00543ADC" w:rsidRDefault="00543ADC" w:rsidP="00AD0906">
            <w:pPr>
              <w:pStyle w:val="BodyText"/>
            </w:pPr>
            <w:r w:rsidRPr="00543ADC">
              <w:t>Fixed wing aircraft</w:t>
            </w:r>
          </w:p>
        </w:tc>
        <w:tc>
          <w:tcPr>
            <w:tcW w:w="3398" w:type="dxa"/>
            <w:vMerge/>
          </w:tcPr>
          <w:p w14:paraId="6BF73B95" w14:textId="77777777" w:rsidR="00543ADC" w:rsidRPr="00543ADC" w:rsidRDefault="00543ADC" w:rsidP="00AD0906">
            <w:pPr>
              <w:pStyle w:val="BodyText"/>
            </w:pPr>
          </w:p>
        </w:tc>
      </w:tr>
      <w:tr w:rsidR="00543ADC" w:rsidRPr="00543ADC" w14:paraId="42484155" w14:textId="77777777">
        <w:trPr>
          <w:trHeight w:val="62"/>
        </w:trPr>
        <w:tc>
          <w:tcPr>
            <w:tcW w:w="3396" w:type="dxa"/>
            <w:vMerge/>
          </w:tcPr>
          <w:p w14:paraId="03AC414E" w14:textId="77777777" w:rsidR="00543ADC" w:rsidRPr="00543ADC" w:rsidRDefault="00543ADC" w:rsidP="00AD0906">
            <w:pPr>
              <w:pStyle w:val="BodyText"/>
            </w:pPr>
          </w:p>
        </w:tc>
        <w:tc>
          <w:tcPr>
            <w:tcW w:w="3397" w:type="dxa"/>
          </w:tcPr>
          <w:p w14:paraId="025206E3" w14:textId="77777777" w:rsidR="00543ADC" w:rsidRPr="00543ADC" w:rsidRDefault="00543ADC" w:rsidP="00AD0906">
            <w:pPr>
              <w:pStyle w:val="BodyText"/>
            </w:pPr>
            <w:r w:rsidRPr="00543ADC">
              <w:t xml:space="preserve">Other non-road vehicles that fall outside the </w:t>
            </w:r>
            <w:r w:rsidRPr="00543ADC">
              <w:rPr>
                <w:i/>
                <w:iCs/>
              </w:rPr>
              <w:t>Vehicle Standard (Australian Design Rule - Definitions and Vehicle Categories) 2005</w:t>
            </w:r>
          </w:p>
        </w:tc>
        <w:tc>
          <w:tcPr>
            <w:tcW w:w="3398" w:type="dxa"/>
            <w:vMerge/>
          </w:tcPr>
          <w:p w14:paraId="1FDED2C3" w14:textId="77777777" w:rsidR="00543ADC" w:rsidRPr="00543ADC" w:rsidRDefault="00543ADC" w:rsidP="00AD0906">
            <w:pPr>
              <w:pStyle w:val="BodyText"/>
            </w:pPr>
          </w:p>
        </w:tc>
      </w:tr>
    </w:tbl>
    <w:p w14:paraId="21F145B3" w14:textId="7744054E" w:rsidR="00543ADC" w:rsidRPr="00543ADC" w:rsidRDefault="00543ADC" w:rsidP="003733AF">
      <w:pPr>
        <w:pStyle w:val="BodyText"/>
      </w:pPr>
      <w:r w:rsidRPr="00543ADC">
        <w:t>Accompanying contextual information should provide further detail on the purpose, usage, and organisational classification of vehicles, especially specialist operational vehicles.</w:t>
      </w:r>
    </w:p>
    <w:p w14:paraId="18A31752" w14:textId="097FD5AF" w:rsidR="00543ADC" w:rsidRPr="00543ADC" w:rsidRDefault="00543ADC" w:rsidP="003733AF">
      <w:pPr>
        <w:pStyle w:val="BodyText"/>
        <w:rPr>
          <w:color w:val="000000"/>
        </w:rPr>
      </w:pPr>
      <w:r w:rsidRPr="00543ADC">
        <w:t xml:space="preserve">Vehicles include all those under the operational control of the entity, regardless of ownership, and all vehicles owned </w:t>
      </w:r>
      <w:r w:rsidRPr="00543ADC">
        <w:rPr>
          <w:color w:val="000000"/>
        </w:rPr>
        <w:t xml:space="preserve">by the entity even if their ‘operation’ and maintenance is contracted to another party. </w:t>
      </w:r>
    </w:p>
    <w:p w14:paraId="14A3B924" w14:textId="6284D325" w:rsidR="00543ADC" w:rsidRPr="00543ADC" w:rsidRDefault="00543ADC" w:rsidP="003733AF">
      <w:pPr>
        <w:pStyle w:val="BodyText"/>
        <w:rPr>
          <w:color w:val="000000"/>
        </w:rPr>
      </w:pPr>
      <w:r w:rsidRPr="00543ADC">
        <w:rPr>
          <w:color w:val="000000"/>
        </w:rPr>
        <w:t>Items that are not required to be reported but can be optionally included as separate line items for this indicator include executive vehicles including salary packaged and chauffer driven vehicles (but not novated lease vehicles), taxis, rideshare and short-term rentals. Unpowered vehicles (bicycles, rowboats etc.) should not be included in reporting.</w:t>
      </w:r>
    </w:p>
    <w:p w14:paraId="68025C2A" w14:textId="77777777" w:rsidR="00543ADC" w:rsidRPr="00543ADC" w:rsidRDefault="00543ADC" w:rsidP="003733AF">
      <w:pPr>
        <w:pStyle w:val="BodyText"/>
        <w:rPr>
          <w:color w:val="000000"/>
        </w:rPr>
      </w:pPr>
      <w:r w:rsidRPr="00543ADC">
        <w:rPr>
          <w:b/>
          <w:bCs/>
          <w:color w:val="000000"/>
        </w:rPr>
        <w:t>T2:</w:t>
      </w:r>
      <w:r w:rsidRPr="00543ADC">
        <w:rPr>
          <w:color w:val="000000"/>
        </w:rPr>
        <w:t xml:space="preserve"> Number and proportion of vehicles in the organisational boundary segmented by vehicle category and engine/fuel type (Number and %). Vehicle categories should be the same as for indicator T1. Engine/fuel types used should be:</w:t>
      </w:r>
    </w:p>
    <w:p w14:paraId="3D96990A" w14:textId="77777777" w:rsidR="00543ADC" w:rsidRPr="00543ADC" w:rsidRDefault="00543ADC" w:rsidP="003733AF">
      <w:pPr>
        <w:pStyle w:val="BodyText"/>
        <w:rPr>
          <w:color w:val="000000"/>
        </w:rPr>
      </w:pPr>
      <w:r w:rsidRPr="00543ADC">
        <w:rPr>
          <w:color w:val="000000"/>
        </w:rPr>
        <w:t>Internal combustion engines (where combusting fuel is used to drive pistons, turbines, rotors etc.)</w:t>
      </w:r>
    </w:p>
    <w:p w14:paraId="5579F00B" w14:textId="77777777" w:rsidR="00543ADC" w:rsidRPr="00543ADC" w:rsidRDefault="00543ADC" w:rsidP="003733AF">
      <w:pPr>
        <w:pStyle w:val="ListBullet"/>
      </w:pPr>
      <w:r>
        <w:t>Petrol</w:t>
      </w:r>
    </w:p>
    <w:p w14:paraId="41FAC6EA" w14:textId="77777777" w:rsidR="00543ADC" w:rsidRPr="00543ADC" w:rsidRDefault="00543ADC" w:rsidP="003733AF">
      <w:pPr>
        <w:pStyle w:val="ListBullet"/>
      </w:pPr>
      <w:r>
        <w:t>Diesel/biodiesel</w:t>
      </w:r>
    </w:p>
    <w:p w14:paraId="4CADCE95" w14:textId="77777777" w:rsidR="00543ADC" w:rsidRPr="00543ADC" w:rsidRDefault="00543ADC" w:rsidP="003733AF">
      <w:pPr>
        <w:pStyle w:val="ListBullet"/>
      </w:pPr>
      <w:r>
        <w:t>LPG</w:t>
      </w:r>
    </w:p>
    <w:p w14:paraId="42DB0039" w14:textId="77777777" w:rsidR="00543ADC" w:rsidRPr="00543ADC" w:rsidRDefault="00543ADC" w:rsidP="003733AF">
      <w:pPr>
        <w:pStyle w:val="ListBullet"/>
      </w:pPr>
      <w:r>
        <w:t>Aviation fuels</w:t>
      </w:r>
    </w:p>
    <w:p w14:paraId="66A4593B" w14:textId="77777777" w:rsidR="00543ADC" w:rsidRPr="00543ADC" w:rsidRDefault="00543ADC" w:rsidP="003733AF">
      <w:pPr>
        <w:pStyle w:val="ListBullet"/>
      </w:pPr>
      <w:r>
        <w:t>Solid fuel</w:t>
      </w:r>
    </w:p>
    <w:p w14:paraId="4A00140F" w14:textId="77777777" w:rsidR="00543ADC" w:rsidRPr="00543ADC" w:rsidRDefault="00543ADC" w:rsidP="003733AF">
      <w:pPr>
        <w:pStyle w:val="ListBullet"/>
      </w:pPr>
      <w:r>
        <w:t>Fuel oil</w:t>
      </w:r>
    </w:p>
    <w:p w14:paraId="000E654F" w14:textId="77777777" w:rsidR="00543ADC" w:rsidRPr="00543ADC" w:rsidRDefault="00543ADC" w:rsidP="003733AF">
      <w:pPr>
        <w:pStyle w:val="ListBullet"/>
      </w:pPr>
      <w:r>
        <w:t>Hybrid (a vehicle which uses multiple primary fuel sources)</w:t>
      </w:r>
    </w:p>
    <w:p w14:paraId="435143B8" w14:textId="77777777" w:rsidR="00543ADC" w:rsidRPr="00543ADC" w:rsidRDefault="00543ADC" w:rsidP="003733AF">
      <w:pPr>
        <w:pStyle w:val="ListBullet"/>
      </w:pPr>
      <w:r>
        <w:t>Plug-in Hybrid Electric Vehicle (PHEV)</w:t>
      </w:r>
    </w:p>
    <w:p w14:paraId="1F9FB048" w14:textId="77777777" w:rsidR="00543ADC" w:rsidRPr="00543ADC" w:rsidRDefault="00543ADC" w:rsidP="003733AF">
      <w:pPr>
        <w:pStyle w:val="ListBullet"/>
      </w:pPr>
      <w:r>
        <w:t>Range-extended electric vehicle</w:t>
      </w:r>
    </w:p>
    <w:p w14:paraId="4C3A7161" w14:textId="77777777" w:rsidR="00543ADC" w:rsidRPr="00543ADC" w:rsidRDefault="00543ADC" w:rsidP="003733AF">
      <w:pPr>
        <w:pStyle w:val="ListBullet"/>
      </w:pPr>
      <w:r>
        <w:t>Electric propulsion</w:t>
      </w:r>
    </w:p>
    <w:p w14:paraId="791C6B0E" w14:textId="77777777" w:rsidR="00543ADC" w:rsidRPr="00543ADC" w:rsidRDefault="00543ADC" w:rsidP="003733AF">
      <w:pPr>
        <w:pStyle w:val="ListBullet"/>
      </w:pPr>
      <w:r>
        <w:t>Battery Electric Vehicle (BEV)</w:t>
      </w:r>
    </w:p>
    <w:p w14:paraId="5243E99A" w14:textId="77777777" w:rsidR="00543ADC" w:rsidRPr="00543ADC" w:rsidRDefault="00543ADC" w:rsidP="003733AF">
      <w:pPr>
        <w:pStyle w:val="ListBullet"/>
      </w:pPr>
      <w:r>
        <w:t>Fuel Cell Electric Vehicle (FCEV)</w:t>
      </w:r>
    </w:p>
    <w:p w14:paraId="126599FB" w14:textId="77777777" w:rsidR="00543ADC" w:rsidRPr="00543ADC" w:rsidRDefault="00543ADC" w:rsidP="003733AF">
      <w:pPr>
        <w:pStyle w:val="ListBullet"/>
      </w:pPr>
      <w:r>
        <w:t>Externally powered (such as rail locomotives and trams)</w:t>
      </w:r>
    </w:p>
    <w:p w14:paraId="5ED0EE46" w14:textId="77777777" w:rsidR="00543ADC" w:rsidRPr="00543ADC" w:rsidRDefault="00543ADC" w:rsidP="003733AF">
      <w:pPr>
        <w:pStyle w:val="BodyText"/>
        <w:rPr>
          <w:color w:val="000000"/>
        </w:rPr>
      </w:pPr>
    </w:p>
    <w:p w14:paraId="1051E732" w14:textId="77777777" w:rsidR="00543ADC" w:rsidRPr="00543ADC" w:rsidRDefault="00543ADC" w:rsidP="003733AF">
      <w:pPr>
        <w:pStyle w:val="BodyText"/>
        <w:rPr>
          <w:color w:val="000000"/>
        </w:rPr>
      </w:pPr>
      <w:r w:rsidRPr="00543ADC">
        <w:rPr>
          <w:b/>
          <w:bCs/>
          <w:color w:val="000000"/>
        </w:rPr>
        <w:t>T3:</w:t>
      </w:r>
      <w:r w:rsidRPr="00543ADC">
        <w:rPr>
          <w:color w:val="000000"/>
        </w:rPr>
        <w:t xml:space="preserve"> Greenhouse gas emissions from vehicle fleet segmented by fuel type and vehicle category (Tonnes CO</w:t>
      </w:r>
      <w:r w:rsidRPr="00543ADC">
        <w:rPr>
          <w:color w:val="000000"/>
          <w:vertAlign w:val="subscript"/>
        </w:rPr>
        <w:t>2</w:t>
      </w:r>
      <w:r w:rsidRPr="00543ADC">
        <w:rPr>
          <w:color w:val="000000"/>
        </w:rPr>
        <w:t>-e and tonnes CO</w:t>
      </w:r>
      <w:r w:rsidRPr="00543ADC">
        <w:rPr>
          <w:color w:val="000000"/>
          <w:vertAlign w:val="subscript"/>
        </w:rPr>
        <w:t>2</w:t>
      </w:r>
      <w:r w:rsidRPr="00543ADC">
        <w:rPr>
          <w:color w:val="000000"/>
        </w:rPr>
        <w:t>-e). Vehicle categories and fuel types should be the same as for indicator T1. Greenhouse gas emissions factors from the National Greenhouse Accounts (NGA) Factors for the relevant emissions year should be used.</w:t>
      </w:r>
      <w:r w:rsidRPr="00543ADC">
        <w:rPr>
          <w:color w:val="000000"/>
          <w:vertAlign w:val="superscript"/>
        </w:rPr>
        <w:footnoteReference w:id="19"/>
      </w:r>
    </w:p>
    <w:p w14:paraId="311F34FE" w14:textId="77777777" w:rsidR="00543ADC" w:rsidRPr="00543ADC" w:rsidRDefault="00543ADC" w:rsidP="003733AF">
      <w:pPr>
        <w:pStyle w:val="BodyText"/>
        <w:rPr>
          <w:bCs/>
        </w:rPr>
      </w:pPr>
      <w:r w:rsidRPr="00543ADC">
        <w:rPr>
          <w:b/>
          <w:color w:val="000000"/>
        </w:rPr>
        <w:t xml:space="preserve">T4: </w:t>
      </w:r>
      <w:r w:rsidRPr="00543ADC">
        <w:rPr>
          <w:bCs/>
          <w:color w:val="000000"/>
        </w:rPr>
        <w:t xml:space="preserve">Total distance travelled by commercial air travel (passenger km). This indicator should measure the total passenger kilometres travelled for business purposes by entity staff on commercial or charter aircraft. It should not include travel on aircraft operated by the entity and reported on at indicators </w:t>
      </w:r>
      <w:r w:rsidRPr="00543ADC">
        <w:rPr>
          <w:bCs/>
        </w:rPr>
        <w:t>T1-T4.</w:t>
      </w:r>
    </w:p>
    <w:p w14:paraId="1540C739" w14:textId="651654A6" w:rsidR="00543ADC" w:rsidRPr="003733AF" w:rsidRDefault="00543ADC" w:rsidP="003733AF">
      <w:pPr>
        <w:pStyle w:val="Heading5"/>
      </w:pPr>
      <w:r w:rsidRPr="00543ADC">
        <w:t>Purpose</w:t>
      </w:r>
      <w:r w:rsidR="000156CA">
        <w:t xml:space="preserve"> </w:t>
      </w:r>
    </w:p>
    <w:p w14:paraId="71278C1A" w14:textId="77777777" w:rsidR="00543ADC" w:rsidRPr="00543ADC" w:rsidRDefault="00543ADC" w:rsidP="003733AF">
      <w:pPr>
        <w:pStyle w:val="BodyText"/>
      </w:pPr>
      <w:r w:rsidRPr="00543ADC">
        <w:rPr>
          <w:b/>
          <w:bCs/>
        </w:rPr>
        <w:t>T2:</w:t>
      </w:r>
      <w:r w:rsidRPr="00543ADC">
        <w:t xml:space="preserve"> This indicator provides crucial information for the acquittal of the Victorian Government and entity zero emissions fleet vehicle targets.</w:t>
      </w:r>
    </w:p>
    <w:p w14:paraId="1536BCB5" w14:textId="77777777" w:rsidR="00543ADC" w:rsidRPr="00543ADC" w:rsidRDefault="00543ADC" w:rsidP="003733AF">
      <w:pPr>
        <w:pStyle w:val="BodyText"/>
      </w:pPr>
      <w:r w:rsidRPr="00543ADC">
        <w:rPr>
          <w:b/>
        </w:rPr>
        <w:t>T3:</w:t>
      </w:r>
      <w:r w:rsidRPr="00543ADC">
        <w:t xml:space="preserve"> Associated GHG Emissions provides information on the scale of greenhouse gas emissions associated with an entity’s business operations and assists in assessing the scope for reducing them.</w:t>
      </w:r>
    </w:p>
    <w:p w14:paraId="6FF21796" w14:textId="77777777" w:rsidR="00543ADC" w:rsidRPr="00543ADC" w:rsidRDefault="00543ADC" w:rsidP="003733AF">
      <w:pPr>
        <w:pStyle w:val="BodyText"/>
      </w:pPr>
      <w:r w:rsidRPr="00543ADC">
        <w:t>Other measures provide critical activity input data for the calculation of greenhouse gas emissions.</w:t>
      </w:r>
    </w:p>
    <w:p w14:paraId="357FB94C" w14:textId="2E2D3B04" w:rsidR="00543ADC" w:rsidRPr="003733AF" w:rsidRDefault="00543ADC" w:rsidP="003733AF">
      <w:pPr>
        <w:pStyle w:val="Heading6"/>
      </w:pPr>
      <w:r w:rsidRPr="00C23B6D">
        <w:rPr>
          <w:color w:val="201547" w:themeColor="text2"/>
          <w:sz w:val="22"/>
          <w:lang w:eastAsia="en-AU"/>
        </w:rPr>
        <w:t>Context</w:t>
      </w:r>
      <w:r w:rsidR="003847A2">
        <w:rPr>
          <w:rFonts w:ascii="Calibri" w:hAnsi="Calibri" w:cs="Calibri"/>
          <w:b w:val="0"/>
          <w:color w:val="4D4D4D"/>
          <w:kern w:val="28"/>
          <w:sz w:val="24"/>
          <w:szCs w:val="22"/>
        </w:rPr>
        <w:t xml:space="preserve"> </w:t>
      </w:r>
    </w:p>
    <w:p w14:paraId="7FF47059" w14:textId="77777777" w:rsidR="00543ADC" w:rsidRPr="00543ADC" w:rsidRDefault="00543ADC" w:rsidP="003733AF">
      <w:pPr>
        <w:pStyle w:val="BodyText"/>
      </w:pPr>
      <w:r w:rsidRPr="00543ADC">
        <w:t>The context of the transport data presented must be clarified, including:</w:t>
      </w:r>
      <w:r w:rsidRPr="00543ADC">
        <w:rPr>
          <w:b/>
        </w:rPr>
        <w:t xml:space="preserve"> </w:t>
      </w:r>
    </w:p>
    <w:p w14:paraId="5F86FB12" w14:textId="77777777" w:rsidR="00543ADC" w:rsidRPr="00543ADC" w:rsidRDefault="00543ADC" w:rsidP="003733AF">
      <w:pPr>
        <w:pStyle w:val="ListBullet"/>
      </w:pPr>
      <w:r>
        <w:t>method of obtaining and calculating data</w:t>
      </w:r>
    </w:p>
    <w:p w14:paraId="585ABB60" w14:textId="77777777" w:rsidR="00543ADC" w:rsidRPr="00543ADC" w:rsidRDefault="00543ADC" w:rsidP="003733AF">
      <w:pPr>
        <w:pStyle w:val="ListBullet"/>
      </w:pPr>
      <w:r>
        <w:t>whether data has been affected by machinery of government changes</w:t>
      </w:r>
    </w:p>
    <w:p w14:paraId="2BD349E9" w14:textId="77777777" w:rsidR="00543ADC" w:rsidRPr="00543ADC" w:rsidRDefault="00543ADC" w:rsidP="003733AF">
      <w:pPr>
        <w:pStyle w:val="ListBullet"/>
      </w:pPr>
      <w:r>
        <w:t>any other material information about the data relevant to consumption</w:t>
      </w:r>
    </w:p>
    <w:p w14:paraId="63C74908" w14:textId="5B911AEA" w:rsidR="00543ADC" w:rsidRPr="003733AF" w:rsidRDefault="00543ADC" w:rsidP="003733AF">
      <w:pPr>
        <w:pStyle w:val="Heading6"/>
      </w:pPr>
      <w:r w:rsidRPr="00C23B6D">
        <w:rPr>
          <w:color w:val="201547" w:themeColor="text2"/>
          <w:sz w:val="22"/>
          <w:lang w:eastAsia="en-AU"/>
        </w:rPr>
        <w:t>Actions Undertaken</w:t>
      </w:r>
      <w:r w:rsidR="003847A2">
        <w:rPr>
          <w:rFonts w:ascii="Calibri" w:hAnsi="Calibri" w:cs="Calibri"/>
          <w:b w:val="0"/>
          <w:color w:val="4D4D4D"/>
          <w:kern w:val="28"/>
          <w:sz w:val="24"/>
          <w:szCs w:val="22"/>
        </w:rPr>
        <w:t xml:space="preserve"> </w:t>
      </w:r>
    </w:p>
    <w:p w14:paraId="6F49AC7E" w14:textId="77777777" w:rsidR="00543ADC" w:rsidRPr="00543ADC" w:rsidRDefault="00543ADC" w:rsidP="003733AF">
      <w:pPr>
        <w:pStyle w:val="BodyText"/>
      </w:pPr>
      <w:r w:rsidRPr="00543ADC">
        <w:t>Entities are to disclose activities that reflect the efforts made in managing the impacts of transport use or that provide other organisations with a means of replicating success.</w:t>
      </w:r>
    </w:p>
    <w:p w14:paraId="786B4FE3" w14:textId="2FDAAF80" w:rsidR="00543ADC" w:rsidRPr="003733AF" w:rsidRDefault="00543ADC" w:rsidP="003733AF">
      <w:pPr>
        <w:pStyle w:val="Heading5"/>
      </w:pPr>
      <w:r w:rsidRPr="00543ADC">
        <w:t>Data Source</w:t>
      </w:r>
      <w:r w:rsidR="003847A2">
        <w:t xml:space="preserve"> </w:t>
      </w:r>
    </w:p>
    <w:p w14:paraId="47E4A9E1" w14:textId="77777777" w:rsidR="00543ADC" w:rsidRPr="00543ADC" w:rsidRDefault="00543ADC" w:rsidP="003733AF">
      <w:pPr>
        <w:pStyle w:val="BodyText"/>
      </w:pPr>
      <w:r w:rsidRPr="00543ADC">
        <w:t>Transport data can be sourced through:</w:t>
      </w:r>
    </w:p>
    <w:p w14:paraId="2A5604AA" w14:textId="77777777" w:rsidR="00543ADC" w:rsidRPr="00543ADC" w:rsidRDefault="00543ADC" w:rsidP="003733AF">
      <w:pPr>
        <w:pStyle w:val="ListBullet"/>
      </w:pPr>
      <w:r>
        <w:t xml:space="preserve">VicFleet/FuelTrac provides data on the fuel consumption of vehicles leased from it by individual Entities. </w:t>
      </w:r>
    </w:p>
    <w:p w14:paraId="40FDC520" w14:textId="77777777" w:rsidR="00543ADC" w:rsidRPr="00543ADC" w:rsidRDefault="00543ADC" w:rsidP="003733AF">
      <w:pPr>
        <w:pStyle w:val="ListBullet"/>
      </w:pPr>
      <w:r>
        <w:t>The lease invoice data for the vehicles</w:t>
      </w:r>
    </w:p>
    <w:p w14:paraId="62802E85" w14:textId="77777777" w:rsidR="00543ADC" w:rsidRPr="00543ADC" w:rsidRDefault="00543ADC" w:rsidP="003733AF">
      <w:pPr>
        <w:pStyle w:val="ListBullet"/>
      </w:pPr>
      <w:r>
        <w:t>Each entity’s Internal Fleet Manager may provide data related to:</w:t>
      </w:r>
    </w:p>
    <w:p w14:paraId="6A85929C" w14:textId="77777777" w:rsidR="00543ADC" w:rsidRPr="00543ADC" w:rsidRDefault="00543ADC" w:rsidP="003733AF">
      <w:pPr>
        <w:pStyle w:val="ListBullet"/>
      </w:pPr>
      <w:r>
        <w:t>Fuel consumed by all other vehicles (from fuel purchase records / contact records from fuel suppliers, e.g. fuel card records)</w:t>
      </w:r>
    </w:p>
    <w:p w14:paraId="215652E6" w14:textId="77777777" w:rsidR="00543ADC" w:rsidRPr="00543ADC" w:rsidRDefault="00543ADC" w:rsidP="003733AF">
      <w:pPr>
        <w:pStyle w:val="ListBullet"/>
      </w:pPr>
      <w:r>
        <w:t>Kilometres travelled by all other passenger vehicles (from logbooks)</w:t>
      </w:r>
    </w:p>
    <w:p w14:paraId="07B70E6F" w14:textId="77777777" w:rsidR="00543ADC" w:rsidRPr="00543ADC" w:rsidRDefault="00543ADC" w:rsidP="003733AF">
      <w:pPr>
        <w:pStyle w:val="BodyText"/>
        <w:rPr>
          <w:b/>
        </w:rPr>
      </w:pPr>
      <w:r w:rsidRPr="00543ADC">
        <w:rPr>
          <w:b/>
        </w:rPr>
        <w:t>T4</w:t>
      </w:r>
      <w:r w:rsidRPr="00543ADC">
        <w:t>: Data may be collected and collated from the travel service provider/s.</w:t>
      </w:r>
    </w:p>
    <w:p w14:paraId="14B179BD" w14:textId="166BED8B" w:rsidR="00543ADC" w:rsidRPr="004D3A8F" w:rsidRDefault="00543ADC" w:rsidP="004D3A8F">
      <w:pPr>
        <w:pStyle w:val="Heading6"/>
      </w:pPr>
      <w:r w:rsidRPr="00C23B6D">
        <w:rPr>
          <w:color w:val="201547" w:themeColor="text2"/>
          <w:sz w:val="22"/>
          <w:lang w:eastAsia="en-AU"/>
        </w:rPr>
        <w:t>Data Collection</w:t>
      </w:r>
      <w:r w:rsidR="003847A2">
        <w:rPr>
          <w:rFonts w:ascii="Calibri" w:hAnsi="Calibri" w:cs="Calibri"/>
          <w:b w:val="0"/>
          <w:color w:val="4D4D4D"/>
          <w:kern w:val="28"/>
          <w:sz w:val="24"/>
          <w:szCs w:val="22"/>
        </w:rPr>
        <w:t xml:space="preserve"> </w:t>
      </w:r>
      <w:r w:rsidR="003847A2">
        <w:t>Relevant GRI indicators</w:t>
      </w:r>
    </w:p>
    <w:p w14:paraId="77981116" w14:textId="77777777" w:rsidR="00543ADC" w:rsidRPr="00543ADC" w:rsidRDefault="00543ADC" w:rsidP="004D3A8F">
      <w:pPr>
        <w:pStyle w:val="BodyText"/>
      </w:pPr>
      <w:r w:rsidRPr="00543ADC">
        <w:rPr>
          <w:b/>
          <w:bCs/>
        </w:rPr>
        <w:t>T1</w:t>
      </w:r>
      <w:r w:rsidRPr="00543ADC">
        <w:t>: The data on fuel consumption is to be collected monthly or quarterly from the sources above and can be compiled annually for the purpose of FRD 24 reporting.</w:t>
      </w:r>
    </w:p>
    <w:p w14:paraId="1FD4797F" w14:textId="0E38CC9C" w:rsidR="00543ADC" w:rsidRPr="004D3A8F" w:rsidRDefault="00543ADC" w:rsidP="004D3A8F">
      <w:pPr>
        <w:pStyle w:val="Heading6"/>
      </w:pPr>
      <w:r w:rsidRPr="00C23B6D">
        <w:rPr>
          <w:color w:val="201547" w:themeColor="text2"/>
          <w:sz w:val="22"/>
          <w:lang w:eastAsia="en-AU"/>
        </w:rPr>
        <w:t>Data analysis</w:t>
      </w:r>
      <w:r w:rsidR="003847A2">
        <w:rPr>
          <w:rFonts w:ascii="Calibri" w:hAnsi="Calibri" w:cs="Calibri"/>
          <w:b w:val="0"/>
          <w:kern w:val="28"/>
          <w:sz w:val="24"/>
          <w:szCs w:val="22"/>
        </w:rPr>
        <w:t xml:space="preserve"> </w:t>
      </w:r>
    </w:p>
    <w:tbl>
      <w:tblPr>
        <w:tblW w:w="0" w:type="auto"/>
        <w:shd w:val="clear" w:color="auto" w:fill="E0D1DB"/>
        <w:tblCellMar>
          <w:left w:w="57" w:type="dxa"/>
          <w:right w:w="57" w:type="dxa"/>
        </w:tblCellMar>
        <w:tblLook w:val="04A0" w:firstRow="1" w:lastRow="0" w:firstColumn="1" w:lastColumn="0" w:noHBand="0" w:noVBand="1"/>
      </w:tblPr>
      <w:tblGrid>
        <w:gridCol w:w="9639"/>
      </w:tblGrid>
      <w:tr w:rsidR="00543ADC" w:rsidRPr="00543ADC" w14:paraId="64185615" w14:textId="77777777" w:rsidTr="51618749">
        <w:tc>
          <w:tcPr>
            <w:tcW w:w="10315" w:type="dxa"/>
            <w:shd w:val="clear" w:color="auto" w:fill="FFCCFF"/>
          </w:tcPr>
          <w:p w14:paraId="3545C465" w14:textId="77777777" w:rsidR="00543ADC" w:rsidRPr="00543ADC" w:rsidRDefault="00543ADC" w:rsidP="004D3A8F">
            <w:pPr>
              <w:pStyle w:val="BodyText"/>
            </w:pPr>
            <w:r w:rsidRPr="00543ADC">
              <w:rPr>
                <w:b/>
                <w:bCs/>
              </w:rPr>
              <w:t>T1:</w:t>
            </w:r>
            <w:r w:rsidRPr="00543ADC">
              <w:t xml:space="preserve"> Three methods of analysis can be used for these indicators:</w:t>
            </w:r>
          </w:p>
          <w:p w14:paraId="508C2690" w14:textId="77777777" w:rsidR="00543ADC" w:rsidRPr="00543ADC" w:rsidRDefault="00543ADC" w:rsidP="004D3A8F">
            <w:pPr>
              <w:pStyle w:val="BodyText"/>
            </w:pPr>
            <w:r w:rsidRPr="00543ADC">
              <w:t>Method 1 - where comprehensive fuel usage data is available, the calculation of indicators must be from the available data.</w:t>
            </w:r>
          </w:p>
          <w:p w14:paraId="2BB05448" w14:textId="77777777" w:rsidR="00543ADC" w:rsidRPr="00543ADC" w:rsidRDefault="00543ADC" w:rsidP="004D3A8F">
            <w:pPr>
              <w:pStyle w:val="BodyText"/>
              <w:rPr>
                <w:b/>
              </w:rPr>
            </w:pPr>
            <w:r w:rsidRPr="00543ADC">
              <w:t xml:space="preserve">Method 2 - where fuel usage data is unavailable, distance travelled can be derived from annualised km travelled from vehicle logbooks, fleet telematics, or odometer readings taken either annually or at the end of a vehicles lease or life and converted to fuel usage using the Australian Design Rule (ADR) 80/01 fuel economy figures for each vehicle based on make, model. </w:t>
            </w:r>
          </w:p>
          <w:p w14:paraId="269E0C33" w14:textId="77777777" w:rsidR="00543ADC" w:rsidRPr="00543ADC" w:rsidRDefault="00543ADC" w:rsidP="004D3A8F">
            <w:pPr>
              <w:pStyle w:val="BodyText"/>
              <w:rPr>
                <w:b/>
              </w:rPr>
            </w:pPr>
            <w:r w:rsidRPr="00543ADC">
              <w:t>Method 3 - Where data is unavailable for electricity consumed by electric vehicles, this can be estimated based on kWh consumed per km travelled multiplied by distance travelled. Distance travelled can be derived from annualised km travelled from electric vehicle logbooks, fleet telematics, or odometer readings taken either annually or at the end of a vehicles lease of life. The average kWh consumed per km should be estimated based on manufacturers vehicle manual.</w:t>
            </w:r>
          </w:p>
          <w:p w14:paraId="1846C34B" w14:textId="77777777" w:rsidR="00543ADC" w:rsidRPr="00543ADC" w:rsidRDefault="00543ADC" w:rsidP="004D3A8F">
            <w:pPr>
              <w:pStyle w:val="BodyText"/>
              <w:rPr>
                <w:b/>
              </w:rPr>
            </w:pPr>
          </w:p>
          <w:p w14:paraId="6DBEC1A6" w14:textId="77777777" w:rsidR="00543ADC" w:rsidRPr="00543ADC" w:rsidRDefault="00543ADC" w:rsidP="004D3A8F">
            <w:pPr>
              <w:pStyle w:val="BodyText"/>
              <w:rPr>
                <w:b/>
              </w:rPr>
            </w:pPr>
            <w:r w:rsidRPr="00543ADC">
              <w:rPr>
                <w:b/>
              </w:rPr>
              <w:t>Method 1</w:t>
            </w:r>
          </w:p>
          <w:p w14:paraId="4A18005B" w14:textId="77777777" w:rsidR="00543ADC" w:rsidRPr="00543ADC" w:rsidRDefault="00543ADC" w:rsidP="004D3A8F">
            <w:pPr>
              <w:pStyle w:val="BodyText"/>
            </w:pPr>
            <w:r w:rsidRPr="00543ADC">
              <w:rPr>
                <w:b/>
                <w:bCs/>
              </w:rPr>
              <w:t>T1</w:t>
            </w:r>
            <w:r w:rsidRPr="00543ADC">
              <w:t xml:space="preserve">: Total consumption for each fuel source, should be calculated by simple addition. </w:t>
            </w:r>
          </w:p>
          <w:p w14:paraId="15D27110" w14:textId="77777777" w:rsidR="00543ADC" w:rsidRPr="00543ADC" w:rsidRDefault="00543ADC" w:rsidP="004D3A8F">
            <w:pPr>
              <w:pStyle w:val="BodyText"/>
              <w:rPr>
                <w:b/>
                <w:color w:val="FF99FF"/>
              </w:rPr>
            </w:pPr>
            <w:r w:rsidRPr="00543ADC">
              <w:rPr>
                <w:b/>
              </w:rPr>
              <w:t>Method 2</w:t>
            </w:r>
          </w:p>
          <w:p w14:paraId="454829A9" w14:textId="77777777" w:rsidR="00543ADC" w:rsidRPr="00543ADC" w:rsidRDefault="00543ADC" w:rsidP="004D3A8F">
            <w:pPr>
              <w:pStyle w:val="BodyText"/>
            </w:pPr>
            <w:r w:rsidRPr="00543ADC">
              <w:t>Kilometres derived from odometer readings taken at the end of each vehicle lease or as available on lease invoice:</w:t>
            </w:r>
          </w:p>
          <w:p w14:paraId="7C7310BB" w14:textId="77777777" w:rsidR="00543ADC" w:rsidRPr="00543ADC" w:rsidRDefault="00543ADC" w:rsidP="004D3A8F">
            <w:pPr>
              <w:pStyle w:val="ListBullet"/>
            </w:pPr>
            <w:r>
              <w:t>annualised km/day = [(final odometer reading – initial odometer reading)/total days of lease] OR [(end of year odometer reading – start of year odometer reading)/365]</w:t>
            </w:r>
          </w:p>
          <w:p w14:paraId="6555DC0E" w14:textId="77777777" w:rsidR="00543ADC" w:rsidRPr="00543ADC" w:rsidRDefault="00543ADC" w:rsidP="004D3A8F">
            <w:pPr>
              <w:pStyle w:val="ListBullet"/>
            </w:pPr>
            <w:r>
              <w:t>kilometres travelled in year of annual reporting period = annualised km/day x days vehicle in service during the annual reporting period OR as otherwise provided through fleet telematics, fleet management or vehicle logbooks</w:t>
            </w:r>
          </w:p>
          <w:p w14:paraId="29E7E452" w14:textId="77777777" w:rsidR="00543ADC" w:rsidRPr="00543ADC" w:rsidRDefault="00543ADC" w:rsidP="004D3A8F">
            <w:pPr>
              <w:pStyle w:val="BodyText"/>
            </w:pPr>
            <w:r w:rsidRPr="00543ADC">
              <w:rPr>
                <w:b/>
              </w:rPr>
              <w:t>T1</w:t>
            </w:r>
            <w:r w:rsidRPr="00543ADC">
              <w:t>: litres of fuel used is to be derived from the kilometres travelled by each vehicle based on the Australian Design Rule (ADR) 80/01 fuel economy figures for each vehicle’s make and mode. The litres of fuel can then be converted to megajoules using the energy content conversion factors in the latest version of the National Greenhouse Accounts emissions factors for the relevant emissions year (https://www.industry.gov.au/data-and-publications/national-greenhouse-accounts-factors)</w:t>
            </w:r>
          </w:p>
          <w:p w14:paraId="402EF275" w14:textId="319C6F9A" w:rsidR="00543ADC" w:rsidRPr="00543ADC" w:rsidRDefault="00543ADC" w:rsidP="004D3A8F">
            <w:pPr>
              <w:pStyle w:val="BodyText"/>
            </w:pPr>
            <w:r w:rsidRPr="00543ADC">
              <w:rPr>
                <w:b/>
              </w:rPr>
              <w:t>T3</w:t>
            </w:r>
            <w:r w:rsidRPr="00543ADC">
              <w:t xml:space="preserve">: </w:t>
            </w:r>
            <w:r w:rsidR="00777999">
              <w:t>Use the National Greenhouse Accounts Factors and methods workbook conversion factors</w:t>
            </w:r>
            <w:r w:rsidR="00777999" w:rsidRPr="00F7275E">
              <w:t xml:space="preserve">: </w:t>
            </w:r>
            <w:hyperlink r:id="rId49" w:history="1">
              <w:r w:rsidR="00777999" w:rsidRPr="00FB2C17">
                <w:rPr>
                  <w:color w:val="0000FF"/>
                  <w:u w:val="single"/>
                </w:rPr>
                <w:t>Australian National Greenhouse Accounts Factors (dcceew.gov.au)</w:t>
              </w:r>
            </w:hyperlink>
            <w:r w:rsidR="00810BD9">
              <w:t xml:space="preserve">. </w:t>
            </w:r>
            <w:r w:rsidR="00810BD9" w:rsidRPr="00810BD9">
              <w:t>Use Scope 1 emissions factor combined gases only, not combined scope 1 and 3 factors. Use the individual gases’ scope 1 emissions factors for combining into indicator G1.</w:t>
            </w:r>
          </w:p>
        </w:tc>
      </w:tr>
    </w:tbl>
    <w:p w14:paraId="14AB4CD5" w14:textId="77777777" w:rsidR="00543ADC" w:rsidRPr="00543ADC" w:rsidRDefault="00543ADC" w:rsidP="00543ADC">
      <w:pPr>
        <w:spacing w:before="100" w:after="100" w:line="260" w:lineRule="atLeast"/>
        <w:rPr>
          <w:rFonts w:ascii="Calibri" w:hAnsi="Calibri" w:cs="Calibri"/>
          <w:sz w:val="22"/>
          <w:szCs w:val="22"/>
        </w:rPr>
      </w:pPr>
    </w:p>
    <w:tbl>
      <w:tblPr>
        <w:tblW w:w="0" w:type="auto"/>
        <w:shd w:val="clear" w:color="auto" w:fill="E0D1DB"/>
        <w:tblCellMar>
          <w:left w:w="57" w:type="dxa"/>
          <w:right w:w="57" w:type="dxa"/>
        </w:tblCellMar>
        <w:tblLook w:val="04A0" w:firstRow="1" w:lastRow="0" w:firstColumn="1" w:lastColumn="0" w:noHBand="0" w:noVBand="1"/>
      </w:tblPr>
      <w:tblGrid>
        <w:gridCol w:w="9639"/>
      </w:tblGrid>
      <w:tr w:rsidR="00543ADC" w:rsidRPr="00543ADC" w14:paraId="5FBCB263" w14:textId="77777777">
        <w:trPr>
          <w:cantSplit/>
        </w:trPr>
        <w:tc>
          <w:tcPr>
            <w:tcW w:w="10315" w:type="dxa"/>
            <w:shd w:val="clear" w:color="auto" w:fill="FFCCFF"/>
          </w:tcPr>
          <w:p w14:paraId="0AAF3BC2" w14:textId="18116D2E" w:rsidR="00543ADC" w:rsidRPr="00543ADC" w:rsidRDefault="00543ADC" w:rsidP="004D3A8F">
            <w:pPr>
              <w:pStyle w:val="BodyText"/>
            </w:pPr>
            <w:r w:rsidRPr="00543ADC">
              <w:t>Other conversion factors:</w:t>
            </w:r>
          </w:p>
          <w:p w14:paraId="7F9433AD" w14:textId="77777777" w:rsidR="00543ADC" w:rsidRPr="00543ADC" w:rsidRDefault="00543ADC" w:rsidP="004D3A8F">
            <w:pPr>
              <w:pStyle w:val="BodyText"/>
            </w:pPr>
            <w:r w:rsidRPr="00543ADC">
              <w:t>1 kWh =3.6 MJ</w:t>
            </w:r>
          </w:p>
          <w:p w14:paraId="738F6882" w14:textId="77777777" w:rsidR="00543ADC" w:rsidRPr="00543ADC" w:rsidRDefault="00543ADC" w:rsidP="004D3A8F">
            <w:pPr>
              <w:pStyle w:val="BodyText"/>
            </w:pPr>
            <w:r w:rsidRPr="00543ADC">
              <w:t>1 GJ = 1000 MJ = 1 000 000 J</w:t>
            </w:r>
          </w:p>
          <w:p w14:paraId="5FA93C62" w14:textId="77777777" w:rsidR="00543ADC" w:rsidRPr="00543ADC" w:rsidRDefault="00543ADC" w:rsidP="004D3A8F">
            <w:pPr>
              <w:pStyle w:val="BodyText"/>
            </w:pPr>
            <w:r w:rsidRPr="00543ADC">
              <w:t>1MWh= 1000 kWh</w:t>
            </w:r>
          </w:p>
          <w:p w14:paraId="7A7E70DC" w14:textId="77777777" w:rsidR="00543ADC" w:rsidRPr="00543ADC" w:rsidRDefault="00543ADC" w:rsidP="004D3A8F">
            <w:pPr>
              <w:pStyle w:val="BodyText"/>
            </w:pPr>
            <w:r w:rsidRPr="00543ADC">
              <w:t>Tonnes = kg / 1000 (1 tonne = 1000 kg)</w:t>
            </w:r>
          </w:p>
        </w:tc>
      </w:tr>
    </w:tbl>
    <w:p w14:paraId="65147394" w14:textId="77777777" w:rsidR="00543ADC" w:rsidRDefault="00543ADC" w:rsidP="00543ADC">
      <w:pPr>
        <w:keepNext/>
        <w:keepLines/>
        <w:widowControl w:val="0"/>
        <w:spacing w:before="240" w:line="240" w:lineRule="auto"/>
        <w:outlineLvl w:val="1"/>
        <w:rPr>
          <w:rFonts w:ascii="Calibri" w:hAnsi="Calibri" w:cs="Calibri"/>
          <w:b/>
          <w:color w:val="4D4D4D"/>
          <w:kern w:val="28"/>
          <w:sz w:val="24"/>
          <w:szCs w:val="22"/>
          <w:lang w:eastAsia="en-US"/>
        </w:rPr>
      </w:pPr>
    </w:p>
    <w:p w14:paraId="23F79870" w14:textId="77777777" w:rsidR="00032A77" w:rsidRPr="00543ADC" w:rsidRDefault="00032A77" w:rsidP="00543ADC">
      <w:pPr>
        <w:keepNext/>
        <w:keepLines/>
        <w:widowControl w:val="0"/>
        <w:spacing w:before="240" w:line="240" w:lineRule="auto"/>
        <w:outlineLvl w:val="1"/>
        <w:rPr>
          <w:rFonts w:ascii="Calibri" w:hAnsi="Calibri" w:cs="Calibri"/>
          <w:b/>
          <w:color w:val="4D4D4D"/>
          <w:kern w:val="28"/>
          <w:sz w:val="24"/>
          <w:szCs w:val="22"/>
          <w:lang w:eastAsia="en-US"/>
        </w:rPr>
      </w:pPr>
    </w:p>
    <w:p w14:paraId="5CA2D905" w14:textId="4FC11CB2" w:rsidR="00543ADC" w:rsidRPr="00C23B6D" w:rsidRDefault="00543ADC" w:rsidP="00C23B6D">
      <w:pPr>
        <w:pStyle w:val="Heading5"/>
      </w:pPr>
      <w:r w:rsidRPr="00543ADC">
        <w:t>Optional indicators</w:t>
      </w:r>
      <w:r w:rsidR="003847A2">
        <w:t xml:space="preserve"> </w:t>
      </w:r>
    </w:p>
    <w:p w14:paraId="6E6C7000" w14:textId="77777777" w:rsidR="00543ADC" w:rsidRPr="00543ADC" w:rsidRDefault="00543ADC" w:rsidP="008D54D6">
      <w:pPr>
        <w:pStyle w:val="BodyText"/>
      </w:pPr>
      <w:r w:rsidRPr="00543ADC">
        <w:t>FRD 24 identifies the following optional indicators:</w:t>
      </w:r>
    </w:p>
    <w:p w14:paraId="5111B260" w14:textId="77777777" w:rsidR="00543ADC" w:rsidRPr="00543ADC" w:rsidRDefault="00543ADC" w:rsidP="008D54D6">
      <w:pPr>
        <w:pStyle w:val="ListBullet"/>
      </w:pPr>
      <w:r>
        <w:t>percentage of employees using sustainable transport (including public transport, cycling, walking and other active modes) to get to and from their main office location, by locality type (CBD, metro, regional). This can be identified through regular employee survey.</w:t>
      </w:r>
    </w:p>
    <w:p w14:paraId="2EF4E8D0" w14:textId="77777777" w:rsidR="00543ADC" w:rsidRPr="00543ADC" w:rsidRDefault="00543ADC" w:rsidP="008D54D6">
      <w:pPr>
        <w:pStyle w:val="ListBullet"/>
      </w:pPr>
      <w:r>
        <w:t>total vehicle travel associated with entity operations segmented by fuel type and vehicle category, for land vehicles (kilometres)</w:t>
      </w:r>
    </w:p>
    <w:p w14:paraId="04944889" w14:textId="77777777" w:rsidR="00543ADC" w:rsidRPr="00543ADC" w:rsidRDefault="00543ADC" w:rsidP="008D54D6">
      <w:pPr>
        <w:pStyle w:val="ListBullet"/>
        <w:rPr>
          <w:rFonts w:eastAsia="Calibri"/>
        </w:rPr>
      </w:pPr>
      <w:r>
        <w:t>total vehicle travel associated with entity operations segmented by fuel type and vehicle category, for non-land vehicles (hours of operation)</w:t>
      </w:r>
    </w:p>
    <w:p w14:paraId="47AF627F" w14:textId="77777777" w:rsidR="00543ADC" w:rsidRPr="00543ADC" w:rsidRDefault="00543ADC" w:rsidP="008D54D6">
      <w:pPr>
        <w:pStyle w:val="ListBullet"/>
      </w:pPr>
      <w:r>
        <w:t>greenhouse gas emissions from vehicle fleet segmented by fuel type and vehicle category (tonnes CO</w:t>
      </w:r>
      <w:r w:rsidRPr="51618749">
        <w:rPr>
          <w:vertAlign w:val="subscript"/>
        </w:rPr>
        <w:t>2</w:t>
      </w:r>
      <w:r>
        <w:t>-e) – per 1,000 km for land vehicles and per hour of operation for non-land vehicles</w:t>
      </w:r>
    </w:p>
    <w:p w14:paraId="2E627ADA" w14:textId="542A1E31" w:rsidR="00543ADC" w:rsidRPr="00C23B6D" w:rsidRDefault="00543ADC" w:rsidP="00C23B6D">
      <w:pPr>
        <w:pStyle w:val="Heading6"/>
      </w:pPr>
      <w:r w:rsidRPr="00C23B6D">
        <w:rPr>
          <w:color w:val="201547" w:themeColor="text2"/>
          <w:sz w:val="22"/>
          <w:lang w:eastAsia="en-AU"/>
        </w:rPr>
        <w:t>Relevant GRI indicators</w:t>
      </w:r>
      <w:r w:rsidR="003847A2">
        <w:rPr>
          <w:rFonts w:ascii="Calibri" w:hAnsi="Calibri" w:cs="Calibri"/>
          <w:b w:val="0"/>
          <w:color w:val="4D4D4D"/>
          <w:kern w:val="28"/>
          <w:sz w:val="24"/>
          <w:szCs w:val="22"/>
        </w:rPr>
        <w:t xml:space="preserve"> </w:t>
      </w:r>
    </w:p>
    <w:p w14:paraId="130FD96F" w14:textId="77777777" w:rsidR="00543ADC" w:rsidRPr="00543ADC" w:rsidRDefault="00543ADC" w:rsidP="008D54D6">
      <w:pPr>
        <w:pStyle w:val="BodyText"/>
        <w:rPr>
          <w:b/>
          <w:bCs/>
        </w:rPr>
      </w:pPr>
      <w:r w:rsidRPr="00543ADC">
        <w:rPr>
          <w:b/>
          <w:bCs/>
        </w:rPr>
        <w:t xml:space="preserve">302-1. </w:t>
      </w:r>
      <w:r w:rsidRPr="00543ADC">
        <w:t>Energy consumption within the organization</w:t>
      </w:r>
    </w:p>
    <w:p w14:paraId="621541CD" w14:textId="77777777" w:rsidR="00543ADC" w:rsidRPr="00543ADC" w:rsidRDefault="00543ADC" w:rsidP="008D54D6">
      <w:pPr>
        <w:pStyle w:val="BodyText"/>
        <w:rPr>
          <w:b/>
          <w:bCs/>
        </w:rPr>
      </w:pPr>
      <w:r w:rsidRPr="00543ADC">
        <w:rPr>
          <w:b/>
          <w:bCs/>
        </w:rPr>
        <w:t xml:space="preserve">302-3. </w:t>
      </w:r>
      <w:r w:rsidRPr="00543ADC">
        <w:t>Energy intensity</w:t>
      </w:r>
    </w:p>
    <w:p w14:paraId="648A4471" w14:textId="77777777" w:rsidR="00543ADC" w:rsidRPr="00543ADC" w:rsidRDefault="00543ADC" w:rsidP="008D54D6">
      <w:pPr>
        <w:pStyle w:val="BodyText"/>
      </w:pPr>
      <w:r w:rsidRPr="00543ADC">
        <w:rPr>
          <w:b/>
          <w:bCs/>
        </w:rPr>
        <w:t xml:space="preserve">302-4. </w:t>
      </w:r>
      <w:r w:rsidRPr="00543ADC">
        <w:t>Reduction of energy consumption</w:t>
      </w:r>
    </w:p>
    <w:p w14:paraId="27707D44" w14:textId="77777777" w:rsidR="00543ADC" w:rsidRPr="00543ADC" w:rsidRDefault="00543ADC" w:rsidP="008D54D6">
      <w:pPr>
        <w:pStyle w:val="BodyText"/>
      </w:pPr>
      <w:r w:rsidRPr="00543ADC">
        <w:rPr>
          <w:b/>
          <w:bCs/>
        </w:rPr>
        <w:t>305-1</w:t>
      </w:r>
      <w:r w:rsidRPr="00543ADC">
        <w:t xml:space="preserve">. Direct (Scope 1) GHG emissions </w:t>
      </w:r>
    </w:p>
    <w:p w14:paraId="218267DB" w14:textId="77777777" w:rsidR="00543ADC" w:rsidRPr="00543ADC" w:rsidRDefault="00543ADC" w:rsidP="008D54D6">
      <w:pPr>
        <w:pStyle w:val="BodyText"/>
      </w:pPr>
      <w:r w:rsidRPr="00543ADC">
        <w:rPr>
          <w:b/>
          <w:bCs/>
        </w:rPr>
        <w:t>305-7.</w:t>
      </w:r>
      <w:r w:rsidRPr="00543ADC">
        <w:t xml:space="preserve"> Nitrogen oxides (NO</w:t>
      </w:r>
      <w:r w:rsidRPr="00543ADC">
        <w:rPr>
          <w:vertAlign w:val="subscript"/>
        </w:rPr>
        <w:t>x</w:t>
      </w:r>
      <w:r w:rsidRPr="00543ADC">
        <w:t>), sulphur oxides (SO</w:t>
      </w:r>
      <w:r w:rsidRPr="00543ADC">
        <w:rPr>
          <w:vertAlign w:val="subscript"/>
        </w:rPr>
        <w:t>x</w:t>
      </w:r>
      <w:r w:rsidRPr="00543ADC">
        <w:t>), and other significant air emissions.</w:t>
      </w:r>
    </w:p>
    <w:p w14:paraId="22D70158" w14:textId="307929A3" w:rsidR="00543ADC" w:rsidRPr="008D54D6" w:rsidRDefault="003847A2" w:rsidP="008D54D6">
      <w:pPr>
        <w:pStyle w:val="Heading6"/>
      </w:pPr>
      <w:r>
        <w:t xml:space="preserve">Relevant </w:t>
      </w:r>
      <w:r w:rsidR="00C23B6D">
        <w:t>SDG</w:t>
      </w:r>
      <w:r>
        <w:t xml:space="preserve"> indicators</w:t>
      </w:r>
    </w:p>
    <w:p w14:paraId="2D5B5D12" w14:textId="77777777" w:rsidR="00543ADC" w:rsidRPr="00543ADC" w:rsidRDefault="00543ADC" w:rsidP="008D54D6">
      <w:pPr>
        <w:pStyle w:val="BodyText"/>
      </w:pPr>
      <w:r w:rsidRPr="00543ADC">
        <w:rPr>
          <w:b/>
          <w:bCs/>
        </w:rPr>
        <w:t xml:space="preserve">Target 11.2: </w:t>
      </w:r>
      <w:r w:rsidRPr="00543ADC">
        <w:t xml:space="preserve">11.2 By 2030, provide access to safe, affordable, accessible, and sustainable transport systems for all, improving road safety, notably by expanding public transport, with special attention to the needs of those in vulnerable situations, women, children, persons with disabilities and older persons </w:t>
      </w:r>
    </w:p>
    <w:p w14:paraId="250E35AF" w14:textId="317F20B6" w:rsidR="00543ADC" w:rsidRPr="00543ADC" w:rsidRDefault="00543ADC" w:rsidP="008D54D6">
      <w:pPr>
        <w:pStyle w:val="BodyText"/>
      </w:pPr>
      <w:r w:rsidRPr="00543ADC">
        <w:rPr>
          <w:b/>
          <w:bCs/>
        </w:rPr>
        <w:t xml:space="preserve">Target 7.3: </w:t>
      </w:r>
      <w:r w:rsidRPr="00543ADC">
        <w:t>By 2030, double the global rate of improvement in energy efficiency</w:t>
      </w:r>
      <w:r w:rsidR="008D54D6">
        <w:t>.</w:t>
      </w:r>
    </w:p>
    <w:p w14:paraId="2D2E529E" w14:textId="77777777" w:rsidR="00543ADC" w:rsidRPr="00543ADC" w:rsidRDefault="00543ADC" w:rsidP="00543ADC">
      <w:pPr>
        <w:spacing w:before="0" w:after="0" w:line="240" w:lineRule="auto"/>
        <w:rPr>
          <w:rFonts w:ascii="Calibri" w:hAnsi="Calibri" w:cs="Calibri"/>
          <w:b/>
          <w:color w:val="BFBFBF"/>
          <w:kern w:val="28"/>
          <w:sz w:val="36"/>
          <w:szCs w:val="22"/>
          <w:lang w:eastAsia="en-US"/>
        </w:rPr>
      </w:pPr>
      <w:r w:rsidRPr="00543ADC">
        <w:rPr>
          <w:rFonts w:ascii="Calibri" w:hAnsi="Calibri" w:cs="Calibri"/>
          <w:sz w:val="22"/>
          <w:szCs w:val="22"/>
        </w:rPr>
        <w:br w:type="page"/>
      </w:r>
    </w:p>
    <w:p w14:paraId="65243B48" w14:textId="77777777" w:rsidR="00543ADC" w:rsidRPr="00654080" w:rsidRDefault="00543ADC" w:rsidP="008D54D6">
      <w:pPr>
        <w:pStyle w:val="Heading1"/>
        <w:rPr>
          <w:color w:val="66FFFF"/>
          <w:lang w:eastAsia="en-US"/>
        </w:rPr>
      </w:pPr>
      <w:bookmarkStart w:id="57" w:name="_Toc100589889"/>
      <w:bookmarkStart w:id="58" w:name="_Toc164684442"/>
      <w:bookmarkStart w:id="59" w:name="_Toc165285068"/>
      <w:r w:rsidRPr="00654080">
        <w:rPr>
          <w:color w:val="66FFFF"/>
          <w:lang w:eastAsia="en-US"/>
        </w:rPr>
        <w:t>Total energy use</w:t>
      </w:r>
      <w:bookmarkEnd w:id="57"/>
      <w:bookmarkEnd w:id="58"/>
      <w:bookmarkEnd w:id="59"/>
    </w:p>
    <w:tbl>
      <w:tblPr>
        <w:tblW w:w="0" w:type="auto"/>
        <w:shd w:val="clear" w:color="auto" w:fill="AA92AF"/>
        <w:tblCellMar>
          <w:left w:w="57" w:type="dxa"/>
          <w:right w:w="57" w:type="dxa"/>
        </w:tblCellMar>
        <w:tblLook w:val="04A0" w:firstRow="1" w:lastRow="0" w:firstColumn="1" w:lastColumn="0" w:noHBand="0" w:noVBand="1"/>
      </w:tblPr>
      <w:tblGrid>
        <w:gridCol w:w="9639"/>
      </w:tblGrid>
      <w:tr w:rsidR="00543ADC" w:rsidRPr="00543ADC" w14:paraId="005199F3" w14:textId="77777777">
        <w:trPr>
          <w:cantSplit/>
        </w:trPr>
        <w:tc>
          <w:tcPr>
            <w:tcW w:w="10201" w:type="dxa"/>
            <w:shd w:val="clear" w:color="auto" w:fill="66FFFF"/>
          </w:tcPr>
          <w:p w14:paraId="3A0328BA" w14:textId="77777777" w:rsidR="00543ADC" w:rsidRPr="00543ADC" w:rsidRDefault="00543ADC" w:rsidP="00BB2C7E">
            <w:pPr>
              <w:pStyle w:val="BodyText"/>
            </w:pPr>
            <w:r w:rsidRPr="00543ADC">
              <w:t>Indicators</w:t>
            </w:r>
            <w:r w:rsidRPr="00543ADC">
              <w:tab/>
            </w:r>
          </w:p>
          <w:p w14:paraId="263E2CCE" w14:textId="77777777" w:rsidR="00543ADC" w:rsidRPr="00543ADC" w:rsidRDefault="00543ADC" w:rsidP="00543ADC">
            <w:pPr>
              <w:spacing w:before="100" w:after="100" w:line="260" w:lineRule="atLeast"/>
              <w:ind w:left="2880" w:hanging="1440"/>
              <w:rPr>
                <w:rFonts w:ascii="Calibri" w:hAnsi="Calibri" w:cs="Calibri"/>
                <w:sz w:val="22"/>
                <w:szCs w:val="22"/>
              </w:rPr>
            </w:pPr>
            <w:r w:rsidRPr="00543ADC">
              <w:rPr>
                <w:rFonts w:ascii="Calibri" w:hAnsi="Calibri" w:cs="Calibri"/>
                <w:b/>
                <w:bCs/>
                <w:sz w:val="22"/>
                <w:szCs w:val="22"/>
              </w:rPr>
              <w:t>E1:</w:t>
            </w:r>
            <w:r w:rsidRPr="00543ADC">
              <w:rPr>
                <w:rFonts w:ascii="Calibri" w:hAnsi="Calibri" w:cs="Calibri"/>
                <w:sz w:val="22"/>
                <w:szCs w:val="22"/>
              </w:rPr>
              <w:t xml:space="preserve"> Total energy usage from fuels (MJ)</w:t>
            </w:r>
          </w:p>
          <w:p w14:paraId="3A49AE62" w14:textId="77777777" w:rsidR="00543ADC" w:rsidRPr="00543ADC" w:rsidRDefault="00543ADC" w:rsidP="00543ADC">
            <w:pPr>
              <w:spacing w:before="100" w:after="100" w:line="260" w:lineRule="atLeast"/>
              <w:ind w:left="2880" w:hanging="1440"/>
              <w:rPr>
                <w:rFonts w:ascii="Calibri" w:hAnsi="Calibri" w:cs="Calibri"/>
                <w:sz w:val="22"/>
                <w:szCs w:val="22"/>
              </w:rPr>
            </w:pPr>
            <w:r w:rsidRPr="00543ADC">
              <w:rPr>
                <w:rFonts w:ascii="Calibri" w:hAnsi="Calibri" w:cs="Calibri"/>
                <w:b/>
                <w:bCs/>
                <w:sz w:val="22"/>
                <w:szCs w:val="22"/>
              </w:rPr>
              <w:t xml:space="preserve">E2: </w:t>
            </w:r>
            <w:r w:rsidRPr="00543ADC">
              <w:rPr>
                <w:rFonts w:ascii="Calibri" w:hAnsi="Calibri" w:cs="Calibri"/>
                <w:sz w:val="22"/>
                <w:szCs w:val="22"/>
              </w:rPr>
              <w:t>Total energy usage from electricity (MJ)</w:t>
            </w:r>
          </w:p>
          <w:p w14:paraId="37B3AD62" w14:textId="77777777" w:rsidR="00543ADC" w:rsidRPr="00543ADC" w:rsidRDefault="00543ADC" w:rsidP="00543ADC">
            <w:pPr>
              <w:spacing w:before="100" w:after="100" w:line="260" w:lineRule="atLeast"/>
              <w:ind w:left="2880" w:hanging="1440"/>
              <w:rPr>
                <w:rFonts w:ascii="Calibri" w:hAnsi="Calibri" w:cs="Calibri"/>
                <w:sz w:val="22"/>
                <w:szCs w:val="22"/>
              </w:rPr>
            </w:pPr>
            <w:r w:rsidRPr="00543ADC">
              <w:rPr>
                <w:rFonts w:ascii="Calibri" w:hAnsi="Calibri" w:cs="Calibri"/>
                <w:b/>
                <w:bCs/>
                <w:sz w:val="22"/>
                <w:szCs w:val="22"/>
              </w:rPr>
              <w:t xml:space="preserve">E3: </w:t>
            </w:r>
            <w:r w:rsidRPr="00543ADC">
              <w:rPr>
                <w:rFonts w:ascii="Calibri" w:hAnsi="Calibri" w:cs="Calibri"/>
                <w:sz w:val="22"/>
                <w:szCs w:val="22"/>
              </w:rPr>
              <w:t>Total energy usage segmented into renewable and non-renewable sources (MJ)</w:t>
            </w:r>
          </w:p>
          <w:p w14:paraId="030F62E5" w14:textId="77777777" w:rsidR="00543ADC" w:rsidRPr="00543ADC" w:rsidRDefault="00543ADC" w:rsidP="00543ADC">
            <w:pPr>
              <w:spacing w:before="100" w:after="100" w:line="260" w:lineRule="atLeast"/>
              <w:ind w:left="1440"/>
              <w:rPr>
                <w:rFonts w:ascii="Calibri" w:hAnsi="Calibri" w:cs="Calibri"/>
                <w:sz w:val="22"/>
                <w:szCs w:val="22"/>
              </w:rPr>
            </w:pPr>
            <w:r w:rsidRPr="00543ADC">
              <w:rPr>
                <w:rFonts w:ascii="Calibri" w:hAnsi="Calibri" w:cs="Calibri"/>
                <w:b/>
                <w:bCs/>
                <w:sz w:val="22"/>
                <w:szCs w:val="22"/>
              </w:rPr>
              <w:t>E4:</w:t>
            </w:r>
            <w:r w:rsidRPr="00543ADC">
              <w:rPr>
                <w:rFonts w:ascii="Calibri" w:hAnsi="Calibri" w:cs="Calibri"/>
                <w:sz w:val="22"/>
                <w:szCs w:val="22"/>
              </w:rPr>
              <w:t xml:space="preserve"> Units of energy used normalised by FTE, headcount, floor area, or other entity or sector specific quantity (MJ – normalised)</w:t>
            </w:r>
          </w:p>
        </w:tc>
      </w:tr>
    </w:tbl>
    <w:p w14:paraId="558BBFF1" w14:textId="20D08A3A" w:rsidR="00543ADC" w:rsidRPr="00654080" w:rsidRDefault="00543ADC" w:rsidP="00654080">
      <w:pPr>
        <w:pStyle w:val="Heading6"/>
      </w:pPr>
      <w:r w:rsidRPr="00C23B6D">
        <w:rPr>
          <w:color w:val="201547" w:themeColor="text2"/>
          <w:sz w:val="22"/>
          <w:lang w:eastAsia="en-AU"/>
        </w:rPr>
        <w:t>Definitions</w:t>
      </w:r>
      <w:r w:rsidR="003847A2">
        <w:rPr>
          <w:rFonts w:ascii="Calibri" w:hAnsi="Calibri" w:cs="Calibri"/>
          <w:b w:val="0"/>
          <w:color w:val="4D4D4D"/>
          <w:kern w:val="28"/>
          <w:sz w:val="24"/>
          <w:szCs w:val="22"/>
        </w:rPr>
        <w:t xml:space="preserve"> </w:t>
      </w:r>
    </w:p>
    <w:p w14:paraId="6D4F6805" w14:textId="77777777" w:rsidR="00543ADC" w:rsidRPr="00543ADC" w:rsidRDefault="00543ADC" w:rsidP="00654080">
      <w:pPr>
        <w:pStyle w:val="BodyText"/>
      </w:pPr>
      <w:r w:rsidRPr="00543ADC">
        <w:rPr>
          <w:b/>
        </w:rPr>
        <w:t xml:space="preserve">E1: </w:t>
      </w:r>
      <w:r w:rsidRPr="00543ADC">
        <w:rPr>
          <w:bCs/>
        </w:rPr>
        <w:t xml:space="preserve">Total energy used from fuels by an entity to </w:t>
      </w:r>
      <w:r w:rsidRPr="00543ADC">
        <w:t>perform its activities within the Annual Reporting period. This should include stationary fuels (from indicator F1) and transport fuels (from indicator T1)</w:t>
      </w:r>
    </w:p>
    <w:p w14:paraId="1A5671D8" w14:textId="77777777" w:rsidR="00543ADC" w:rsidRPr="00543ADC" w:rsidRDefault="00543ADC" w:rsidP="00654080">
      <w:pPr>
        <w:pStyle w:val="BodyText"/>
      </w:pPr>
      <w:r w:rsidRPr="00543ADC">
        <w:rPr>
          <w:b/>
          <w:bCs/>
        </w:rPr>
        <w:t>E2</w:t>
      </w:r>
      <w:r w:rsidRPr="00543ADC">
        <w:t xml:space="preserve">: </w:t>
      </w:r>
      <w:r w:rsidRPr="00543ADC">
        <w:rPr>
          <w:bCs/>
        </w:rPr>
        <w:t xml:space="preserve">Total energy used from electricity by an entity to </w:t>
      </w:r>
      <w:r w:rsidRPr="00543ADC">
        <w:t>perform its activities within the Annual Reporting period. This is the same as the total at EL1 converted into megajoules.</w:t>
      </w:r>
    </w:p>
    <w:p w14:paraId="015A1FD9" w14:textId="77777777" w:rsidR="00543ADC" w:rsidRPr="00543ADC" w:rsidRDefault="00543ADC" w:rsidP="00654080">
      <w:pPr>
        <w:pStyle w:val="BodyText"/>
        <w:rPr>
          <w:bCs/>
        </w:rPr>
      </w:pPr>
      <w:r w:rsidRPr="00543ADC">
        <w:rPr>
          <w:b/>
          <w:bCs/>
        </w:rPr>
        <w:t>E3</w:t>
      </w:r>
      <w:r w:rsidRPr="00543ADC">
        <w:t xml:space="preserve">: Total energy used from fuels (indicator E1) and electricity (indicator E2) </w:t>
      </w:r>
      <w:r w:rsidRPr="00543ADC">
        <w:rPr>
          <w:bCs/>
        </w:rPr>
        <w:t xml:space="preserve">by an entity to </w:t>
      </w:r>
      <w:r w:rsidRPr="00543ADC">
        <w:t xml:space="preserve">perform its activities within the Annual Reporting period. </w:t>
      </w:r>
    </w:p>
    <w:p w14:paraId="79847A08" w14:textId="77777777" w:rsidR="00543ADC" w:rsidRPr="00543ADC" w:rsidRDefault="00543ADC" w:rsidP="00654080">
      <w:pPr>
        <w:pStyle w:val="BodyText"/>
      </w:pPr>
      <w:r w:rsidRPr="00543ADC">
        <w:rPr>
          <w:b/>
        </w:rPr>
        <w:t>E4:</w:t>
      </w:r>
      <w:r w:rsidRPr="00543ADC">
        <w:t xml:space="preserve"> This indicator provides the total energy used normalised against an indicator of the size of an entity’s operation. Typically, this should be FTE, but an entity may also choose headcount</w:t>
      </w:r>
      <w:r w:rsidRPr="00543ADC" w:rsidDel="00A8103E">
        <w:t xml:space="preserve">, </w:t>
      </w:r>
      <w:r w:rsidRPr="00543ADC">
        <w:t>floor area etc.</w:t>
      </w:r>
    </w:p>
    <w:p w14:paraId="6A4A7992" w14:textId="2CC5507B" w:rsidR="00543ADC" w:rsidRPr="00543ADC" w:rsidRDefault="00543ADC" w:rsidP="00C23B6D">
      <w:pPr>
        <w:pStyle w:val="Heading5"/>
        <w:rPr>
          <w:lang w:eastAsia="en-US"/>
        </w:rPr>
      </w:pPr>
      <w:r w:rsidRPr="00543ADC">
        <w:rPr>
          <w:lang w:eastAsia="en-US"/>
        </w:rPr>
        <w:t>Purpose</w:t>
      </w:r>
      <w:r w:rsidR="003847A2">
        <w:rPr>
          <w:lang w:eastAsia="en-US"/>
        </w:rPr>
        <w:t xml:space="preserve"> </w:t>
      </w:r>
    </w:p>
    <w:p w14:paraId="4626B460" w14:textId="77777777" w:rsidR="00543ADC" w:rsidRPr="00543ADC" w:rsidRDefault="00543ADC" w:rsidP="00654080">
      <w:pPr>
        <w:pStyle w:val="BodyText"/>
      </w:pPr>
      <w:r w:rsidRPr="00543ADC">
        <w:rPr>
          <w:b/>
          <w:bCs/>
        </w:rPr>
        <w:t>E1-E3:</w:t>
      </w:r>
      <w:r w:rsidRPr="00543ADC">
        <w:t xml:space="preserve"> These indicators provide underlying activity data for estimation of the sources of greenhouse gas emissions from government operations.</w:t>
      </w:r>
    </w:p>
    <w:p w14:paraId="55E294A6" w14:textId="77777777" w:rsidR="00543ADC" w:rsidRPr="00543ADC" w:rsidRDefault="00543ADC" w:rsidP="00654080">
      <w:pPr>
        <w:pStyle w:val="BodyText"/>
      </w:pPr>
      <w:r w:rsidRPr="00543ADC">
        <w:rPr>
          <w:b/>
          <w:bCs/>
        </w:rPr>
        <w:t xml:space="preserve">E4: </w:t>
      </w:r>
      <w:r w:rsidRPr="00543ADC">
        <w:t>These indicators provide important context for measuring the energy intensity of an entity over time. They can also assist in comparing similar entities, for example comparing across entities whose primary use of energy is office-based.</w:t>
      </w:r>
    </w:p>
    <w:p w14:paraId="706D92F9" w14:textId="77777777" w:rsidR="00543ADC" w:rsidRPr="00543ADC" w:rsidRDefault="00543ADC" w:rsidP="00C23B6D">
      <w:pPr>
        <w:pStyle w:val="Heading5"/>
        <w:rPr>
          <w:lang w:eastAsia="en-US"/>
        </w:rPr>
      </w:pPr>
      <w:r w:rsidRPr="00543ADC">
        <w:rPr>
          <w:lang w:eastAsia="en-US"/>
        </w:rPr>
        <w:t>Context</w:t>
      </w:r>
    </w:p>
    <w:p w14:paraId="36AC3F29" w14:textId="77777777" w:rsidR="00543ADC" w:rsidRPr="00543ADC" w:rsidRDefault="00543ADC" w:rsidP="00654080">
      <w:pPr>
        <w:pStyle w:val="BodyText"/>
      </w:pPr>
      <w:r w:rsidRPr="00543ADC">
        <w:t>The context of the energy consumption data presented must be clarified, including:</w:t>
      </w:r>
      <w:r w:rsidRPr="00543ADC">
        <w:rPr>
          <w:b/>
        </w:rPr>
        <w:t xml:space="preserve"> </w:t>
      </w:r>
    </w:p>
    <w:p w14:paraId="08FFE688" w14:textId="77777777" w:rsidR="00543ADC" w:rsidRPr="00543ADC" w:rsidRDefault="00543ADC" w:rsidP="00654080">
      <w:pPr>
        <w:pStyle w:val="ListBullet"/>
      </w:pPr>
      <w:r>
        <w:t>% of total sites or % of total staff represented by data, if not near 100%</w:t>
      </w:r>
    </w:p>
    <w:p w14:paraId="5C3BB2B1" w14:textId="77777777" w:rsidR="00543ADC" w:rsidRPr="00543ADC" w:rsidRDefault="00543ADC" w:rsidP="00654080">
      <w:pPr>
        <w:pStyle w:val="ListBullet"/>
      </w:pPr>
      <w:r>
        <w:t>whether data has been affected by machinery of government changes</w:t>
      </w:r>
    </w:p>
    <w:p w14:paraId="79430E7C" w14:textId="77777777" w:rsidR="00543ADC" w:rsidRPr="00543ADC" w:rsidRDefault="00543ADC" w:rsidP="00654080">
      <w:pPr>
        <w:pStyle w:val="ListBullet"/>
      </w:pPr>
      <w:r>
        <w:t>any other material information about the data such as office/non-office usage, nature of tenancy, and base building components that are relevant to consumption</w:t>
      </w:r>
    </w:p>
    <w:p w14:paraId="1C8F9140" w14:textId="77777777" w:rsidR="00543ADC" w:rsidRPr="00543ADC" w:rsidRDefault="00543ADC" w:rsidP="00654080">
      <w:pPr>
        <w:pStyle w:val="Heading5"/>
        <w:rPr>
          <w:lang w:eastAsia="en-US"/>
        </w:rPr>
      </w:pPr>
      <w:r w:rsidRPr="00543ADC">
        <w:rPr>
          <w:lang w:eastAsia="en-US"/>
        </w:rPr>
        <w:t>Actions Undertaken</w:t>
      </w:r>
    </w:p>
    <w:p w14:paraId="4AC414CC" w14:textId="77777777" w:rsidR="00543ADC" w:rsidRPr="00543ADC" w:rsidRDefault="00543ADC" w:rsidP="00654080">
      <w:pPr>
        <w:pStyle w:val="BodyText"/>
      </w:pPr>
      <w:r w:rsidRPr="00543ADC">
        <w:t>Entities are to disclose activities that reflect the efforts made in managing the impacts of energy use or that provide other organisations with a means of replicating success.</w:t>
      </w:r>
    </w:p>
    <w:p w14:paraId="5F5EBA10" w14:textId="77777777" w:rsidR="00543ADC" w:rsidRPr="00543ADC" w:rsidRDefault="00543ADC" w:rsidP="00654080">
      <w:pPr>
        <w:pStyle w:val="Heading5"/>
        <w:rPr>
          <w:lang w:eastAsia="en-US"/>
        </w:rPr>
      </w:pPr>
      <w:r w:rsidRPr="00543ADC">
        <w:rPr>
          <w:lang w:eastAsia="en-US"/>
        </w:rPr>
        <w:t>Data Source</w:t>
      </w:r>
    </w:p>
    <w:p w14:paraId="5014DD7D" w14:textId="77777777" w:rsidR="00543ADC" w:rsidRPr="00543ADC" w:rsidRDefault="00543ADC" w:rsidP="00654080">
      <w:pPr>
        <w:pStyle w:val="BodyText"/>
      </w:pPr>
      <w:r w:rsidRPr="00543ADC">
        <w:t>Office floor area data (net lettable area) can be sourced from:</w:t>
      </w:r>
    </w:p>
    <w:p w14:paraId="4B81F0E8" w14:textId="77777777" w:rsidR="00543ADC" w:rsidRPr="00543ADC" w:rsidRDefault="00543ADC" w:rsidP="00654080">
      <w:pPr>
        <w:pStyle w:val="ListBullet"/>
      </w:pPr>
      <w:r>
        <w:t>Shared Service Provider (SSP)</w:t>
      </w:r>
    </w:p>
    <w:p w14:paraId="5303CEB8" w14:textId="77777777" w:rsidR="00543ADC" w:rsidRPr="00543ADC" w:rsidRDefault="00543ADC" w:rsidP="00654080">
      <w:pPr>
        <w:pStyle w:val="ListBullet"/>
      </w:pPr>
      <w:r>
        <w:t>Tenancy agreement</w:t>
      </w:r>
    </w:p>
    <w:p w14:paraId="541E4BE6" w14:textId="77777777" w:rsidR="00543ADC" w:rsidRPr="00543ADC" w:rsidRDefault="00543ADC" w:rsidP="00654080">
      <w:pPr>
        <w:pStyle w:val="ListBullet"/>
      </w:pPr>
      <w:r>
        <w:t>Floor plans of buildings</w:t>
      </w:r>
    </w:p>
    <w:p w14:paraId="08AC2CBB" w14:textId="77777777" w:rsidR="00D86B23" w:rsidRDefault="00D86B23">
      <w:pPr>
        <w:rPr>
          <w:rFonts w:asciiTheme="majorHAnsi" w:eastAsiaTheme="majorEastAsia" w:hAnsiTheme="majorHAnsi" w:cstheme="majorBidi"/>
          <w:b/>
          <w:iCs/>
          <w:color w:val="201547" w:themeColor="text2"/>
          <w:sz w:val="22"/>
          <w:lang w:eastAsia="en-US"/>
        </w:rPr>
      </w:pPr>
      <w:r>
        <w:rPr>
          <w:lang w:eastAsia="en-US"/>
        </w:rPr>
        <w:br w:type="page"/>
      </w:r>
    </w:p>
    <w:p w14:paraId="29529557" w14:textId="6D3AED3D" w:rsidR="00543ADC" w:rsidRPr="00543ADC" w:rsidRDefault="00543ADC" w:rsidP="00654080">
      <w:pPr>
        <w:pStyle w:val="Heading5"/>
        <w:rPr>
          <w:lang w:eastAsia="en-US"/>
        </w:rPr>
      </w:pPr>
      <w:r w:rsidRPr="00543ADC">
        <w:rPr>
          <w:lang w:eastAsia="en-US"/>
        </w:rPr>
        <w:t>Data Collection</w:t>
      </w:r>
    </w:p>
    <w:p w14:paraId="6037FBD3" w14:textId="77777777" w:rsidR="00543ADC" w:rsidRPr="00543ADC" w:rsidRDefault="00543ADC" w:rsidP="00654080">
      <w:pPr>
        <w:pStyle w:val="Heading5"/>
        <w:rPr>
          <w:lang w:eastAsia="en-US"/>
        </w:rPr>
      </w:pPr>
      <w:r w:rsidRPr="00543ADC">
        <w:rPr>
          <w:lang w:eastAsia="en-US"/>
        </w:rPr>
        <w:t>Data analysis</w:t>
      </w:r>
    </w:p>
    <w:tbl>
      <w:tblPr>
        <w:tblW w:w="0" w:type="auto"/>
        <w:shd w:val="clear" w:color="auto" w:fill="E0D1DB"/>
        <w:tblCellMar>
          <w:left w:w="57" w:type="dxa"/>
          <w:right w:w="57" w:type="dxa"/>
        </w:tblCellMar>
        <w:tblLook w:val="04A0" w:firstRow="1" w:lastRow="0" w:firstColumn="1" w:lastColumn="0" w:noHBand="0" w:noVBand="1"/>
      </w:tblPr>
      <w:tblGrid>
        <w:gridCol w:w="9639"/>
      </w:tblGrid>
      <w:tr w:rsidR="00543ADC" w:rsidRPr="00543ADC" w14:paraId="0607BC4F" w14:textId="77777777">
        <w:tc>
          <w:tcPr>
            <w:tcW w:w="10315" w:type="dxa"/>
            <w:shd w:val="clear" w:color="auto" w:fill="66FFFF"/>
          </w:tcPr>
          <w:p w14:paraId="5EC4C9F5" w14:textId="77777777" w:rsidR="00543ADC" w:rsidRPr="00543ADC" w:rsidRDefault="00543ADC" w:rsidP="0045550F">
            <w:pPr>
              <w:pStyle w:val="BodyText"/>
            </w:pPr>
            <w:r w:rsidRPr="00543ADC">
              <w:rPr>
                <w:b/>
              </w:rPr>
              <w:t>E1:</w:t>
            </w:r>
            <w:r w:rsidRPr="00543ADC">
              <w:t xml:space="preserve"> Total energy used from fuels (MJ) = F1 + T1</w:t>
            </w:r>
          </w:p>
          <w:p w14:paraId="3E84A2F5" w14:textId="77777777" w:rsidR="00543ADC" w:rsidRPr="00543ADC" w:rsidRDefault="00543ADC" w:rsidP="0045550F">
            <w:pPr>
              <w:pStyle w:val="BodyText"/>
            </w:pPr>
            <w:r w:rsidRPr="00543ADC">
              <w:rPr>
                <w:b/>
                <w:bCs/>
              </w:rPr>
              <w:t>E2</w:t>
            </w:r>
            <w:r w:rsidRPr="00543ADC">
              <w:t>: Total energy used from electricity (MJ) = EL1*3600</w:t>
            </w:r>
          </w:p>
          <w:p w14:paraId="016C5A83" w14:textId="77777777" w:rsidR="00543ADC" w:rsidRPr="00543ADC" w:rsidRDefault="00543ADC" w:rsidP="0045550F">
            <w:pPr>
              <w:pStyle w:val="BodyText"/>
            </w:pPr>
            <w:r w:rsidRPr="00543ADC">
              <w:rPr>
                <w:b/>
                <w:bCs/>
              </w:rPr>
              <w:t>E3</w:t>
            </w:r>
            <w:r w:rsidRPr="00543ADC">
              <w:t>: Total energy used (MJ) = E1 + E2</w:t>
            </w:r>
          </w:p>
          <w:p w14:paraId="34D90E56" w14:textId="77777777" w:rsidR="00543ADC" w:rsidRPr="00543ADC" w:rsidRDefault="00543ADC" w:rsidP="0045550F">
            <w:pPr>
              <w:pStyle w:val="BodyText"/>
            </w:pPr>
            <w:r w:rsidRPr="00543ADC">
              <w:rPr>
                <w:b/>
              </w:rPr>
              <w:t>E4:</w:t>
            </w:r>
            <w:r w:rsidRPr="00543ADC">
              <w:t xml:space="preserve"> Energy used (normalised) = E3 / normalisation factor</w:t>
            </w:r>
          </w:p>
        </w:tc>
      </w:tr>
    </w:tbl>
    <w:p w14:paraId="71CFD11D" w14:textId="77777777" w:rsidR="00543ADC" w:rsidRPr="00543ADC" w:rsidRDefault="00543ADC" w:rsidP="00543ADC">
      <w:pPr>
        <w:spacing w:before="100" w:after="100" w:line="260" w:lineRule="atLeast"/>
        <w:rPr>
          <w:rFonts w:ascii="Calibri" w:hAnsi="Calibri" w:cs="Calibri"/>
          <w:sz w:val="22"/>
          <w:szCs w:val="22"/>
        </w:rPr>
      </w:pPr>
    </w:p>
    <w:tbl>
      <w:tblPr>
        <w:tblW w:w="0" w:type="auto"/>
        <w:shd w:val="clear" w:color="auto" w:fill="E0D1DB"/>
        <w:tblCellMar>
          <w:left w:w="57" w:type="dxa"/>
          <w:right w:w="57" w:type="dxa"/>
        </w:tblCellMar>
        <w:tblLook w:val="04A0" w:firstRow="1" w:lastRow="0" w:firstColumn="1" w:lastColumn="0" w:noHBand="0" w:noVBand="1"/>
      </w:tblPr>
      <w:tblGrid>
        <w:gridCol w:w="9639"/>
      </w:tblGrid>
      <w:tr w:rsidR="00543ADC" w:rsidRPr="00543ADC" w14:paraId="5E7FFB23" w14:textId="77777777">
        <w:trPr>
          <w:cantSplit/>
        </w:trPr>
        <w:tc>
          <w:tcPr>
            <w:tcW w:w="10315" w:type="dxa"/>
            <w:shd w:val="clear" w:color="auto" w:fill="66FFFF"/>
          </w:tcPr>
          <w:p w14:paraId="4C9646C0" w14:textId="77777777" w:rsidR="00543ADC" w:rsidRPr="00543ADC" w:rsidRDefault="00543ADC" w:rsidP="0045550F">
            <w:pPr>
              <w:pStyle w:val="BoldBodyText"/>
            </w:pPr>
            <w:r w:rsidRPr="00543ADC">
              <w:t>Other conversion factors:</w:t>
            </w:r>
          </w:p>
          <w:p w14:paraId="3C2503B3" w14:textId="77777777" w:rsidR="00543ADC" w:rsidRPr="00543ADC" w:rsidRDefault="00543ADC" w:rsidP="0045550F">
            <w:pPr>
              <w:pStyle w:val="BodyText"/>
            </w:pPr>
            <w:r w:rsidRPr="00543ADC">
              <w:t>1 kWh =3.6 MJ</w:t>
            </w:r>
          </w:p>
          <w:p w14:paraId="730BBC98" w14:textId="77777777" w:rsidR="00543ADC" w:rsidRPr="00543ADC" w:rsidRDefault="00543ADC" w:rsidP="0045550F">
            <w:pPr>
              <w:pStyle w:val="BodyText"/>
            </w:pPr>
            <w:r w:rsidRPr="00543ADC">
              <w:t>1 GJ = 1000 MJ = 1 000 000 J</w:t>
            </w:r>
          </w:p>
          <w:p w14:paraId="244F19DE" w14:textId="77777777" w:rsidR="00543ADC" w:rsidRPr="00543ADC" w:rsidRDefault="00543ADC" w:rsidP="0045550F">
            <w:pPr>
              <w:pStyle w:val="BodyText"/>
            </w:pPr>
            <w:r w:rsidRPr="00543ADC">
              <w:t>1MWh= 1000 kWh</w:t>
            </w:r>
          </w:p>
          <w:p w14:paraId="09A01CDD" w14:textId="77777777" w:rsidR="00543ADC" w:rsidRPr="00543ADC" w:rsidRDefault="00543ADC" w:rsidP="0045550F">
            <w:pPr>
              <w:pStyle w:val="BodyText"/>
            </w:pPr>
            <w:r w:rsidRPr="00543ADC">
              <w:t>Tonnes = kg / 1000 (1 tonne = 1000 kg)</w:t>
            </w:r>
          </w:p>
        </w:tc>
      </w:tr>
    </w:tbl>
    <w:p w14:paraId="6ED25809" w14:textId="77777777" w:rsidR="00543ADC" w:rsidRPr="00543ADC" w:rsidRDefault="00543ADC" w:rsidP="0045550F">
      <w:pPr>
        <w:pStyle w:val="Heading5"/>
        <w:rPr>
          <w:lang w:eastAsia="en-US"/>
        </w:rPr>
      </w:pPr>
      <w:r w:rsidRPr="00543ADC">
        <w:rPr>
          <w:lang w:eastAsia="en-US"/>
        </w:rPr>
        <w:t>Relevant GRI indicators</w:t>
      </w:r>
    </w:p>
    <w:p w14:paraId="168847CF" w14:textId="77777777" w:rsidR="00543ADC" w:rsidRPr="00543ADC" w:rsidRDefault="00543ADC" w:rsidP="0045550F">
      <w:pPr>
        <w:pStyle w:val="BodyText"/>
        <w:rPr>
          <w:b/>
          <w:bCs/>
        </w:rPr>
      </w:pPr>
      <w:r w:rsidRPr="00543ADC">
        <w:rPr>
          <w:b/>
          <w:bCs/>
        </w:rPr>
        <w:t xml:space="preserve">302-1. </w:t>
      </w:r>
      <w:r w:rsidRPr="00543ADC">
        <w:t>Energy consumption within the organization</w:t>
      </w:r>
    </w:p>
    <w:p w14:paraId="05379177" w14:textId="77777777" w:rsidR="00543ADC" w:rsidRPr="00543ADC" w:rsidRDefault="00543ADC" w:rsidP="0045550F">
      <w:pPr>
        <w:pStyle w:val="BodyText"/>
      </w:pPr>
      <w:r w:rsidRPr="00543ADC">
        <w:rPr>
          <w:b/>
          <w:bCs/>
        </w:rPr>
        <w:t xml:space="preserve">302-2. </w:t>
      </w:r>
      <w:r w:rsidRPr="00543ADC">
        <w:t>Energy consumption outside of the organization</w:t>
      </w:r>
    </w:p>
    <w:p w14:paraId="3FD43DB9" w14:textId="77777777" w:rsidR="00543ADC" w:rsidRPr="00543ADC" w:rsidRDefault="00543ADC" w:rsidP="0045550F">
      <w:pPr>
        <w:pStyle w:val="BodyText"/>
        <w:rPr>
          <w:b/>
          <w:bCs/>
        </w:rPr>
      </w:pPr>
      <w:r w:rsidRPr="00543ADC">
        <w:rPr>
          <w:b/>
          <w:bCs/>
        </w:rPr>
        <w:t xml:space="preserve">302-3. </w:t>
      </w:r>
      <w:r w:rsidRPr="00543ADC">
        <w:t>Energy intensity</w:t>
      </w:r>
    </w:p>
    <w:p w14:paraId="4C50C496" w14:textId="77777777" w:rsidR="00543ADC" w:rsidRPr="00543ADC" w:rsidRDefault="00543ADC" w:rsidP="0045550F">
      <w:pPr>
        <w:pStyle w:val="BodyText"/>
      </w:pPr>
      <w:r w:rsidRPr="00543ADC">
        <w:rPr>
          <w:b/>
          <w:bCs/>
        </w:rPr>
        <w:t xml:space="preserve">302-4. </w:t>
      </w:r>
      <w:r w:rsidRPr="00543ADC">
        <w:t>Reduction of energy consumption</w:t>
      </w:r>
    </w:p>
    <w:p w14:paraId="51929B4A" w14:textId="77777777" w:rsidR="00543ADC" w:rsidRPr="00543ADC" w:rsidRDefault="00543ADC" w:rsidP="0045550F">
      <w:pPr>
        <w:pStyle w:val="Heading5"/>
        <w:rPr>
          <w:lang w:eastAsia="en-US"/>
        </w:rPr>
      </w:pPr>
      <w:r w:rsidRPr="00543ADC">
        <w:rPr>
          <w:lang w:eastAsia="en-US"/>
        </w:rPr>
        <w:t>Relevant SDG targets</w:t>
      </w:r>
    </w:p>
    <w:p w14:paraId="005C35D6" w14:textId="77777777" w:rsidR="00543ADC" w:rsidRPr="00543ADC" w:rsidRDefault="00543ADC" w:rsidP="0045550F">
      <w:pPr>
        <w:pStyle w:val="BodyText"/>
      </w:pPr>
      <w:r w:rsidRPr="00543ADC">
        <w:rPr>
          <w:b/>
          <w:bCs/>
        </w:rPr>
        <w:t xml:space="preserve">Target 7.2: </w:t>
      </w:r>
      <w:r w:rsidRPr="00543ADC">
        <w:t xml:space="preserve">By 2030, increase substantially the share of renewable energy in the global energy mix </w:t>
      </w:r>
    </w:p>
    <w:p w14:paraId="6C89FEF3" w14:textId="77777777" w:rsidR="00543ADC" w:rsidRPr="00543ADC" w:rsidRDefault="00543ADC" w:rsidP="0045550F">
      <w:pPr>
        <w:pStyle w:val="BodyText"/>
        <w:rPr>
          <w:rFonts w:eastAsia="Calibri"/>
        </w:rPr>
      </w:pPr>
      <w:r w:rsidRPr="00543ADC">
        <w:rPr>
          <w:b/>
          <w:bCs/>
        </w:rPr>
        <w:t xml:space="preserve">Target 7.3: </w:t>
      </w:r>
      <w:r w:rsidRPr="00543ADC">
        <w:t>By 2030, double the global rate of improvement in energy efficiency</w:t>
      </w:r>
      <w:r w:rsidRPr="00543ADC">
        <w:br w:type="page"/>
      </w:r>
    </w:p>
    <w:p w14:paraId="05069091" w14:textId="77777777" w:rsidR="00543ADC" w:rsidRPr="00BB2C7E" w:rsidRDefault="00543ADC" w:rsidP="00D86B23">
      <w:pPr>
        <w:pStyle w:val="Heading1"/>
        <w:rPr>
          <w:color w:val="A8D08D"/>
          <w:lang w:eastAsia="en-US"/>
        </w:rPr>
      </w:pPr>
      <w:bookmarkStart w:id="60" w:name="_Toc100589890"/>
      <w:bookmarkStart w:id="61" w:name="_Toc164684443"/>
      <w:bookmarkStart w:id="62" w:name="_Toc165285069"/>
      <w:r w:rsidRPr="00BB2C7E">
        <w:rPr>
          <w:color w:val="A8D08D"/>
          <w:lang w:eastAsia="en-US"/>
        </w:rPr>
        <w:t>Sustainable buildings and infrastructure</w:t>
      </w:r>
      <w:bookmarkEnd w:id="60"/>
      <w:bookmarkEnd w:id="61"/>
      <w:bookmarkEnd w:id="62"/>
    </w:p>
    <w:tbl>
      <w:tblPr>
        <w:tblW w:w="0" w:type="auto"/>
        <w:shd w:val="clear" w:color="auto" w:fill="AA92AF"/>
        <w:tblCellMar>
          <w:left w:w="57" w:type="dxa"/>
          <w:right w:w="57" w:type="dxa"/>
        </w:tblCellMar>
        <w:tblLook w:val="04A0" w:firstRow="1" w:lastRow="0" w:firstColumn="1" w:lastColumn="0" w:noHBand="0" w:noVBand="1"/>
      </w:tblPr>
      <w:tblGrid>
        <w:gridCol w:w="9639"/>
      </w:tblGrid>
      <w:tr w:rsidR="00543ADC" w:rsidRPr="00543ADC" w14:paraId="08258211" w14:textId="77777777" w:rsidTr="00543ADC">
        <w:trPr>
          <w:cantSplit/>
        </w:trPr>
        <w:tc>
          <w:tcPr>
            <w:tcW w:w="10201" w:type="dxa"/>
            <w:shd w:val="clear" w:color="auto" w:fill="A8D08D"/>
          </w:tcPr>
          <w:p w14:paraId="67E4B5E8" w14:textId="77777777" w:rsidR="00543ADC" w:rsidRPr="00543ADC" w:rsidRDefault="00543ADC" w:rsidP="00BB2C7E">
            <w:pPr>
              <w:pStyle w:val="BodyText"/>
            </w:pPr>
            <w:r w:rsidRPr="00543ADC">
              <w:t>Indicators</w:t>
            </w:r>
            <w:r w:rsidRPr="00543ADC">
              <w:tab/>
            </w:r>
          </w:p>
          <w:p w14:paraId="4C237E11" w14:textId="77777777" w:rsidR="00543ADC" w:rsidRPr="00543ADC" w:rsidRDefault="00543ADC" w:rsidP="00D76E3E">
            <w:pPr>
              <w:pStyle w:val="BodyText"/>
              <w:ind w:left="1440"/>
              <w:rPr>
                <w:b/>
                <w:bCs/>
              </w:rPr>
            </w:pPr>
            <w:r w:rsidRPr="00543ADC">
              <w:rPr>
                <w:b/>
                <w:bCs/>
              </w:rPr>
              <w:t>B1</w:t>
            </w:r>
            <w:r w:rsidRPr="00543ADC">
              <w:t>: Discuss how environmentally sustainable design is incorporated into newly completed entity-owned buildings (description)</w:t>
            </w:r>
          </w:p>
          <w:p w14:paraId="08A82487" w14:textId="77777777" w:rsidR="00543ADC" w:rsidRPr="00543ADC" w:rsidRDefault="00543ADC" w:rsidP="00D76E3E">
            <w:pPr>
              <w:pStyle w:val="BodyText"/>
              <w:ind w:left="1440"/>
            </w:pPr>
            <w:r w:rsidRPr="00543ADC">
              <w:rPr>
                <w:b/>
                <w:bCs/>
              </w:rPr>
              <w:t>B2:</w:t>
            </w:r>
            <w:r w:rsidRPr="00543ADC">
              <w:t xml:space="preserve"> Discuss how new entity leases meet the requirement to preference higher-rated office buildings and those with a Green Lease Schedule (description)</w:t>
            </w:r>
          </w:p>
          <w:p w14:paraId="358DF40F" w14:textId="77777777" w:rsidR="00543ADC" w:rsidRPr="00543ADC" w:rsidRDefault="00543ADC" w:rsidP="00D76E3E">
            <w:pPr>
              <w:pStyle w:val="BodyText"/>
              <w:ind w:left="1440"/>
              <w:rPr>
                <w:b/>
                <w:bCs/>
              </w:rPr>
            </w:pPr>
            <w:r w:rsidRPr="00543ADC">
              <w:rPr>
                <w:b/>
                <w:bCs/>
              </w:rPr>
              <w:t>B3:</w:t>
            </w:r>
            <w:r w:rsidRPr="00543ADC">
              <w:t xml:space="preserve"> NABERS Energy ratings of newly completed/occupied entity-owned office buildings and substantial tenancy fit-outs (itemised list)</w:t>
            </w:r>
          </w:p>
          <w:p w14:paraId="21D8B2F3" w14:textId="77777777" w:rsidR="00543ADC" w:rsidRPr="00543ADC" w:rsidRDefault="00543ADC" w:rsidP="00D76E3E">
            <w:pPr>
              <w:pStyle w:val="BodyText"/>
              <w:ind w:left="1440"/>
            </w:pPr>
            <w:r w:rsidRPr="00543ADC">
              <w:rPr>
                <w:b/>
                <w:bCs/>
              </w:rPr>
              <w:t>B4</w:t>
            </w:r>
            <w:r w:rsidRPr="00543ADC">
              <w:t>: Environmental performance ratings of newly completed entity-owned non-office building or infrastructure projects or upgrades with a value over $1 million, where these ratings have been conducted (itemised list)</w:t>
            </w:r>
          </w:p>
          <w:p w14:paraId="1155E368" w14:textId="77777777" w:rsidR="00543ADC" w:rsidRPr="00543ADC" w:rsidRDefault="00543ADC" w:rsidP="00D76E3E">
            <w:pPr>
              <w:pStyle w:val="BodyText"/>
              <w:ind w:left="1440"/>
            </w:pPr>
            <w:r w:rsidRPr="00543ADC">
              <w:rPr>
                <w:b/>
                <w:bCs/>
              </w:rPr>
              <w:t xml:space="preserve">B5: </w:t>
            </w:r>
            <w:r w:rsidRPr="00543ADC">
              <w:t>Environmental performance ratings achieved for entity-owned assets portfolio segmented by rating scheme and building, facility, or infrastructure type, where these ratings have been conducted (number, summarised)</w:t>
            </w:r>
          </w:p>
          <w:p w14:paraId="2701B911" w14:textId="77777777" w:rsidR="00543ADC" w:rsidRPr="00543ADC" w:rsidRDefault="00543ADC" w:rsidP="00BB2C7E">
            <w:pPr>
              <w:pStyle w:val="BodyText"/>
              <w:rPr>
                <w:b/>
                <w:bCs/>
              </w:rPr>
            </w:pPr>
          </w:p>
        </w:tc>
      </w:tr>
    </w:tbl>
    <w:p w14:paraId="21FB8531" w14:textId="77777777" w:rsidR="00543ADC" w:rsidRPr="00543ADC" w:rsidRDefault="00543ADC" w:rsidP="00FA4E9E">
      <w:pPr>
        <w:pStyle w:val="Heading5"/>
        <w:rPr>
          <w:lang w:eastAsia="en-US"/>
        </w:rPr>
      </w:pPr>
      <w:r w:rsidRPr="00543ADC">
        <w:rPr>
          <w:lang w:eastAsia="en-US"/>
        </w:rPr>
        <w:t>Definitions</w:t>
      </w:r>
    </w:p>
    <w:p w14:paraId="4931796C" w14:textId="77777777" w:rsidR="00543ADC" w:rsidRPr="00543ADC" w:rsidRDefault="00543ADC" w:rsidP="00FA4E9E">
      <w:pPr>
        <w:pStyle w:val="BodyText"/>
        <w:rPr>
          <w:b/>
          <w:bCs/>
        </w:rPr>
      </w:pPr>
      <w:r w:rsidRPr="00543ADC">
        <w:t>Reporting requirements for B1-B5 are summarised by whether the building is owned or leased and new or existing in the table below:</w:t>
      </w:r>
    </w:p>
    <w:tbl>
      <w:tblPr>
        <w:tblStyle w:val="TableGridLight2"/>
        <w:tblW w:w="10202" w:type="dxa"/>
        <w:tblLayout w:type="fixed"/>
        <w:tblLook w:val="06A0" w:firstRow="1" w:lastRow="0" w:firstColumn="1" w:lastColumn="0" w:noHBand="1" w:noVBand="1"/>
      </w:tblPr>
      <w:tblGrid>
        <w:gridCol w:w="1410"/>
        <w:gridCol w:w="2198"/>
        <w:gridCol w:w="2198"/>
        <w:gridCol w:w="2198"/>
        <w:gridCol w:w="2198"/>
      </w:tblGrid>
      <w:tr w:rsidR="00543ADC" w:rsidRPr="00543ADC" w14:paraId="24887834" w14:textId="77777777" w:rsidTr="004A08F5">
        <w:tc>
          <w:tcPr>
            <w:tcW w:w="1410" w:type="dxa"/>
            <w:vMerge w:val="restart"/>
            <w:shd w:val="clear" w:color="auto" w:fill="CDDC29" w:themeFill="accent2"/>
          </w:tcPr>
          <w:p w14:paraId="0A0C0F29" w14:textId="77777777" w:rsidR="00543ADC" w:rsidRPr="00543ADC" w:rsidRDefault="00543ADC" w:rsidP="00FA4E9E">
            <w:pPr>
              <w:pStyle w:val="BoldBodyText"/>
            </w:pPr>
            <w:r w:rsidRPr="00543ADC">
              <w:t>Indicator</w:t>
            </w:r>
          </w:p>
        </w:tc>
        <w:tc>
          <w:tcPr>
            <w:tcW w:w="4396" w:type="dxa"/>
            <w:gridSpan w:val="2"/>
            <w:shd w:val="clear" w:color="auto" w:fill="CDDC29" w:themeFill="accent2"/>
          </w:tcPr>
          <w:p w14:paraId="0BAE5317" w14:textId="77777777" w:rsidR="00543ADC" w:rsidRPr="00543ADC" w:rsidRDefault="00543ADC" w:rsidP="00FA4E9E">
            <w:pPr>
              <w:pStyle w:val="BoldBodyText"/>
            </w:pPr>
            <w:r w:rsidRPr="00543ADC">
              <w:t>New building</w:t>
            </w:r>
          </w:p>
        </w:tc>
        <w:tc>
          <w:tcPr>
            <w:tcW w:w="4396" w:type="dxa"/>
            <w:gridSpan w:val="2"/>
            <w:shd w:val="clear" w:color="auto" w:fill="CDDC29" w:themeFill="accent2"/>
          </w:tcPr>
          <w:p w14:paraId="39B65FDD" w14:textId="77777777" w:rsidR="00543ADC" w:rsidRPr="00543ADC" w:rsidRDefault="00543ADC" w:rsidP="00FA4E9E">
            <w:pPr>
              <w:pStyle w:val="BoldBodyText"/>
            </w:pPr>
            <w:r w:rsidRPr="00543ADC">
              <w:t>Existing building</w:t>
            </w:r>
          </w:p>
        </w:tc>
      </w:tr>
      <w:tr w:rsidR="00543ADC" w:rsidRPr="00543ADC" w14:paraId="46EE323D" w14:textId="77777777" w:rsidTr="004A08F5">
        <w:tc>
          <w:tcPr>
            <w:tcW w:w="1410" w:type="dxa"/>
            <w:vMerge/>
            <w:shd w:val="clear" w:color="auto" w:fill="CDDC29" w:themeFill="accent2"/>
          </w:tcPr>
          <w:p w14:paraId="22783158" w14:textId="77777777" w:rsidR="00543ADC" w:rsidRPr="00543ADC" w:rsidRDefault="00543ADC" w:rsidP="00FA4E9E">
            <w:pPr>
              <w:pStyle w:val="BoldBodyText"/>
            </w:pPr>
          </w:p>
        </w:tc>
        <w:tc>
          <w:tcPr>
            <w:tcW w:w="2198" w:type="dxa"/>
            <w:shd w:val="clear" w:color="auto" w:fill="CDDC29" w:themeFill="accent2"/>
          </w:tcPr>
          <w:p w14:paraId="7809B743" w14:textId="77777777" w:rsidR="00543ADC" w:rsidRPr="00543ADC" w:rsidRDefault="00543ADC" w:rsidP="00FA4E9E">
            <w:pPr>
              <w:pStyle w:val="BoldBodyText"/>
            </w:pPr>
            <w:r w:rsidRPr="00543ADC">
              <w:t>Owned</w:t>
            </w:r>
          </w:p>
        </w:tc>
        <w:tc>
          <w:tcPr>
            <w:tcW w:w="2198" w:type="dxa"/>
            <w:shd w:val="clear" w:color="auto" w:fill="CDDC29" w:themeFill="accent2"/>
          </w:tcPr>
          <w:p w14:paraId="27C86B52" w14:textId="77777777" w:rsidR="00543ADC" w:rsidRPr="00543ADC" w:rsidRDefault="00543ADC" w:rsidP="00FA4E9E">
            <w:pPr>
              <w:pStyle w:val="BoldBodyText"/>
            </w:pPr>
            <w:r w:rsidRPr="00543ADC">
              <w:t>Leased</w:t>
            </w:r>
          </w:p>
        </w:tc>
        <w:tc>
          <w:tcPr>
            <w:tcW w:w="2198" w:type="dxa"/>
            <w:shd w:val="clear" w:color="auto" w:fill="CDDC29" w:themeFill="accent2"/>
          </w:tcPr>
          <w:p w14:paraId="4EC9E482" w14:textId="77777777" w:rsidR="00543ADC" w:rsidRPr="00543ADC" w:rsidRDefault="00543ADC" w:rsidP="00FA4E9E">
            <w:pPr>
              <w:pStyle w:val="BoldBodyText"/>
            </w:pPr>
            <w:r w:rsidRPr="00543ADC">
              <w:t>Owned</w:t>
            </w:r>
          </w:p>
        </w:tc>
        <w:tc>
          <w:tcPr>
            <w:tcW w:w="2198" w:type="dxa"/>
            <w:shd w:val="clear" w:color="auto" w:fill="CDDC29" w:themeFill="accent2"/>
          </w:tcPr>
          <w:p w14:paraId="32502026" w14:textId="77777777" w:rsidR="00543ADC" w:rsidRPr="00543ADC" w:rsidRDefault="00543ADC" w:rsidP="00FA4E9E">
            <w:pPr>
              <w:pStyle w:val="BoldBodyText"/>
            </w:pPr>
            <w:r w:rsidRPr="00543ADC">
              <w:t>Leased</w:t>
            </w:r>
          </w:p>
        </w:tc>
      </w:tr>
      <w:tr w:rsidR="00543ADC" w:rsidRPr="00543ADC" w14:paraId="146668F4" w14:textId="77777777">
        <w:tc>
          <w:tcPr>
            <w:tcW w:w="1410" w:type="dxa"/>
          </w:tcPr>
          <w:p w14:paraId="3B0A1F3C" w14:textId="77777777" w:rsidR="00543ADC" w:rsidRPr="00543ADC" w:rsidRDefault="00543ADC" w:rsidP="00FA4E9E">
            <w:pPr>
              <w:pStyle w:val="BoldBodyText"/>
            </w:pPr>
            <w:r w:rsidRPr="00543ADC">
              <w:t>B1</w:t>
            </w:r>
          </w:p>
        </w:tc>
        <w:tc>
          <w:tcPr>
            <w:tcW w:w="2198" w:type="dxa"/>
          </w:tcPr>
          <w:p w14:paraId="0E5D08CE" w14:textId="77777777" w:rsidR="00543ADC" w:rsidRPr="00543ADC" w:rsidRDefault="00543ADC" w:rsidP="00FA4E9E">
            <w:pPr>
              <w:pStyle w:val="BodyText"/>
            </w:pPr>
            <w:r w:rsidRPr="00543ADC">
              <w:t>Report procurement and construction policy</w:t>
            </w:r>
          </w:p>
        </w:tc>
        <w:tc>
          <w:tcPr>
            <w:tcW w:w="2198" w:type="dxa"/>
          </w:tcPr>
          <w:p w14:paraId="22278FAB" w14:textId="77777777" w:rsidR="00543ADC" w:rsidRPr="00543ADC" w:rsidRDefault="00543ADC" w:rsidP="00FA4E9E">
            <w:pPr>
              <w:pStyle w:val="BodyText"/>
            </w:pPr>
            <w:r w:rsidRPr="00543ADC">
              <w:t>N/A</w:t>
            </w:r>
          </w:p>
        </w:tc>
        <w:tc>
          <w:tcPr>
            <w:tcW w:w="2198" w:type="dxa"/>
          </w:tcPr>
          <w:p w14:paraId="62BF5BE0" w14:textId="77777777" w:rsidR="00543ADC" w:rsidRPr="00543ADC" w:rsidRDefault="00543ADC" w:rsidP="00FA4E9E">
            <w:pPr>
              <w:pStyle w:val="BodyText"/>
            </w:pPr>
            <w:r w:rsidRPr="00543ADC">
              <w:t>N/A</w:t>
            </w:r>
          </w:p>
        </w:tc>
        <w:tc>
          <w:tcPr>
            <w:tcW w:w="2198" w:type="dxa"/>
          </w:tcPr>
          <w:p w14:paraId="62348886" w14:textId="77777777" w:rsidR="00543ADC" w:rsidRPr="00543ADC" w:rsidRDefault="00543ADC" w:rsidP="00FA4E9E">
            <w:pPr>
              <w:pStyle w:val="BodyText"/>
            </w:pPr>
            <w:r w:rsidRPr="00543ADC">
              <w:t>N/A</w:t>
            </w:r>
          </w:p>
        </w:tc>
      </w:tr>
      <w:tr w:rsidR="00543ADC" w:rsidRPr="00543ADC" w14:paraId="0527313C" w14:textId="77777777">
        <w:tc>
          <w:tcPr>
            <w:tcW w:w="1410" w:type="dxa"/>
          </w:tcPr>
          <w:p w14:paraId="37D51E2D" w14:textId="77777777" w:rsidR="00543ADC" w:rsidRPr="00543ADC" w:rsidRDefault="00543ADC" w:rsidP="00FA4E9E">
            <w:pPr>
              <w:pStyle w:val="BoldBodyText"/>
            </w:pPr>
            <w:r w:rsidRPr="00543ADC">
              <w:t>B2</w:t>
            </w:r>
          </w:p>
        </w:tc>
        <w:tc>
          <w:tcPr>
            <w:tcW w:w="2198" w:type="dxa"/>
          </w:tcPr>
          <w:p w14:paraId="05F36D68" w14:textId="77777777" w:rsidR="00543ADC" w:rsidRPr="00543ADC" w:rsidRDefault="00543ADC" w:rsidP="00FA4E9E">
            <w:pPr>
              <w:pStyle w:val="BodyText"/>
            </w:pPr>
            <w:r w:rsidRPr="00543ADC">
              <w:t>N/A</w:t>
            </w:r>
          </w:p>
        </w:tc>
        <w:tc>
          <w:tcPr>
            <w:tcW w:w="2198" w:type="dxa"/>
          </w:tcPr>
          <w:p w14:paraId="66B8E614" w14:textId="77777777" w:rsidR="00543ADC" w:rsidRPr="00543ADC" w:rsidRDefault="00543ADC" w:rsidP="00FA4E9E">
            <w:pPr>
              <w:pStyle w:val="BodyText"/>
            </w:pPr>
            <w:r w:rsidRPr="00543ADC">
              <w:t>Report leasing policy and practice for office accommodation</w:t>
            </w:r>
          </w:p>
        </w:tc>
        <w:tc>
          <w:tcPr>
            <w:tcW w:w="2198" w:type="dxa"/>
          </w:tcPr>
          <w:p w14:paraId="5E5F690D" w14:textId="77777777" w:rsidR="00543ADC" w:rsidRPr="00543ADC" w:rsidRDefault="00543ADC" w:rsidP="00FA4E9E">
            <w:pPr>
              <w:pStyle w:val="BodyText"/>
            </w:pPr>
            <w:r w:rsidRPr="00543ADC">
              <w:t>N/A</w:t>
            </w:r>
          </w:p>
        </w:tc>
        <w:tc>
          <w:tcPr>
            <w:tcW w:w="2198" w:type="dxa"/>
          </w:tcPr>
          <w:p w14:paraId="0D4E051F" w14:textId="77777777" w:rsidR="00543ADC" w:rsidRPr="00543ADC" w:rsidRDefault="00543ADC" w:rsidP="00FA4E9E">
            <w:pPr>
              <w:pStyle w:val="BodyText"/>
            </w:pPr>
            <w:r w:rsidRPr="00543ADC">
              <w:t>Report leasing policy and practice for office accommodation</w:t>
            </w:r>
          </w:p>
        </w:tc>
      </w:tr>
      <w:tr w:rsidR="00543ADC" w:rsidRPr="00543ADC" w14:paraId="5DDBBB4C" w14:textId="77777777">
        <w:tc>
          <w:tcPr>
            <w:tcW w:w="1410" w:type="dxa"/>
          </w:tcPr>
          <w:p w14:paraId="4B987C66" w14:textId="77777777" w:rsidR="00543ADC" w:rsidRPr="00543ADC" w:rsidRDefault="00543ADC" w:rsidP="00FA4E9E">
            <w:pPr>
              <w:pStyle w:val="BoldBodyText"/>
            </w:pPr>
            <w:r w:rsidRPr="00543ADC">
              <w:t>B3</w:t>
            </w:r>
          </w:p>
        </w:tc>
        <w:tc>
          <w:tcPr>
            <w:tcW w:w="2198" w:type="dxa"/>
          </w:tcPr>
          <w:p w14:paraId="33E93856" w14:textId="77777777" w:rsidR="00543ADC" w:rsidRPr="00543ADC" w:rsidRDefault="00543ADC" w:rsidP="00FA4E9E">
            <w:pPr>
              <w:pStyle w:val="BodyText"/>
            </w:pPr>
            <w:r w:rsidRPr="00543ADC">
              <w:t>Report NABERS Energy Rating of office accommodation</w:t>
            </w:r>
          </w:p>
        </w:tc>
        <w:tc>
          <w:tcPr>
            <w:tcW w:w="2198" w:type="dxa"/>
          </w:tcPr>
          <w:p w14:paraId="15230892" w14:textId="77777777" w:rsidR="00543ADC" w:rsidRPr="00543ADC" w:rsidRDefault="00543ADC" w:rsidP="00FA4E9E">
            <w:pPr>
              <w:pStyle w:val="BodyText"/>
            </w:pPr>
            <w:r w:rsidRPr="00543ADC">
              <w:t>N/A</w:t>
            </w:r>
          </w:p>
        </w:tc>
        <w:tc>
          <w:tcPr>
            <w:tcW w:w="2198" w:type="dxa"/>
          </w:tcPr>
          <w:p w14:paraId="7C0C8DE5" w14:textId="77777777" w:rsidR="00543ADC" w:rsidRPr="00543ADC" w:rsidRDefault="00543ADC" w:rsidP="00FA4E9E">
            <w:pPr>
              <w:pStyle w:val="BodyText"/>
            </w:pPr>
            <w:r w:rsidRPr="00543ADC">
              <w:t>N/A</w:t>
            </w:r>
          </w:p>
        </w:tc>
        <w:tc>
          <w:tcPr>
            <w:tcW w:w="2198" w:type="dxa"/>
          </w:tcPr>
          <w:p w14:paraId="08AC87A0" w14:textId="77777777" w:rsidR="00543ADC" w:rsidRPr="00543ADC" w:rsidRDefault="00543ADC" w:rsidP="00FA4E9E">
            <w:pPr>
              <w:pStyle w:val="BodyText"/>
            </w:pPr>
            <w:r w:rsidRPr="00543ADC">
              <w:t>Report Tenancy NABERS Energy Rating if a substantial fit-out is done by the entity</w:t>
            </w:r>
          </w:p>
        </w:tc>
      </w:tr>
      <w:tr w:rsidR="00543ADC" w:rsidRPr="00543ADC" w14:paraId="4B3234D8" w14:textId="77777777">
        <w:tc>
          <w:tcPr>
            <w:tcW w:w="1410" w:type="dxa"/>
          </w:tcPr>
          <w:p w14:paraId="51AD38F6" w14:textId="77777777" w:rsidR="00543ADC" w:rsidRPr="00543ADC" w:rsidRDefault="00543ADC" w:rsidP="00FA4E9E">
            <w:pPr>
              <w:pStyle w:val="BoldBodyText"/>
            </w:pPr>
            <w:r w:rsidRPr="00543ADC">
              <w:t>B4</w:t>
            </w:r>
          </w:p>
        </w:tc>
        <w:tc>
          <w:tcPr>
            <w:tcW w:w="2198" w:type="dxa"/>
          </w:tcPr>
          <w:p w14:paraId="7D6F13D9" w14:textId="77777777" w:rsidR="00543ADC" w:rsidRPr="00543ADC" w:rsidRDefault="00543ADC" w:rsidP="00FA4E9E">
            <w:pPr>
              <w:pStyle w:val="BodyText"/>
            </w:pPr>
            <w:r w:rsidRPr="00543ADC">
              <w:t>Report sustainability ratings for any new building or infrastructure if a sustainability rating has been conducted</w:t>
            </w:r>
          </w:p>
        </w:tc>
        <w:tc>
          <w:tcPr>
            <w:tcW w:w="2198" w:type="dxa"/>
          </w:tcPr>
          <w:p w14:paraId="29596DE9" w14:textId="77777777" w:rsidR="00543ADC" w:rsidRPr="00543ADC" w:rsidRDefault="00543ADC" w:rsidP="00FA4E9E">
            <w:pPr>
              <w:pStyle w:val="BodyText"/>
            </w:pPr>
            <w:r w:rsidRPr="00543ADC">
              <w:t>N/A</w:t>
            </w:r>
          </w:p>
        </w:tc>
        <w:tc>
          <w:tcPr>
            <w:tcW w:w="2198" w:type="dxa"/>
          </w:tcPr>
          <w:p w14:paraId="66DA43B5" w14:textId="77777777" w:rsidR="00543ADC" w:rsidRPr="00543ADC" w:rsidRDefault="00543ADC" w:rsidP="00FA4E9E">
            <w:pPr>
              <w:pStyle w:val="BodyText"/>
            </w:pPr>
            <w:r w:rsidRPr="00543ADC">
              <w:t>N/A</w:t>
            </w:r>
          </w:p>
        </w:tc>
        <w:tc>
          <w:tcPr>
            <w:tcW w:w="2198" w:type="dxa"/>
          </w:tcPr>
          <w:p w14:paraId="5E645C35" w14:textId="77777777" w:rsidR="00543ADC" w:rsidRPr="00543ADC" w:rsidRDefault="00543ADC" w:rsidP="00FA4E9E">
            <w:pPr>
              <w:pStyle w:val="BodyText"/>
            </w:pPr>
            <w:r w:rsidRPr="00543ADC">
              <w:t>N/A</w:t>
            </w:r>
          </w:p>
        </w:tc>
      </w:tr>
      <w:tr w:rsidR="00543ADC" w:rsidRPr="00543ADC" w14:paraId="238764F5" w14:textId="77777777">
        <w:tc>
          <w:tcPr>
            <w:tcW w:w="1410" w:type="dxa"/>
          </w:tcPr>
          <w:p w14:paraId="60222945" w14:textId="77777777" w:rsidR="00543ADC" w:rsidRPr="00543ADC" w:rsidRDefault="00543ADC" w:rsidP="00FA4E9E">
            <w:pPr>
              <w:pStyle w:val="BoldBodyText"/>
            </w:pPr>
            <w:r w:rsidRPr="00543ADC">
              <w:t>B5</w:t>
            </w:r>
          </w:p>
        </w:tc>
        <w:tc>
          <w:tcPr>
            <w:tcW w:w="2198" w:type="dxa"/>
          </w:tcPr>
          <w:p w14:paraId="19961E00" w14:textId="77777777" w:rsidR="00543ADC" w:rsidRPr="00543ADC" w:rsidRDefault="00543ADC" w:rsidP="00FA4E9E">
            <w:pPr>
              <w:pStyle w:val="BodyText"/>
            </w:pPr>
            <w:r w:rsidRPr="00543ADC">
              <w:t>N/A</w:t>
            </w:r>
          </w:p>
        </w:tc>
        <w:tc>
          <w:tcPr>
            <w:tcW w:w="2198" w:type="dxa"/>
          </w:tcPr>
          <w:p w14:paraId="2F09A8FD" w14:textId="77777777" w:rsidR="00543ADC" w:rsidRPr="00543ADC" w:rsidRDefault="00543ADC" w:rsidP="00FA4E9E">
            <w:pPr>
              <w:pStyle w:val="BodyText"/>
            </w:pPr>
            <w:r w:rsidRPr="00543ADC">
              <w:t>N/A</w:t>
            </w:r>
          </w:p>
        </w:tc>
        <w:tc>
          <w:tcPr>
            <w:tcW w:w="2198" w:type="dxa"/>
          </w:tcPr>
          <w:p w14:paraId="20A4B439" w14:textId="77777777" w:rsidR="00543ADC" w:rsidRPr="00543ADC" w:rsidRDefault="00543ADC" w:rsidP="00FA4E9E">
            <w:pPr>
              <w:pStyle w:val="BodyText"/>
            </w:pPr>
            <w:r w:rsidRPr="00543ADC">
              <w:t>Report sustainability ratings for any building or infrastructure if a sustainability rating has been conducted</w:t>
            </w:r>
          </w:p>
        </w:tc>
        <w:tc>
          <w:tcPr>
            <w:tcW w:w="2198" w:type="dxa"/>
          </w:tcPr>
          <w:p w14:paraId="69A2BF07" w14:textId="77777777" w:rsidR="00543ADC" w:rsidRPr="00543ADC" w:rsidRDefault="00543ADC" w:rsidP="00FA4E9E">
            <w:pPr>
              <w:pStyle w:val="BodyText"/>
            </w:pPr>
            <w:r w:rsidRPr="00543ADC">
              <w:t>N/A</w:t>
            </w:r>
          </w:p>
        </w:tc>
      </w:tr>
    </w:tbl>
    <w:p w14:paraId="1C38D6AF" w14:textId="77777777" w:rsidR="00543ADC" w:rsidRPr="00543ADC" w:rsidRDefault="00543ADC" w:rsidP="00543ADC">
      <w:pPr>
        <w:spacing w:before="100" w:after="100" w:line="260" w:lineRule="atLeast"/>
        <w:rPr>
          <w:rFonts w:ascii="Calibri" w:hAnsi="Calibri" w:cs="Calibri"/>
          <w:sz w:val="22"/>
          <w:szCs w:val="22"/>
        </w:rPr>
      </w:pPr>
    </w:p>
    <w:p w14:paraId="4B90BC95" w14:textId="77777777" w:rsidR="00543ADC" w:rsidRPr="00543ADC" w:rsidRDefault="00543ADC" w:rsidP="004A08F5">
      <w:pPr>
        <w:pStyle w:val="BodyText"/>
      </w:pPr>
      <w:r w:rsidRPr="00543ADC">
        <w:rPr>
          <w:b/>
        </w:rPr>
        <w:t>B1:</w:t>
      </w:r>
      <w:r w:rsidRPr="00543ADC">
        <w:rPr>
          <w:bCs/>
        </w:rPr>
        <w:t xml:space="preserve"> This is qualitative indicator that should provide detail on how </w:t>
      </w:r>
      <w:r w:rsidRPr="00543ADC">
        <w:t>all new buildings constructed by the entity meet the requirement to embed environmentally sustainable design. The entity may refer to procurement or construction policy within the organisation, any certification schemes they utilise, how the Sustainable Investment Guidelines are implemented in the organisation, and any relevant quantitative indicators elsewhere in this section.</w:t>
      </w:r>
    </w:p>
    <w:p w14:paraId="0A9F8523" w14:textId="77777777" w:rsidR="00543ADC" w:rsidRPr="00543ADC" w:rsidRDefault="00543ADC" w:rsidP="004A08F5">
      <w:pPr>
        <w:pStyle w:val="BodyText"/>
      </w:pPr>
      <w:r w:rsidRPr="00543ADC">
        <w:t>Where the entity constructs buildings for another organisation, they should report relevant ESD policy at this indicator.</w:t>
      </w:r>
    </w:p>
    <w:p w14:paraId="24C33D7F" w14:textId="77777777" w:rsidR="00543ADC" w:rsidRPr="00543ADC" w:rsidRDefault="00543ADC" w:rsidP="004A08F5">
      <w:pPr>
        <w:pStyle w:val="BodyText"/>
        <w:rPr>
          <w:b/>
        </w:rPr>
      </w:pPr>
      <w:r w:rsidRPr="00543ADC">
        <w:t>Where the entity’s owned buildings have their construction managed by another organisation (such as a government building authority) they should include boilerplate text noting this arrangement and outlining the other organisation’s ESD policies.</w:t>
      </w:r>
    </w:p>
    <w:p w14:paraId="711B0A4C" w14:textId="77777777" w:rsidR="00543ADC" w:rsidRPr="00543ADC" w:rsidRDefault="00543ADC" w:rsidP="004A08F5">
      <w:pPr>
        <w:pStyle w:val="BodyText"/>
      </w:pPr>
      <w:r w:rsidRPr="00543ADC">
        <w:rPr>
          <w:b/>
        </w:rPr>
        <w:t xml:space="preserve">B2: </w:t>
      </w:r>
      <w:r w:rsidRPr="00543ADC">
        <w:rPr>
          <w:bCs/>
        </w:rPr>
        <w:t xml:space="preserve">This is a qualitative indicator that should provide detail on how </w:t>
      </w:r>
      <w:r w:rsidRPr="00543ADC">
        <w:t xml:space="preserve">Green Lease Schedules and high-rated buildings are preferenced when the organisation leases office accommodation. </w:t>
      </w:r>
    </w:p>
    <w:p w14:paraId="35670BA8" w14:textId="77777777" w:rsidR="00543ADC" w:rsidRPr="00543ADC" w:rsidRDefault="00543ADC" w:rsidP="004A08F5">
      <w:pPr>
        <w:pStyle w:val="BodyText"/>
      </w:pPr>
      <w:r w:rsidRPr="00543ADC">
        <w:rPr>
          <w:b/>
          <w:bCs/>
        </w:rPr>
        <w:t xml:space="preserve">B3: </w:t>
      </w:r>
      <w:r w:rsidRPr="00543ADC">
        <w:t xml:space="preserve">This indicator relates to newly constructed buildings that are owned by the entity or substantial tenancy fit-outs. A fit-out is considered substantial if the nature of the fit-out would lead to a large change in the National Australian Built Environment Rating System (NABERS) Energy rating or otherwise makes significant changes to the building’s interior configuration or energy consumption. NABERS ratings should be conducted for all relevant office accommodation completed after 1 July 2022 and then reported in the first annual report after the necessary data for the NABERS rating is available. This should take the form of a list. </w:t>
      </w:r>
    </w:p>
    <w:p w14:paraId="4D370439" w14:textId="77777777" w:rsidR="00543ADC" w:rsidRPr="00543ADC" w:rsidRDefault="00543ADC" w:rsidP="004A08F5">
      <w:pPr>
        <w:pStyle w:val="BodyText"/>
      </w:pPr>
      <w:r w:rsidRPr="00543ADC">
        <w:t xml:space="preserve">Where the Victorian Government is the sole owner/occupier of the building the Whole Building NABERS Energy rating should be reported. </w:t>
      </w:r>
    </w:p>
    <w:p w14:paraId="52A9D087" w14:textId="77777777" w:rsidR="00543ADC" w:rsidRPr="00543ADC" w:rsidRDefault="00543ADC" w:rsidP="004A08F5">
      <w:pPr>
        <w:pStyle w:val="BodyText"/>
      </w:pPr>
      <w:r w:rsidRPr="00543ADC">
        <w:t xml:space="preserve">Where the entity is a tenant the Tenancy NABERS Energy rating should be used. </w:t>
      </w:r>
    </w:p>
    <w:p w14:paraId="57B1B25E" w14:textId="77777777" w:rsidR="00543ADC" w:rsidRPr="00543ADC" w:rsidRDefault="00543ADC" w:rsidP="004A08F5">
      <w:pPr>
        <w:pStyle w:val="BodyText"/>
      </w:pPr>
      <w:r w:rsidRPr="00543ADC">
        <w:t xml:space="preserve">In both cases the rating without GreenPower should be reported. Where the rating does not meet Victorian Government commitments (5-Star NABERS from 2021 and 6-Star NABERS from 2025) an explanation should be provided. </w:t>
      </w:r>
    </w:p>
    <w:p w14:paraId="5714AC7E" w14:textId="77777777" w:rsidR="00543ADC" w:rsidRPr="00543ADC" w:rsidRDefault="00543ADC" w:rsidP="004A08F5">
      <w:pPr>
        <w:pStyle w:val="BodyText"/>
        <w:rPr>
          <w:bCs/>
        </w:rPr>
      </w:pPr>
      <w:r w:rsidRPr="00543ADC">
        <w:rPr>
          <w:b/>
          <w:bCs/>
        </w:rPr>
        <w:t xml:space="preserve">B4: </w:t>
      </w:r>
      <w:r w:rsidRPr="00543ADC">
        <w:t>The entity should report on any entity-owned non-office construction project or upgrade that was completed during the reporting period with a capital expenditure of over $1 million. Only projects where an environmental performance rating (such as NABERS, Green Star, ISCA IS Rating, etc.) has been obtained, or is expected to be obtained, for the project, should be reported. Where an entity has a large portfolio of similar construction projects the entity may substitute a list of projects against this indicator for a summary table. NABERS Energy ratings for office buildings or tenancy fit-outs should not be included in this indicator and instead reported at indicator B3. If no environmental performance rating is expected to be obtained, then reporting is not required.</w:t>
      </w:r>
    </w:p>
    <w:p w14:paraId="4F2A50A3" w14:textId="77777777" w:rsidR="00543ADC" w:rsidRPr="00543ADC" w:rsidRDefault="00543ADC" w:rsidP="004A08F5">
      <w:pPr>
        <w:pStyle w:val="BodyText"/>
      </w:pPr>
      <w:r w:rsidRPr="00543ADC">
        <w:rPr>
          <w:b/>
          <w:bCs/>
        </w:rPr>
        <w:t>B5</w:t>
      </w:r>
      <w:r w:rsidRPr="00543ADC">
        <w:t xml:space="preserve">: Building and infrastructure environmental performance ratings achieved segmented by rating scheme and building, facility, or infrastructure type (Number) for all existing entity-owned facilities. Where an entity’s office and non-office facilities have achieved a NABERS rating (including Energy, Water, Indoor Environment and Waste), Infrastructure Sustainability Council of Australia (ISCA) Infrastructure Sustainability rating scheme, Green Star, Climate Active (Buildings or Precincts) certification, or other sustainability rating, these should be reported. Where these ratings have not been conducted, there is no obligation on the entity to obtain them, especially as suitable rating schemes are often not available or expensive to participate in. An entity can report these for individual facilities or report the number of facilities that have achieved a particular rating under each relevant scheme. As part of the contextual information for this indicator an entity may report the total number of entity owned facilities in its organisational boundary that are not rated by any scheme and include a brief note of the reason for not being rated (e.g., no suitable rating scheme is available). The entity may also report the percentage of owned facilities that have a rating. </w:t>
      </w:r>
    </w:p>
    <w:p w14:paraId="25646884" w14:textId="77777777" w:rsidR="00543ADC" w:rsidRPr="00543ADC" w:rsidRDefault="00543ADC" w:rsidP="004A08F5">
      <w:pPr>
        <w:pStyle w:val="Heading5"/>
        <w:rPr>
          <w:lang w:eastAsia="en-US"/>
        </w:rPr>
      </w:pPr>
      <w:r w:rsidRPr="00543ADC">
        <w:rPr>
          <w:lang w:eastAsia="en-US"/>
        </w:rPr>
        <w:t>Purpose</w:t>
      </w:r>
    </w:p>
    <w:p w14:paraId="180A47A1" w14:textId="77777777" w:rsidR="00543ADC" w:rsidRPr="00543ADC" w:rsidRDefault="00543ADC" w:rsidP="004A08F5">
      <w:pPr>
        <w:pStyle w:val="BodyText"/>
      </w:pPr>
      <w:r w:rsidRPr="00543ADC">
        <w:rPr>
          <w:b/>
          <w:bCs/>
        </w:rPr>
        <w:t>B1-B5:</w:t>
      </w:r>
      <w:r w:rsidRPr="00543ADC">
        <w:t xml:space="preserve"> Provides key data for the measurement and acquittal of Whole of Victorian Government emissions reduction pledge Environmentally Sustainable Design commitments.</w:t>
      </w:r>
    </w:p>
    <w:p w14:paraId="5D6A9D64" w14:textId="77777777" w:rsidR="00543ADC" w:rsidRPr="00543ADC" w:rsidRDefault="00543ADC" w:rsidP="004A08F5">
      <w:pPr>
        <w:pStyle w:val="BodyText"/>
      </w:pPr>
      <w:r w:rsidRPr="00543ADC">
        <w:rPr>
          <w:b/>
          <w:bCs/>
        </w:rPr>
        <w:t>B6:</w:t>
      </w:r>
      <w:r w:rsidRPr="00543ADC">
        <w:t xml:space="preserve"> Provides data for the Victorian Government and Entities to assess the possible materiality of remote work on environmental impacts and greenhouse gas emissions.</w:t>
      </w:r>
    </w:p>
    <w:p w14:paraId="5E24DE1E" w14:textId="77777777" w:rsidR="00543ADC" w:rsidRPr="00543ADC" w:rsidRDefault="00543ADC" w:rsidP="004A08F5">
      <w:pPr>
        <w:pStyle w:val="Heading5"/>
        <w:rPr>
          <w:lang w:eastAsia="en-US"/>
        </w:rPr>
      </w:pPr>
      <w:r w:rsidRPr="00543ADC">
        <w:rPr>
          <w:lang w:eastAsia="en-US"/>
        </w:rPr>
        <w:t>Context</w:t>
      </w:r>
    </w:p>
    <w:p w14:paraId="476A081A" w14:textId="77777777" w:rsidR="00543ADC" w:rsidRPr="00543ADC" w:rsidRDefault="00543ADC" w:rsidP="004A08F5">
      <w:pPr>
        <w:pStyle w:val="BodyText"/>
      </w:pPr>
      <w:r w:rsidRPr="00543ADC">
        <w:t>The context of the data presented must be clarified, including:</w:t>
      </w:r>
      <w:r w:rsidRPr="00543ADC">
        <w:rPr>
          <w:b/>
        </w:rPr>
        <w:t xml:space="preserve"> </w:t>
      </w:r>
    </w:p>
    <w:p w14:paraId="49C5BA2A" w14:textId="77777777" w:rsidR="00543ADC" w:rsidRPr="00543ADC" w:rsidRDefault="00543ADC" w:rsidP="004A08F5">
      <w:pPr>
        <w:pStyle w:val="ListBullet"/>
      </w:pPr>
      <w:r>
        <w:t>whether data has been affected by machinery of government changes</w:t>
      </w:r>
    </w:p>
    <w:p w14:paraId="4183CC9A" w14:textId="77777777" w:rsidR="00543ADC" w:rsidRPr="00543ADC" w:rsidRDefault="00543ADC" w:rsidP="004A08F5">
      <w:pPr>
        <w:pStyle w:val="ListBullet"/>
      </w:pPr>
      <w:r>
        <w:t xml:space="preserve">any other material information about the data </w:t>
      </w:r>
    </w:p>
    <w:p w14:paraId="784D06A2" w14:textId="77777777" w:rsidR="00543ADC" w:rsidRPr="00543ADC" w:rsidRDefault="00543ADC" w:rsidP="004A08F5">
      <w:pPr>
        <w:pStyle w:val="Heading5"/>
        <w:rPr>
          <w:lang w:eastAsia="en-US"/>
        </w:rPr>
      </w:pPr>
      <w:r w:rsidRPr="00543ADC">
        <w:rPr>
          <w:lang w:eastAsia="en-US"/>
        </w:rPr>
        <w:t>Data Source</w:t>
      </w:r>
    </w:p>
    <w:p w14:paraId="3E047B20" w14:textId="77777777" w:rsidR="00543ADC" w:rsidRPr="00543ADC" w:rsidRDefault="00543ADC" w:rsidP="004A08F5">
      <w:pPr>
        <w:pStyle w:val="BodyText"/>
      </w:pPr>
      <w:r w:rsidRPr="00543ADC">
        <w:t>Information on procurement practices can be sourced through an entity’s procurement and building policies and manuals. Information on upgrades may also be sourced through asset management plans and systems.</w:t>
      </w:r>
    </w:p>
    <w:p w14:paraId="4CF44148" w14:textId="77777777" w:rsidR="00543ADC" w:rsidRPr="00543ADC" w:rsidRDefault="00543ADC" w:rsidP="004A08F5">
      <w:pPr>
        <w:pStyle w:val="BodyText"/>
      </w:pPr>
      <w:r w:rsidRPr="00543ADC">
        <w:t>Data on new construction and upgrades can be sourced through Environmental Effects Statements, Construction Environmental Management Plans, or other construction project management documents.</w:t>
      </w:r>
    </w:p>
    <w:p w14:paraId="51794C02" w14:textId="77777777" w:rsidR="00543ADC" w:rsidRPr="00543ADC" w:rsidRDefault="00543ADC" w:rsidP="004A08F5">
      <w:pPr>
        <w:pStyle w:val="BodyText"/>
      </w:pPr>
      <w:r w:rsidRPr="00543ADC">
        <w:t>Building rating data can be sourced through:</w:t>
      </w:r>
      <w:r w:rsidRPr="00543ADC">
        <w:rPr>
          <w:b/>
        </w:rPr>
        <w:t xml:space="preserve"> </w:t>
      </w:r>
    </w:p>
    <w:p w14:paraId="3565D54C" w14:textId="77777777" w:rsidR="00543ADC" w:rsidRPr="00543ADC" w:rsidRDefault="00543ADC" w:rsidP="004A08F5">
      <w:pPr>
        <w:pStyle w:val="ListBullet"/>
      </w:pPr>
      <w:r>
        <w:t xml:space="preserve">Property, facilities, building services or other relevant personnel </w:t>
      </w:r>
    </w:p>
    <w:p w14:paraId="1EB4A605" w14:textId="6359C680" w:rsidR="00543ADC" w:rsidRPr="00543ADC" w:rsidRDefault="00543ADC" w:rsidP="004A08F5">
      <w:pPr>
        <w:pStyle w:val="ListBullet"/>
      </w:pPr>
      <w:r>
        <w:t>Shared Service Provider (</w:t>
      </w:r>
      <w:r w:rsidR="00FB2C17">
        <w:t>DGS</w:t>
      </w:r>
      <w:r>
        <w:t>) - where the SSP manages the building</w:t>
      </w:r>
    </w:p>
    <w:p w14:paraId="1351C664" w14:textId="77777777" w:rsidR="00543ADC" w:rsidRPr="00543ADC" w:rsidRDefault="00543ADC" w:rsidP="004A08F5">
      <w:pPr>
        <w:pStyle w:val="ListBullet"/>
      </w:pPr>
      <w:r>
        <w:t>Data provided directly from entity sites</w:t>
      </w:r>
    </w:p>
    <w:p w14:paraId="4334A320" w14:textId="77777777" w:rsidR="00543ADC" w:rsidRPr="00543ADC" w:rsidRDefault="00543ADC" w:rsidP="004A08F5">
      <w:pPr>
        <w:pStyle w:val="Heading5"/>
        <w:rPr>
          <w:lang w:eastAsia="en-US"/>
        </w:rPr>
      </w:pPr>
      <w:r w:rsidRPr="00543ADC">
        <w:rPr>
          <w:lang w:eastAsia="en-US"/>
        </w:rPr>
        <w:t>Optional Indicators</w:t>
      </w:r>
    </w:p>
    <w:p w14:paraId="5562D053" w14:textId="77777777" w:rsidR="00543ADC" w:rsidRPr="00543ADC" w:rsidRDefault="00543ADC" w:rsidP="004A08F5">
      <w:pPr>
        <w:pStyle w:val="BodyText"/>
      </w:pPr>
      <w:r w:rsidRPr="00543ADC">
        <w:t>FRD 24 identifies the following optional indicators:</w:t>
      </w:r>
    </w:p>
    <w:p w14:paraId="4ADEE7DA" w14:textId="77777777" w:rsidR="00543ADC" w:rsidRPr="00543ADC" w:rsidRDefault="00543ADC" w:rsidP="004A08F5">
      <w:pPr>
        <w:pStyle w:val="BodyText"/>
        <w:rPr>
          <w:lang w:eastAsia="en-US"/>
        </w:rPr>
      </w:pPr>
      <w:r w:rsidRPr="00543ADC">
        <w:t>Mass and proportion of recycled or restorative (for instance material made with biochar or mineralised carbon dioxide) material content in any new infrastructure construction project or upgrades with a value over $1 million, segmented into material type (tonnes and %)</w:t>
      </w:r>
    </w:p>
    <w:p w14:paraId="64717F05" w14:textId="77777777" w:rsidR="00543ADC" w:rsidRPr="00543ADC" w:rsidRDefault="00543ADC" w:rsidP="004A08F5">
      <w:pPr>
        <w:pStyle w:val="BodyText"/>
        <w:rPr>
          <w:lang w:eastAsia="en-US"/>
        </w:rPr>
      </w:pPr>
      <w:r w:rsidRPr="00543ADC">
        <w:t>Average percentage of office-based employees working remotely over the reporting period. Office-based staff include those whose regular duties are primarily desk-based in an office environment. Remote work includes all regular work performed at home, or otherwise not at a Victorian Government workplace (including an employee’s regular place of work or Suburban Hub etc.), where that work would normally be performed at a Victorian Government workplace. The percentage should be expressed as the number of hours worked remotely divided by the total number of hours worked by office-based employees. Data can be sourced from analysis of entity flexible working agreements or from a survey completed by entity employees. Where a survey is used it should be completed once per annum by each entity. The survey must identify for a normal working week (preferably in Spring or Autumn) what percentage of staff are working remotely. Surveys could be extended to ensure coverage across periods where increased remote working may be expected, such as near or during public or school holiday periods. It is noted that these surveys might be used for collecting other useful data such as travel to and from work, barriers to selected modes or attitudes on other environmental matters. This is encouraged. Data on this indicator may also be collected through agency human resource or other systems that are being used to record flexible work arrangements, or through conducting a headcount of representative offices on representative days.</w:t>
      </w:r>
    </w:p>
    <w:p w14:paraId="7122C113" w14:textId="77777777" w:rsidR="00543ADC" w:rsidRPr="00543ADC" w:rsidRDefault="00543ADC" w:rsidP="001B6744">
      <w:pPr>
        <w:pStyle w:val="Heading5"/>
        <w:rPr>
          <w:lang w:eastAsia="en-US"/>
        </w:rPr>
      </w:pPr>
      <w:r w:rsidRPr="00543ADC">
        <w:rPr>
          <w:lang w:eastAsia="en-US"/>
        </w:rPr>
        <w:t>Relevant GRI indicators</w:t>
      </w:r>
    </w:p>
    <w:p w14:paraId="5D55E312" w14:textId="77777777" w:rsidR="00543ADC" w:rsidRPr="00543ADC" w:rsidRDefault="00543ADC" w:rsidP="001B6744">
      <w:pPr>
        <w:pStyle w:val="BodyText"/>
        <w:rPr>
          <w:b/>
          <w:bCs/>
        </w:rPr>
      </w:pPr>
      <w:r w:rsidRPr="00543ADC">
        <w:rPr>
          <w:b/>
          <w:bCs/>
        </w:rPr>
        <w:t xml:space="preserve">302-1. </w:t>
      </w:r>
      <w:r w:rsidRPr="00543ADC">
        <w:t>Energy consumption within the organization</w:t>
      </w:r>
    </w:p>
    <w:p w14:paraId="42F51C67" w14:textId="77777777" w:rsidR="00543ADC" w:rsidRPr="00543ADC" w:rsidRDefault="00543ADC" w:rsidP="001B6744">
      <w:pPr>
        <w:pStyle w:val="BodyText"/>
      </w:pPr>
      <w:r w:rsidRPr="00543ADC">
        <w:rPr>
          <w:b/>
          <w:bCs/>
        </w:rPr>
        <w:t xml:space="preserve">302-2. </w:t>
      </w:r>
      <w:r w:rsidRPr="00543ADC">
        <w:t>Energy consumption outside of the organization</w:t>
      </w:r>
    </w:p>
    <w:p w14:paraId="504F86B7" w14:textId="77777777" w:rsidR="00543ADC" w:rsidRPr="00543ADC" w:rsidRDefault="00543ADC" w:rsidP="001B6744">
      <w:pPr>
        <w:pStyle w:val="BodyText"/>
      </w:pPr>
      <w:r w:rsidRPr="00543ADC">
        <w:rPr>
          <w:b/>
          <w:bCs/>
        </w:rPr>
        <w:t>302-3.</w:t>
      </w:r>
      <w:r w:rsidRPr="00543ADC">
        <w:t xml:space="preserve"> Energy intensity</w:t>
      </w:r>
    </w:p>
    <w:p w14:paraId="15EFF885" w14:textId="77777777" w:rsidR="00543ADC" w:rsidRPr="00543ADC" w:rsidRDefault="00543ADC" w:rsidP="001B6744">
      <w:pPr>
        <w:pStyle w:val="BodyText"/>
      </w:pPr>
      <w:r w:rsidRPr="00543ADC">
        <w:rPr>
          <w:b/>
          <w:bCs/>
        </w:rPr>
        <w:t>302-4.</w:t>
      </w:r>
      <w:r w:rsidRPr="00543ADC">
        <w:t xml:space="preserve"> Reduction of energy consumption</w:t>
      </w:r>
    </w:p>
    <w:p w14:paraId="321DB838" w14:textId="77777777" w:rsidR="00543ADC" w:rsidRPr="00543ADC" w:rsidRDefault="00543ADC" w:rsidP="001B6744">
      <w:pPr>
        <w:pStyle w:val="Heading5"/>
        <w:rPr>
          <w:lang w:eastAsia="en-US"/>
        </w:rPr>
      </w:pPr>
      <w:r w:rsidRPr="00543ADC">
        <w:rPr>
          <w:lang w:eastAsia="en-US"/>
        </w:rPr>
        <w:t>Relevant SDG targets</w:t>
      </w:r>
    </w:p>
    <w:p w14:paraId="39311522" w14:textId="77777777" w:rsidR="00543ADC" w:rsidRPr="00543ADC" w:rsidRDefault="00543ADC" w:rsidP="001B6744">
      <w:pPr>
        <w:pStyle w:val="BodyText"/>
      </w:pPr>
      <w:r w:rsidRPr="00543ADC">
        <w:rPr>
          <w:b/>
          <w:bCs/>
        </w:rPr>
        <w:t xml:space="preserve">Target 9.1: </w:t>
      </w:r>
      <w:r w:rsidRPr="00543ADC">
        <w:t>Develop quality, reliable, sustainable, and resilient infrastructure, including regional and transborder infrastructure, to support economic development and human well-being, with a focus on affordable and equitable access for all</w:t>
      </w:r>
    </w:p>
    <w:p w14:paraId="2B049C8F" w14:textId="77777777" w:rsidR="00543ADC" w:rsidRPr="00543ADC" w:rsidRDefault="00543ADC" w:rsidP="001B6744">
      <w:pPr>
        <w:pStyle w:val="BodyText"/>
      </w:pPr>
      <w:r w:rsidRPr="00543ADC">
        <w:rPr>
          <w:b/>
          <w:bCs/>
        </w:rPr>
        <w:t xml:space="preserve">Target 9.4: </w:t>
      </w:r>
      <w:r w:rsidRPr="00543ADC">
        <w:t>By 2030, upgrade infrastructure and retrofit industries to make them sustainable, with increased resource-use efficiency and greater adoption of clean and environmentally sound technologies and industrial processes, with all countries taking action in accordance with their respective capabilities</w:t>
      </w:r>
    </w:p>
    <w:p w14:paraId="6AF6E04E" w14:textId="77777777" w:rsidR="00543ADC" w:rsidRPr="00543ADC" w:rsidRDefault="00543ADC" w:rsidP="001B6744">
      <w:pPr>
        <w:pStyle w:val="BodyText"/>
        <w:rPr>
          <w:rFonts w:eastAsia="Calibri"/>
        </w:rPr>
      </w:pPr>
      <w:r w:rsidRPr="00543ADC">
        <w:rPr>
          <w:b/>
          <w:bCs/>
        </w:rPr>
        <w:t>Target 12.7</w:t>
      </w:r>
      <w:r w:rsidRPr="00543ADC">
        <w:t>: Promote public procurement practices that are sustainable, in accordance with national policies and priorities</w:t>
      </w:r>
      <w:r w:rsidRPr="00543ADC">
        <w:br w:type="page"/>
      </w:r>
      <w:bookmarkStart w:id="63" w:name="_Toc74310947"/>
    </w:p>
    <w:p w14:paraId="1C07FFAF" w14:textId="77777777" w:rsidR="00543ADC" w:rsidRPr="00012AB0" w:rsidRDefault="00543ADC" w:rsidP="001B6744">
      <w:pPr>
        <w:pStyle w:val="Heading1"/>
        <w:rPr>
          <w:color w:val="006600"/>
          <w:lang w:eastAsia="en-US"/>
        </w:rPr>
      </w:pPr>
      <w:bookmarkStart w:id="64" w:name="_Toc100589891"/>
      <w:bookmarkStart w:id="65" w:name="_Toc164684444"/>
      <w:bookmarkStart w:id="66" w:name="_Toc165285070"/>
      <w:bookmarkEnd w:id="63"/>
      <w:r w:rsidRPr="00012AB0">
        <w:rPr>
          <w:color w:val="006600"/>
          <w:lang w:eastAsia="en-US"/>
        </w:rPr>
        <w:t>Sustainable procurement</w:t>
      </w:r>
      <w:bookmarkEnd w:id="64"/>
      <w:bookmarkEnd w:id="65"/>
      <w:bookmarkEnd w:id="66"/>
    </w:p>
    <w:p w14:paraId="79E88D0D" w14:textId="77777777" w:rsidR="00543ADC" w:rsidRPr="00543ADC" w:rsidRDefault="00543ADC" w:rsidP="00012AB0">
      <w:pPr>
        <w:pStyle w:val="Heading5"/>
        <w:rPr>
          <w:lang w:eastAsia="en-US"/>
        </w:rPr>
      </w:pPr>
      <w:r w:rsidRPr="00543ADC">
        <w:rPr>
          <w:lang w:eastAsia="en-US"/>
        </w:rPr>
        <w:t>Optional Indicators</w:t>
      </w:r>
    </w:p>
    <w:p w14:paraId="69781991" w14:textId="77777777" w:rsidR="00543ADC" w:rsidRPr="00543ADC" w:rsidRDefault="00543ADC" w:rsidP="00541477">
      <w:pPr>
        <w:pStyle w:val="BodyText"/>
      </w:pPr>
      <w:r w:rsidRPr="00543ADC">
        <w:t>FRD 24 identifies the following optional indicators:</w:t>
      </w:r>
    </w:p>
    <w:tbl>
      <w:tblPr>
        <w:tblW w:w="9639" w:type="dxa"/>
        <w:tblBorders>
          <w:top w:val="single" w:sz="4" w:space="0" w:color="auto"/>
          <w:bottom w:val="single" w:sz="4" w:space="0" w:color="auto"/>
          <w:insideH w:val="single" w:sz="4" w:space="0" w:color="auto"/>
          <w:insideV w:val="single" w:sz="4" w:space="0" w:color="auto"/>
        </w:tblBorders>
        <w:tblLayout w:type="fixed"/>
        <w:tblCellMar>
          <w:top w:w="85" w:type="dxa"/>
          <w:left w:w="57" w:type="dxa"/>
          <w:right w:w="57" w:type="dxa"/>
        </w:tblCellMar>
        <w:tblLook w:val="04A0" w:firstRow="1" w:lastRow="0" w:firstColumn="1" w:lastColumn="0" w:noHBand="0" w:noVBand="1"/>
      </w:tblPr>
      <w:tblGrid>
        <w:gridCol w:w="1623"/>
        <w:gridCol w:w="8016"/>
      </w:tblGrid>
      <w:tr w:rsidR="00543ADC" w:rsidRPr="00543ADC" w14:paraId="4CB25155" w14:textId="77777777" w:rsidTr="51618749">
        <w:trPr>
          <w:cantSplit/>
          <w:trHeight w:val="320"/>
        </w:trPr>
        <w:tc>
          <w:tcPr>
            <w:tcW w:w="1623" w:type="dxa"/>
            <w:tcBorders>
              <w:top w:val="nil"/>
              <w:bottom w:val="single" w:sz="4" w:space="0" w:color="auto"/>
              <w:right w:val="nil"/>
            </w:tcBorders>
            <w:shd w:val="clear" w:color="auto" w:fill="006600"/>
          </w:tcPr>
          <w:p w14:paraId="3F79B49B" w14:textId="77777777" w:rsidR="00543ADC" w:rsidRPr="00543ADC" w:rsidRDefault="00543ADC" w:rsidP="00541477">
            <w:pPr>
              <w:pStyle w:val="BodyText"/>
              <w:rPr>
                <w:color w:val="FFFFFF"/>
              </w:rPr>
            </w:pPr>
            <w:r w:rsidRPr="00543ADC">
              <w:rPr>
                <w:bCs/>
                <w:color w:val="FFFFFF"/>
              </w:rPr>
              <w:t>Optional*</w:t>
            </w:r>
          </w:p>
        </w:tc>
        <w:tc>
          <w:tcPr>
            <w:tcW w:w="8016" w:type="dxa"/>
            <w:tcBorders>
              <w:left w:val="nil"/>
              <w:bottom w:val="single" w:sz="4" w:space="0" w:color="auto"/>
            </w:tcBorders>
            <w:shd w:val="clear" w:color="auto" w:fill="auto"/>
          </w:tcPr>
          <w:p w14:paraId="3B126B7C" w14:textId="77777777" w:rsidR="00543ADC" w:rsidRPr="00543ADC" w:rsidRDefault="00543ADC" w:rsidP="00541477">
            <w:pPr>
              <w:pStyle w:val="BodyText"/>
            </w:pPr>
            <w:r w:rsidRPr="00543ADC">
              <w:t xml:space="preserve">Discuss how the entity’s procurement and investment activities are environmentally responsible and/or consistent with the </w:t>
            </w:r>
            <w:r w:rsidRPr="00543ADC">
              <w:rPr>
                <w:i/>
                <w:iCs/>
              </w:rPr>
              <w:t>Environmental impact in procurement – Goods and services procurement guide</w:t>
            </w:r>
            <w:r w:rsidRPr="00543ADC">
              <w:t xml:space="preserve"> and the </w:t>
            </w:r>
            <w:r w:rsidRPr="00543ADC">
              <w:rPr>
                <w:i/>
              </w:rPr>
              <w:t>Sustainable Investment Guidelines</w:t>
            </w:r>
            <w:r w:rsidRPr="00543ADC">
              <w:t>.</w:t>
            </w:r>
          </w:p>
        </w:tc>
      </w:tr>
      <w:tr w:rsidR="00543ADC" w:rsidRPr="00543ADC" w14:paraId="047AEABA" w14:textId="77777777" w:rsidTr="51618749">
        <w:trPr>
          <w:cantSplit/>
          <w:trHeight w:val="320"/>
        </w:trPr>
        <w:tc>
          <w:tcPr>
            <w:tcW w:w="1623" w:type="dxa"/>
            <w:tcBorders>
              <w:top w:val="nil"/>
              <w:bottom w:val="single" w:sz="4" w:space="0" w:color="auto"/>
              <w:right w:val="nil"/>
            </w:tcBorders>
            <w:shd w:val="clear" w:color="auto" w:fill="006600"/>
          </w:tcPr>
          <w:p w14:paraId="6FE7092F" w14:textId="77777777" w:rsidR="00543ADC" w:rsidRPr="00543ADC" w:rsidRDefault="00543ADC" w:rsidP="00541477">
            <w:pPr>
              <w:pStyle w:val="BodyText"/>
              <w:rPr>
                <w:bCs/>
                <w:color w:val="FFFFFF"/>
              </w:rPr>
            </w:pPr>
            <w:r w:rsidRPr="00543ADC">
              <w:rPr>
                <w:color w:val="FFFFFF"/>
              </w:rPr>
              <w:t>Optional*</w:t>
            </w:r>
          </w:p>
        </w:tc>
        <w:tc>
          <w:tcPr>
            <w:tcW w:w="8016" w:type="dxa"/>
            <w:tcBorders>
              <w:left w:val="nil"/>
              <w:bottom w:val="single" w:sz="4" w:space="0" w:color="auto"/>
            </w:tcBorders>
            <w:shd w:val="clear" w:color="auto" w:fill="auto"/>
          </w:tcPr>
          <w:p w14:paraId="0D585214" w14:textId="77777777" w:rsidR="00543ADC" w:rsidRPr="00543ADC" w:rsidRDefault="00543ADC" w:rsidP="00541477">
            <w:pPr>
              <w:pStyle w:val="BodyText"/>
            </w:pPr>
            <w:r w:rsidRPr="00543ADC">
              <w:t>Percentage and description of goods contracts that use:</w:t>
            </w:r>
          </w:p>
          <w:p w14:paraId="10518270" w14:textId="77777777" w:rsidR="00543ADC" w:rsidRPr="00543ADC" w:rsidRDefault="00543ADC" w:rsidP="00541477">
            <w:pPr>
              <w:pStyle w:val="ListBullet"/>
            </w:pPr>
            <w:r>
              <w:t>recycled content</w:t>
            </w:r>
          </w:p>
          <w:p w14:paraId="2205CCDE" w14:textId="77777777" w:rsidR="00543ADC" w:rsidRPr="00543ADC" w:rsidRDefault="00543ADC" w:rsidP="00541477">
            <w:pPr>
              <w:pStyle w:val="ListBullet"/>
            </w:pPr>
            <w:r>
              <w:t>remanufactured/refurbished material content</w:t>
            </w:r>
          </w:p>
          <w:p w14:paraId="539133BE" w14:textId="77777777" w:rsidR="00543ADC" w:rsidRPr="00543ADC" w:rsidRDefault="00543ADC" w:rsidP="00541477">
            <w:pPr>
              <w:pStyle w:val="ListBullet"/>
            </w:pPr>
            <w:r>
              <w:t>repurposed or reused materials</w:t>
            </w:r>
          </w:p>
        </w:tc>
      </w:tr>
    </w:tbl>
    <w:p w14:paraId="7A8B87DB" w14:textId="77777777" w:rsidR="00543ADC" w:rsidRPr="00543ADC" w:rsidRDefault="00543ADC" w:rsidP="003202B6">
      <w:pPr>
        <w:pStyle w:val="BodyText"/>
      </w:pPr>
      <w:r w:rsidRPr="00543ADC">
        <w:t>Entities that need to provide annual reporting as part of the Social Procurement Framework should do so under the relevant section of their annual report.</w:t>
      </w:r>
      <w:r w:rsidRPr="00543ADC">
        <w:rPr>
          <w:vertAlign w:val="superscript"/>
        </w:rPr>
        <w:footnoteReference w:id="20"/>
      </w:r>
      <w:r w:rsidRPr="00543ADC">
        <w:t xml:space="preserve"> Entities may wish to provide additional detail on sustainable procurement in the FRD 24 section of their annual report, that goes beyond the data and narrative reported on under the social procurement framework. Two optional indicators are suggested for the provision of further data on sustainable procurement.</w:t>
      </w:r>
    </w:p>
    <w:p w14:paraId="3A01A2B1" w14:textId="1D2E38F7" w:rsidR="00543ADC" w:rsidRPr="00F32031" w:rsidRDefault="00543ADC" w:rsidP="00F32031">
      <w:pPr>
        <w:pStyle w:val="BoldBodyText"/>
      </w:pPr>
      <w:r w:rsidRPr="00543ADC">
        <w:t xml:space="preserve">Information on how the entity’s procurement and investment activities are environmentally responsible and/ or consistent with the </w:t>
      </w:r>
      <w:bookmarkStart w:id="68" w:name="_Hlk98774133"/>
      <w:r w:rsidRPr="00543ADC">
        <w:rPr>
          <w:i/>
        </w:rPr>
        <w:t xml:space="preserve">Environmental impact in procurement – </w:t>
      </w:r>
      <w:r w:rsidRPr="00543ADC">
        <w:rPr>
          <w:i/>
          <w:iCs/>
        </w:rPr>
        <w:t>Goods</w:t>
      </w:r>
      <w:r w:rsidRPr="00543ADC">
        <w:rPr>
          <w:i/>
        </w:rPr>
        <w:t xml:space="preserve"> and services procurement guide</w:t>
      </w:r>
      <w:r w:rsidRPr="00543ADC">
        <w:t xml:space="preserve"> </w:t>
      </w:r>
      <w:bookmarkEnd w:id="68"/>
      <w:r w:rsidRPr="00543ADC">
        <w:t xml:space="preserve">and the </w:t>
      </w:r>
      <w:r w:rsidRPr="00543ADC">
        <w:rPr>
          <w:i/>
          <w:iCs/>
        </w:rPr>
        <w:t>Sustainable Investment Guidelines</w:t>
      </w:r>
      <w:r w:rsidRPr="00543ADC">
        <w:t xml:space="preserve">. </w:t>
      </w:r>
    </w:p>
    <w:p w14:paraId="6BCB20E3" w14:textId="77777777" w:rsidR="00543ADC" w:rsidRPr="00543ADC" w:rsidRDefault="00543ADC" w:rsidP="003202B6">
      <w:pPr>
        <w:pStyle w:val="BodyText"/>
      </w:pPr>
      <w:r w:rsidRPr="00543ADC">
        <w:t xml:space="preserve">Information may include (but is not limited to): </w:t>
      </w:r>
    </w:p>
    <w:p w14:paraId="6AB99455" w14:textId="77777777" w:rsidR="00543ADC" w:rsidRPr="00543ADC" w:rsidRDefault="00543ADC" w:rsidP="003202B6">
      <w:pPr>
        <w:pStyle w:val="BodyText"/>
      </w:pPr>
      <w:r w:rsidRPr="00543ADC">
        <w:t>how the entity is implementing various guidance and policy including:</w:t>
      </w:r>
    </w:p>
    <w:p w14:paraId="6C7C620F" w14:textId="77777777" w:rsidR="00543ADC" w:rsidRPr="00543ADC" w:rsidRDefault="00543ADC" w:rsidP="003202B6">
      <w:pPr>
        <w:pStyle w:val="ListBullet"/>
      </w:pPr>
      <w:r>
        <w:t>Sustainable Investment Guidelines</w:t>
      </w:r>
    </w:p>
    <w:p w14:paraId="7ACAC9D7" w14:textId="77777777" w:rsidR="00543ADC" w:rsidRPr="00543ADC" w:rsidRDefault="00543ADC" w:rsidP="003202B6">
      <w:pPr>
        <w:pStyle w:val="ListBullet"/>
      </w:pPr>
      <w:r>
        <w:t>Environmental impact in procurement – Goods and services procurement guide</w:t>
      </w:r>
    </w:p>
    <w:p w14:paraId="50AE28A0" w14:textId="77777777" w:rsidR="00543ADC" w:rsidRPr="00543ADC" w:rsidRDefault="00543ADC" w:rsidP="003202B6">
      <w:pPr>
        <w:pStyle w:val="ListBullet"/>
      </w:pPr>
      <w:r>
        <w:t>ISO:20400 Sustainable procurement guidance</w:t>
      </w:r>
    </w:p>
    <w:p w14:paraId="44597524" w14:textId="77777777" w:rsidR="00543ADC" w:rsidRPr="00543ADC" w:rsidRDefault="00543ADC" w:rsidP="003202B6">
      <w:pPr>
        <w:pStyle w:val="ListBullet"/>
      </w:pPr>
      <w:r>
        <w:t>examples of how the entity has incorporated environmental considerations into procurement and other supply chain decisions</w:t>
      </w:r>
    </w:p>
    <w:p w14:paraId="36EFB8F3" w14:textId="77777777" w:rsidR="00543ADC" w:rsidRPr="00543ADC" w:rsidRDefault="00543ADC" w:rsidP="003202B6">
      <w:pPr>
        <w:pStyle w:val="ListBullet"/>
      </w:pPr>
      <w:r>
        <w:t>examples of how the entity has avoided the use of disposable products or implemented reusable or circular economy systems within the entity’s operations</w:t>
      </w:r>
    </w:p>
    <w:p w14:paraId="25971812" w14:textId="77777777" w:rsidR="00543ADC" w:rsidRPr="00543ADC" w:rsidRDefault="00543ADC" w:rsidP="003202B6">
      <w:pPr>
        <w:pStyle w:val="ListBullet"/>
      </w:pPr>
      <w:r>
        <w:t>progress in achieving any procurement related entity or whole of government targets</w:t>
      </w:r>
    </w:p>
    <w:p w14:paraId="3083438E" w14:textId="77777777" w:rsidR="00543ADC" w:rsidRPr="00543ADC" w:rsidRDefault="00543ADC" w:rsidP="00F32031">
      <w:pPr>
        <w:pStyle w:val="Heading5"/>
      </w:pPr>
      <w:r w:rsidRPr="00543ADC">
        <w:t>Percentage and description of goods contracts that use recycled content, remanufactured/refurbished material content, repurposed or reused materials</w:t>
      </w:r>
    </w:p>
    <w:p w14:paraId="36C37055" w14:textId="77777777" w:rsidR="00543ADC" w:rsidRPr="00543ADC" w:rsidRDefault="00543ADC" w:rsidP="00F32031">
      <w:pPr>
        <w:pStyle w:val="BodyText"/>
      </w:pPr>
      <w:r w:rsidRPr="00543ADC">
        <w:t xml:space="preserve">This optional indicator is aligned to the Social Procurement Framework outcome: </w:t>
      </w:r>
      <w:r w:rsidRPr="00543ADC">
        <w:rPr>
          <w:i/>
          <w:iCs/>
        </w:rPr>
        <w:t>Project-specific requirements to use sustainable resources and to manage waste and pollution</w:t>
      </w:r>
      <w:r w:rsidRPr="00543ADC">
        <w:t>. However, it is much more specific and targeted than the reporting metrics for the Social Procurement Framework outcome and may require Entities to undertake additional screening of contracts to ensure that they meet the contain the relevant specific clauses. While contracts that address this indicator will very likely meet the above Social Procurement Framework outcome, the reverse may not be the case.</w:t>
      </w:r>
    </w:p>
    <w:p w14:paraId="02B94D3E" w14:textId="77777777" w:rsidR="00543ADC" w:rsidRPr="00543ADC" w:rsidRDefault="00543ADC" w:rsidP="00F32031">
      <w:pPr>
        <w:pStyle w:val="BodyText"/>
      </w:pPr>
      <w:r w:rsidRPr="00543ADC">
        <w:t>The entity should provide a summary of any goods contracts that contain any of the following attributes. The entity may wish to focus on its highest value contracts in reporting against this indicator or develop its own amount threshold in reporting on this optional Indicator. If any threshold is used, the entity should report that threshold and indicate the proportion of total goods contracts, by value, it represents. These definitions of the content types are:</w:t>
      </w:r>
    </w:p>
    <w:p w14:paraId="19D4E744" w14:textId="77777777" w:rsidR="00543ADC" w:rsidRPr="00543ADC" w:rsidRDefault="00543ADC" w:rsidP="00613D34">
      <w:pPr>
        <w:pStyle w:val="ListBullet"/>
      </w:pPr>
      <w:r w:rsidRPr="00543ADC">
        <w:rPr>
          <w:b/>
        </w:rPr>
        <w:t>Recycled content</w:t>
      </w:r>
      <w:r>
        <w:t xml:space="preserve">: Recycled content is waste material that has been recovered, reprocessed, and recycled in the creation of a new product. Waste materials include those diverted from the waste stream during a manufacturing process, or after use by households, businesses, or industrial facilities. An example includes purchasing uniforms that contain 15% of recycled fibre content. A product counts as ‘recycled content’ if it includes at least some recycled waste material, there is no minimum percentage above 0%. </w:t>
      </w:r>
    </w:p>
    <w:p w14:paraId="17B8E7D6" w14:textId="77777777" w:rsidR="00543ADC" w:rsidRPr="00543ADC" w:rsidRDefault="00543ADC" w:rsidP="00613D34">
      <w:pPr>
        <w:pStyle w:val="ListBullet"/>
      </w:pPr>
      <w:r w:rsidRPr="00543ADC">
        <w:rPr>
          <w:b/>
        </w:rPr>
        <w:t>Remanufactured/Refurbished material content</w:t>
      </w:r>
      <w:r>
        <w:t>: purchased goods have been (or through the contract will be) restored or rebuilt to original (or better) working order and appearance. This can use a combination of reused, repaired, and new parts provided specifications of the original manufactured product are met. An example includes purchasing refurbished office chairs with new cushions.</w:t>
      </w:r>
    </w:p>
    <w:p w14:paraId="2BA2B5D7" w14:textId="77777777" w:rsidR="00543ADC" w:rsidRPr="00543ADC" w:rsidRDefault="00543ADC" w:rsidP="00613D34">
      <w:pPr>
        <w:pStyle w:val="ListBullet"/>
      </w:pPr>
      <w:r w:rsidRPr="00543ADC">
        <w:rPr>
          <w:b/>
        </w:rPr>
        <w:t>Repurposed materials</w:t>
      </w:r>
      <w:r>
        <w:t>: goods provided through the contract have been deliberately reused for a new, different purpose. An example includes purchasing shipping containers for storage of equipment at government sites.</w:t>
      </w:r>
    </w:p>
    <w:p w14:paraId="1C26BC52" w14:textId="77777777" w:rsidR="00543ADC" w:rsidRPr="00543ADC" w:rsidRDefault="00543ADC" w:rsidP="00613D34">
      <w:pPr>
        <w:pStyle w:val="ListBullet"/>
      </w:pPr>
      <w:r w:rsidRPr="00543ADC">
        <w:rPr>
          <w:b/>
        </w:rPr>
        <w:t>Reused materials</w:t>
      </w:r>
      <w:r>
        <w:t>: goods provided through the contract are second-hand and are being used again for the same purpose. An example includes purchasing second-hand office desks for a new office fit out.</w:t>
      </w:r>
    </w:p>
    <w:p w14:paraId="151346A5" w14:textId="77777777" w:rsidR="00543ADC" w:rsidRPr="00543ADC" w:rsidRDefault="00543ADC" w:rsidP="00613D34">
      <w:pPr>
        <w:pStyle w:val="ListBullet"/>
      </w:pPr>
      <w:r>
        <w:t>The entity should provide the percentage of goods contracts that meet one or more of these listed attributes. Where multiple attributes have been met, the entity may provide a break-down for the type of goods contracts that meet each of the different attributes.</w:t>
      </w:r>
    </w:p>
    <w:p w14:paraId="1F89EBE7" w14:textId="77777777" w:rsidR="00543ADC" w:rsidRPr="00543ADC" w:rsidRDefault="00543ADC" w:rsidP="00613D34">
      <w:pPr>
        <w:pStyle w:val="BodyText"/>
      </w:pPr>
      <w:r w:rsidRPr="00543ADC">
        <w:t>The context of the data presented must be clarified, including:</w:t>
      </w:r>
      <w:r w:rsidRPr="00543ADC">
        <w:rPr>
          <w:b/>
        </w:rPr>
        <w:t xml:space="preserve"> </w:t>
      </w:r>
    </w:p>
    <w:p w14:paraId="092BCD18" w14:textId="77777777" w:rsidR="00543ADC" w:rsidRPr="00543ADC" w:rsidRDefault="00543ADC" w:rsidP="00613D34">
      <w:pPr>
        <w:pStyle w:val="ListBullet"/>
      </w:pPr>
      <w:r>
        <w:t>method of obtaining and calculating data</w:t>
      </w:r>
    </w:p>
    <w:p w14:paraId="7067D2D4" w14:textId="77777777" w:rsidR="00543ADC" w:rsidRPr="00543ADC" w:rsidRDefault="00543ADC" w:rsidP="00613D34">
      <w:pPr>
        <w:pStyle w:val="ListBullet"/>
      </w:pPr>
      <w:r>
        <w:t>whether data has been affected by machinery of government changes</w:t>
      </w:r>
    </w:p>
    <w:p w14:paraId="5A10094C" w14:textId="77777777" w:rsidR="00543ADC" w:rsidRPr="00543ADC" w:rsidRDefault="00543ADC" w:rsidP="00613D34">
      <w:pPr>
        <w:pStyle w:val="ListBullet"/>
      </w:pPr>
      <w:r>
        <w:t>any other material information about the data such as office/non-office production that are relevant to procurement</w:t>
      </w:r>
    </w:p>
    <w:p w14:paraId="3441933C" w14:textId="77777777" w:rsidR="00543ADC" w:rsidRPr="00543ADC" w:rsidRDefault="00543ADC" w:rsidP="00613D34">
      <w:pPr>
        <w:pStyle w:val="Heading5"/>
        <w:rPr>
          <w:lang w:eastAsia="en-US"/>
        </w:rPr>
      </w:pPr>
      <w:r w:rsidRPr="00543ADC">
        <w:rPr>
          <w:lang w:eastAsia="en-US"/>
        </w:rPr>
        <w:t>Relevant GRI indicators</w:t>
      </w:r>
    </w:p>
    <w:p w14:paraId="52BA2A7B" w14:textId="77777777" w:rsidR="00543ADC" w:rsidRPr="00543ADC" w:rsidRDefault="00543ADC" w:rsidP="00613D34">
      <w:pPr>
        <w:pStyle w:val="BodyText"/>
        <w:rPr>
          <w:b/>
          <w:bCs/>
        </w:rPr>
      </w:pPr>
      <w:r w:rsidRPr="00543ADC">
        <w:rPr>
          <w:b/>
          <w:bCs/>
        </w:rPr>
        <w:t xml:space="preserve">301-1. </w:t>
      </w:r>
      <w:r w:rsidRPr="00543ADC">
        <w:t>Materials used by weight or volume</w:t>
      </w:r>
    </w:p>
    <w:p w14:paraId="4AFC87AD" w14:textId="77777777" w:rsidR="00543ADC" w:rsidRPr="00543ADC" w:rsidRDefault="00543ADC" w:rsidP="00613D34">
      <w:pPr>
        <w:pStyle w:val="BodyText"/>
        <w:rPr>
          <w:b/>
          <w:bCs/>
        </w:rPr>
      </w:pPr>
      <w:r w:rsidRPr="00543ADC">
        <w:rPr>
          <w:b/>
          <w:bCs/>
        </w:rPr>
        <w:t xml:space="preserve">301-2. </w:t>
      </w:r>
      <w:r w:rsidRPr="00543ADC">
        <w:t>Recycled input materials used</w:t>
      </w:r>
    </w:p>
    <w:p w14:paraId="54EDCD44" w14:textId="77777777" w:rsidR="00543ADC" w:rsidRPr="00543ADC" w:rsidRDefault="00543ADC" w:rsidP="00613D34">
      <w:pPr>
        <w:pStyle w:val="BodyText"/>
      </w:pPr>
      <w:r w:rsidRPr="00543ADC">
        <w:rPr>
          <w:b/>
          <w:bCs/>
        </w:rPr>
        <w:t xml:space="preserve">301-3. </w:t>
      </w:r>
      <w:r w:rsidRPr="00543ADC">
        <w:t>Reclaimed products and their packaging materials</w:t>
      </w:r>
    </w:p>
    <w:p w14:paraId="41E8863D" w14:textId="77777777" w:rsidR="00543ADC" w:rsidRPr="00543ADC" w:rsidRDefault="00543ADC" w:rsidP="00613D34">
      <w:pPr>
        <w:pStyle w:val="BodyText"/>
      </w:pPr>
      <w:r w:rsidRPr="00543ADC">
        <w:rPr>
          <w:b/>
          <w:bCs/>
        </w:rPr>
        <w:t xml:space="preserve">302-5. </w:t>
      </w:r>
      <w:r w:rsidRPr="00543ADC">
        <w:t>Reductions in energy requirements of products and services</w:t>
      </w:r>
    </w:p>
    <w:p w14:paraId="1072B884" w14:textId="77777777" w:rsidR="00543ADC" w:rsidRPr="00543ADC" w:rsidRDefault="00543ADC" w:rsidP="00613D34">
      <w:pPr>
        <w:pStyle w:val="BodyText"/>
        <w:rPr>
          <w:b/>
          <w:bCs/>
        </w:rPr>
      </w:pPr>
      <w:r w:rsidRPr="00543ADC">
        <w:rPr>
          <w:b/>
          <w:bCs/>
        </w:rPr>
        <w:t xml:space="preserve">308-1. </w:t>
      </w:r>
      <w:r w:rsidRPr="00543ADC">
        <w:t>New suppliers that were screened using environmental criteria</w:t>
      </w:r>
    </w:p>
    <w:p w14:paraId="1C1D5814" w14:textId="77777777" w:rsidR="00543ADC" w:rsidRPr="00543ADC" w:rsidRDefault="00543ADC" w:rsidP="00613D34">
      <w:pPr>
        <w:pStyle w:val="BodyText"/>
        <w:rPr>
          <w:b/>
          <w:bCs/>
        </w:rPr>
      </w:pPr>
      <w:r w:rsidRPr="00543ADC">
        <w:rPr>
          <w:b/>
          <w:bCs/>
        </w:rPr>
        <w:t xml:space="preserve">308-2. </w:t>
      </w:r>
      <w:r w:rsidRPr="00543ADC">
        <w:t>Negative environmental impacts in the supply chain and actions taken</w:t>
      </w:r>
    </w:p>
    <w:p w14:paraId="2CC8AC9E" w14:textId="77777777" w:rsidR="00543ADC" w:rsidRPr="00543ADC" w:rsidRDefault="00543ADC" w:rsidP="00613D34">
      <w:pPr>
        <w:pStyle w:val="Heading5"/>
        <w:rPr>
          <w:lang w:eastAsia="en-US"/>
        </w:rPr>
      </w:pPr>
      <w:r w:rsidRPr="00543ADC">
        <w:rPr>
          <w:lang w:eastAsia="en-US"/>
        </w:rPr>
        <w:t>Relevant SDG targets</w:t>
      </w:r>
    </w:p>
    <w:p w14:paraId="2992E977" w14:textId="77777777" w:rsidR="00543ADC" w:rsidRPr="00543ADC" w:rsidRDefault="00543ADC" w:rsidP="00613D34">
      <w:pPr>
        <w:pStyle w:val="BodyText"/>
      </w:pPr>
      <w:r w:rsidRPr="00543ADC">
        <w:rPr>
          <w:b/>
          <w:bCs/>
        </w:rPr>
        <w:t xml:space="preserve">Target 9.4: </w:t>
      </w:r>
      <w:r w:rsidRPr="00543ADC">
        <w:t>By 2030, upgrade infrastructure and retrofit industries to make them sustainable, with increased resource-use efficiency and greater adoption of clean and environmentally sound technologies and industrial processes, with all countries taking action in accordance with their respective capabilities</w:t>
      </w:r>
    </w:p>
    <w:p w14:paraId="04133953" w14:textId="77777777" w:rsidR="00543ADC" w:rsidRPr="00543ADC" w:rsidRDefault="00543ADC" w:rsidP="00613D34">
      <w:pPr>
        <w:pStyle w:val="BodyText"/>
      </w:pPr>
      <w:r w:rsidRPr="00543ADC">
        <w:rPr>
          <w:b/>
          <w:bCs/>
        </w:rPr>
        <w:t>Target 12.2:</w:t>
      </w:r>
      <w:r w:rsidRPr="00543ADC">
        <w:t xml:space="preserve"> By 2030, achieve the sustainable management and efficient use of natural resources</w:t>
      </w:r>
      <w:r w:rsidRPr="00543ADC">
        <w:rPr>
          <w:b/>
          <w:bCs/>
        </w:rPr>
        <w:t xml:space="preserve"> </w:t>
      </w:r>
    </w:p>
    <w:p w14:paraId="708AD661" w14:textId="77777777" w:rsidR="00543ADC" w:rsidRPr="00543ADC" w:rsidRDefault="00543ADC" w:rsidP="00613D34">
      <w:pPr>
        <w:pStyle w:val="BodyText"/>
      </w:pPr>
      <w:r w:rsidRPr="00543ADC">
        <w:rPr>
          <w:b/>
          <w:bCs/>
        </w:rPr>
        <w:t>Target 12.7</w:t>
      </w:r>
      <w:r w:rsidRPr="00543ADC">
        <w:t>: Promote public procurement practices that are sustainable, in accordance with national policies and priorities</w:t>
      </w:r>
    </w:p>
    <w:p w14:paraId="194F2E0B" w14:textId="77777777" w:rsidR="00543ADC" w:rsidRPr="00543ADC" w:rsidRDefault="00543ADC" w:rsidP="00543ADC">
      <w:pPr>
        <w:spacing w:before="0" w:after="0" w:line="240" w:lineRule="auto"/>
        <w:rPr>
          <w:rFonts w:ascii="Calibri" w:hAnsi="Calibri" w:cs="Calibri"/>
          <w:b/>
          <w:color w:val="6C3F5C"/>
          <w:kern w:val="28"/>
          <w:sz w:val="36"/>
          <w:szCs w:val="22"/>
          <w:lang w:eastAsia="en-US"/>
        </w:rPr>
      </w:pPr>
      <w:r w:rsidRPr="00543ADC">
        <w:rPr>
          <w:rFonts w:ascii="Calibri" w:hAnsi="Calibri" w:cs="Calibri"/>
          <w:sz w:val="22"/>
          <w:szCs w:val="22"/>
        </w:rPr>
        <w:br w:type="page"/>
      </w:r>
    </w:p>
    <w:p w14:paraId="0DA61791" w14:textId="77777777" w:rsidR="00543ADC" w:rsidRPr="009D6557" w:rsidRDefault="00543ADC" w:rsidP="00613D34">
      <w:pPr>
        <w:pStyle w:val="Heading1"/>
        <w:rPr>
          <w:color w:val="8EAADB"/>
          <w:lang w:eastAsia="en-US"/>
        </w:rPr>
      </w:pPr>
      <w:bookmarkStart w:id="69" w:name="_Toc100589892"/>
      <w:bookmarkStart w:id="70" w:name="_Toc164684445"/>
      <w:bookmarkStart w:id="71" w:name="_Toc165285071"/>
      <w:r w:rsidRPr="009D6557">
        <w:rPr>
          <w:color w:val="8EAADB"/>
          <w:lang w:eastAsia="en-US"/>
        </w:rPr>
        <w:t xml:space="preserve">Water </w:t>
      </w:r>
      <w:bookmarkEnd w:id="69"/>
      <w:r w:rsidRPr="009D6557">
        <w:rPr>
          <w:color w:val="8EAADB"/>
          <w:lang w:eastAsia="en-US"/>
        </w:rPr>
        <w:t>consumption</w:t>
      </w:r>
      <w:bookmarkEnd w:id="70"/>
      <w:bookmarkEnd w:id="71"/>
    </w:p>
    <w:tbl>
      <w:tblPr>
        <w:tblW w:w="0" w:type="auto"/>
        <w:shd w:val="clear" w:color="auto" w:fill="BFBFBF"/>
        <w:tblCellMar>
          <w:left w:w="57" w:type="dxa"/>
          <w:right w:w="57" w:type="dxa"/>
        </w:tblCellMar>
        <w:tblLook w:val="04A0" w:firstRow="1" w:lastRow="0" w:firstColumn="1" w:lastColumn="0" w:noHBand="0" w:noVBand="1"/>
      </w:tblPr>
      <w:tblGrid>
        <w:gridCol w:w="9639"/>
      </w:tblGrid>
      <w:tr w:rsidR="00543ADC" w:rsidRPr="00543ADC" w14:paraId="276EE6DD" w14:textId="77777777" w:rsidTr="00543ADC">
        <w:trPr>
          <w:cantSplit/>
        </w:trPr>
        <w:tc>
          <w:tcPr>
            <w:tcW w:w="10201" w:type="dxa"/>
            <w:shd w:val="clear" w:color="auto" w:fill="8EAADB"/>
          </w:tcPr>
          <w:p w14:paraId="2DAC1100" w14:textId="77777777" w:rsidR="00991479" w:rsidRDefault="00543ADC" w:rsidP="009D6557">
            <w:pPr>
              <w:pStyle w:val="BodyText"/>
            </w:pPr>
            <w:r w:rsidRPr="00543ADC">
              <w:t>Indicators:</w:t>
            </w:r>
            <w:r w:rsidRPr="00543ADC">
              <w:tab/>
            </w:r>
          </w:p>
          <w:p w14:paraId="37E2D8AA" w14:textId="21CF6D97" w:rsidR="00543ADC" w:rsidRPr="00543ADC" w:rsidRDefault="00543ADC" w:rsidP="00991479">
            <w:pPr>
              <w:pStyle w:val="BodyText"/>
              <w:ind w:left="1440"/>
            </w:pPr>
            <w:r w:rsidRPr="00543ADC">
              <w:rPr>
                <w:b/>
                <w:bCs/>
              </w:rPr>
              <w:t>W1</w:t>
            </w:r>
            <w:r w:rsidRPr="00543ADC">
              <w:t>: Total units of metered water consumed by water source (Kilolitres)</w:t>
            </w:r>
          </w:p>
          <w:p w14:paraId="149EB413" w14:textId="77777777" w:rsidR="00543ADC" w:rsidRPr="00543ADC" w:rsidRDefault="00543ADC" w:rsidP="00991479">
            <w:pPr>
              <w:pStyle w:val="BodyText"/>
              <w:ind w:left="1440"/>
            </w:pPr>
            <w:r w:rsidRPr="00543ADC">
              <w:rPr>
                <w:b/>
                <w:bCs/>
              </w:rPr>
              <w:t>W2</w:t>
            </w:r>
            <w:r w:rsidRPr="00543ADC">
              <w:t>: Units of metered water consumed normalised by FTE, headcount, floor area, or other entity or sector specific quantity (Kilolitres normalised)</w:t>
            </w:r>
          </w:p>
        </w:tc>
      </w:tr>
    </w:tbl>
    <w:p w14:paraId="649B7B55" w14:textId="77777777" w:rsidR="00543ADC" w:rsidRPr="00543ADC" w:rsidRDefault="00543ADC" w:rsidP="00D76E3E">
      <w:pPr>
        <w:pStyle w:val="Heading5"/>
        <w:rPr>
          <w:lang w:eastAsia="en-US"/>
        </w:rPr>
      </w:pPr>
      <w:r w:rsidRPr="00543ADC">
        <w:rPr>
          <w:lang w:eastAsia="en-US"/>
        </w:rPr>
        <w:t>Definitions</w:t>
      </w:r>
    </w:p>
    <w:p w14:paraId="3BD75DEC" w14:textId="25B89EF4" w:rsidR="00543ADC" w:rsidRPr="00543ADC" w:rsidRDefault="00543ADC" w:rsidP="00D76E3E">
      <w:pPr>
        <w:pStyle w:val="BodyText"/>
      </w:pPr>
      <w:r w:rsidRPr="00543ADC">
        <w:rPr>
          <w:b/>
          <w:bCs/>
        </w:rPr>
        <w:t>W1</w:t>
      </w:r>
      <w:r w:rsidRPr="00543ADC">
        <w:t xml:space="preserve">: Water consumed refers to the amount of water (in kilolitres) consumed by an entity associated with its activities during the Annual Reporting period. Entities </w:t>
      </w:r>
      <w:r w:rsidR="00FB6CF7">
        <w:t xml:space="preserve">should </w:t>
      </w:r>
      <w:r w:rsidRPr="00543ADC">
        <w:t xml:space="preserve">breakdown their water use into different water sources to provide readers of the report with a better understanding of the </w:t>
      </w:r>
      <w:r w:rsidR="00FB6CF7">
        <w:t>e</w:t>
      </w:r>
      <w:r w:rsidRPr="00543ADC">
        <w:t>ntities</w:t>
      </w:r>
      <w:r w:rsidR="00272959">
        <w:t>’</w:t>
      </w:r>
      <w:r w:rsidRPr="00543ADC">
        <w:t xml:space="preserve"> activities and impacts. Entities </w:t>
      </w:r>
      <w:r w:rsidR="00272959">
        <w:t xml:space="preserve">should </w:t>
      </w:r>
      <w:r w:rsidRPr="00543ADC">
        <w:t>show office-based water use and major non-office water consumption areas separately. Further</w:t>
      </w:r>
      <w:r w:rsidR="00272959">
        <w:t>, entities should provide a</w:t>
      </w:r>
      <w:r w:rsidRPr="00543ADC">
        <w:t xml:space="preserve"> breakdown of office water use into domestic water and cooling tower water.</w:t>
      </w:r>
    </w:p>
    <w:p w14:paraId="503AEBBE" w14:textId="77777777" w:rsidR="00543ADC" w:rsidRPr="00543ADC" w:rsidRDefault="00543ADC" w:rsidP="00D76E3E">
      <w:pPr>
        <w:pStyle w:val="BodyText"/>
      </w:pPr>
      <w:r w:rsidRPr="00543ADC">
        <w:t xml:space="preserve">For the purposes of the FRD 24, water sources include the following which are to be reported separately: </w:t>
      </w:r>
    </w:p>
    <w:p w14:paraId="7F72BD06" w14:textId="77777777" w:rsidR="00543ADC" w:rsidRPr="00543ADC" w:rsidRDefault="00543ADC" w:rsidP="00D76E3E">
      <w:pPr>
        <w:pStyle w:val="ListBullet"/>
      </w:pPr>
      <w:r>
        <w:t>Potable water consumption (from town water supply)</w:t>
      </w:r>
    </w:p>
    <w:p w14:paraId="6FCA89AF" w14:textId="77777777" w:rsidR="00543ADC" w:rsidRPr="00543ADC" w:rsidRDefault="00543ADC" w:rsidP="00D76E3E">
      <w:pPr>
        <w:pStyle w:val="ListBullet"/>
      </w:pPr>
      <w:r>
        <w:t>Metered rainwater collection consumption (where available)</w:t>
      </w:r>
    </w:p>
    <w:p w14:paraId="4810FE2D" w14:textId="77777777" w:rsidR="00543ADC" w:rsidRPr="00543ADC" w:rsidRDefault="00543ADC" w:rsidP="00D76E3E">
      <w:pPr>
        <w:pStyle w:val="ListBullet"/>
      </w:pPr>
      <w:r w:rsidRPr="00543ADC">
        <w:t>Metered alternate supply consumption (e.g., river, stream, aquifer, bore, fire supply, third pipe etc.)</w:t>
      </w:r>
      <w:r w:rsidRPr="00543ADC">
        <w:rPr>
          <w:rFonts w:ascii="Arial" w:hAnsi="Arial"/>
          <w:vertAlign w:val="superscript"/>
        </w:rPr>
        <w:footnoteReference w:id="21"/>
      </w:r>
    </w:p>
    <w:p w14:paraId="4EF3EB13" w14:textId="77777777" w:rsidR="00543ADC" w:rsidRPr="00543ADC" w:rsidRDefault="00543ADC" w:rsidP="00D76E3E">
      <w:pPr>
        <w:pStyle w:val="ListBullet"/>
      </w:pPr>
      <w:r w:rsidRPr="00543ADC">
        <w:t>Metered reused water consumption (e.g., grey or black water)</w:t>
      </w:r>
      <w:r w:rsidRPr="00543ADC">
        <w:rPr>
          <w:rFonts w:ascii="Arial" w:hAnsi="Arial"/>
          <w:vertAlign w:val="superscript"/>
        </w:rPr>
        <w:footnoteReference w:id="22"/>
      </w:r>
    </w:p>
    <w:p w14:paraId="1DA78777" w14:textId="195ECFD2" w:rsidR="00084746" w:rsidRDefault="00084746" w:rsidP="00D76E3E">
      <w:pPr>
        <w:pStyle w:val="BodyText"/>
      </w:pPr>
      <w:r w:rsidRPr="00084746">
        <w:t xml:space="preserve">Entities should take a whole of building perspective when accounting for water consumption in buildings. This means accounting for all consumption across the categories of tenancy and base building. In cases where data falls across these categories or cannot otherwise be categorised, consumption should be apportioned as a percentage of the net lettable area that </w:t>
      </w:r>
      <w:r w:rsidR="00FB2C17">
        <w:t>the</w:t>
      </w:r>
      <w:r w:rsidRPr="00084746">
        <w:t xml:space="preserve"> entity occupies.</w:t>
      </w:r>
    </w:p>
    <w:p w14:paraId="7E8E12DD" w14:textId="72FAE170" w:rsidR="00543ADC" w:rsidRPr="00543ADC" w:rsidRDefault="00543ADC" w:rsidP="00D76E3E">
      <w:pPr>
        <w:pStyle w:val="BodyText"/>
      </w:pPr>
      <w:r w:rsidRPr="00543ADC">
        <w:t>If the entity is engaged in the supply and treatment of bulk water and/or sewage, water consumption unique to the provision of water supply and sewerage services (e.g., mains flushing) should be excluded from W1.</w:t>
      </w:r>
    </w:p>
    <w:p w14:paraId="2B7695C2" w14:textId="77777777" w:rsidR="00543ADC" w:rsidRPr="00543ADC" w:rsidRDefault="00543ADC" w:rsidP="00D76E3E">
      <w:pPr>
        <w:pStyle w:val="BodyText"/>
      </w:pPr>
      <w:r w:rsidRPr="00543ADC">
        <w:rPr>
          <w:b/>
          <w:bCs/>
        </w:rPr>
        <w:t>W2</w:t>
      </w:r>
      <w:r w:rsidRPr="00543ADC">
        <w:t xml:space="preserve"> This indicator provides the total water used normalised against an indicator of the size of an entity’s operation. Typically, this should be FTE, but an entity may also choose headcount</w:t>
      </w:r>
      <w:r w:rsidRPr="00543ADC" w:rsidDel="00A8103E">
        <w:t xml:space="preserve">, </w:t>
      </w:r>
      <w:r w:rsidRPr="00543ADC">
        <w:t>floor area etc.</w:t>
      </w:r>
    </w:p>
    <w:p w14:paraId="7F5BF57C" w14:textId="77777777" w:rsidR="00543ADC" w:rsidRPr="00543ADC" w:rsidRDefault="00543ADC" w:rsidP="00A550F4">
      <w:pPr>
        <w:pStyle w:val="Heading5"/>
        <w:rPr>
          <w:lang w:eastAsia="en-US"/>
        </w:rPr>
      </w:pPr>
      <w:r w:rsidRPr="00543ADC">
        <w:rPr>
          <w:lang w:eastAsia="en-US"/>
        </w:rPr>
        <w:t>Context</w:t>
      </w:r>
    </w:p>
    <w:p w14:paraId="05E5973A" w14:textId="77777777" w:rsidR="00543ADC" w:rsidRPr="00543ADC" w:rsidRDefault="00543ADC" w:rsidP="00A550F4">
      <w:pPr>
        <w:pStyle w:val="BodyText"/>
      </w:pPr>
      <w:r w:rsidRPr="00543ADC">
        <w:t>The context of the data presented must be clarified, including:</w:t>
      </w:r>
      <w:r w:rsidRPr="00543ADC">
        <w:rPr>
          <w:b/>
        </w:rPr>
        <w:t xml:space="preserve"> </w:t>
      </w:r>
    </w:p>
    <w:p w14:paraId="53E7453D" w14:textId="77777777" w:rsidR="00543ADC" w:rsidRPr="00543ADC" w:rsidRDefault="00543ADC" w:rsidP="00A550F4">
      <w:pPr>
        <w:pStyle w:val="ListBullet"/>
      </w:pPr>
      <w:r>
        <w:t>% of total sites or % of total staff represented by data, if not near 100%</w:t>
      </w:r>
    </w:p>
    <w:p w14:paraId="6A5825B3" w14:textId="77777777" w:rsidR="00543ADC" w:rsidRPr="00543ADC" w:rsidRDefault="00543ADC" w:rsidP="00A550F4">
      <w:pPr>
        <w:pStyle w:val="ListBullet"/>
      </w:pPr>
      <w:r>
        <w:t>whether data has been affected by machinery of government changes</w:t>
      </w:r>
    </w:p>
    <w:p w14:paraId="52AB3D7C" w14:textId="77777777" w:rsidR="00543ADC" w:rsidRPr="00543ADC" w:rsidRDefault="00543ADC" w:rsidP="00A550F4">
      <w:pPr>
        <w:pStyle w:val="ListBullet"/>
      </w:pPr>
      <w:r>
        <w:t>any other material information about the data such as office/non-office production that are relevant to procurement</w:t>
      </w:r>
    </w:p>
    <w:p w14:paraId="0E62A8C0" w14:textId="77777777" w:rsidR="00543ADC" w:rsidRPr="00543ADC" w:rsidRDefault="00543ADC" w:rsidP="00A550F4">
      <w:pPr>
        <w:pStyle w:val="Heading5"/>
        <w:rPr>
          <w:lang w:eastAsia="en-US"/>
        </w:rPr>
      </w:pPr>
      <w:r w:rsidRPr="00543ADC">
        <w:rPr>
          <w:lang w:eastAsia="en-US"/>
        </w:rPr>
        <w:t>Actions Undertaken</w:t>
      </w:r>
    </w:p>
    <w:p w14:paraId="79F07409" w14:textId="77777777" w:rsidR="00543ADC" w:rsidRPr="00543ADC" w:rsidRDefault="00543ADC" w:rsidP="00A550F4">
      <w:pPr>
        <w:pStyle w:val="BodyText"/>
      </w:pPr>
      <w:r w:rsidRPr="00543ADC">
        <w:t>Entities are to disclose activities that reflect the efforts made in managing the impacts of water use or that provide other organisations with a means of replicating success.</w:t>
      </w:r>
    </w:p>
    <w:p w14:paraId="18A07682" w14:textId="77777777" w:rsidR="00543ADC" w:rsidRPr="00543ADC" w:rsidRDefault="00543ADC" w:rsidP="00A550F4">
      <w:pPr>
        <w:pStyle w:val="Heading5"/>
        <w:rPr>
          <w:lang w:eastAsia="en-US"/>
        </w:rPr>
      </w:pPr>
      <w:r w:rsidRPr="00543ADC">
        <w:rPr>
          <w:lang w:eastAsia="en-US"/>
        </w:rPr>
        <w:t>Data Source</w:t>
      </w:r>
    </w:p>
    <w:p w14:paraId="5EEF08CE" w14:textId="77777777" w:rsidR="00543ADC" w:rsidRPr="00543ADC" w:rsidRDefault="00543ADC" w:rsidP="00A550F4">
      <w:pPr>
        <w:pStyle w:val="BodyText"/>
      </w:pPr>
      <w:r w:rsidRPr="00543ADC">
        <w:t xml:space="preserve">Water consumption data can be sourced through: </w:t>
      </w:r>
    </w:p>
    <w:p w14:paraId="1331ADCA" w14:textId="77777777" w:rsidR="00543ADC" w:rsidRPr="00543ADC" w:rsidRDefault="00543ADC" w:rsidP="00A550F4">
      <w:pPr>
        <w:pStyle w:val="ListBullet"/>
      </w:pPr>
      <w:r>
        <w:t>The water supplier or retailer</w:t>
      </w:r>
    </w:p>
    <w:p w14:paraId="73E4E7E2" w14:textId="77777777" w:rsidR="00543ADC" w:rsidRPr="00543ADC" w:rsidRDefault="00543ADC" w:rsidP="00A550F4">
      <w:pPr>
        <w:pStyle w:val="ListBullet"/>
      </w:pPr>
      <w:r>
        <w:t>Property, facilities, building services or other relevant personnel who receive water invoices or data directly or have access to it</w:t>
      </w:r>
    </w:p>
    <w:p w14:paraId="2FA0D093" w14:textId="77777777" w:rsidR="00543ADC" w:rsidRPr="00543ADC" w:rsidRDefault="00543ADC" w:rsidP="00A550F4">
      <w:pPr>
        <w:pStyle w:val="ListBullet"/>
      </w:pPr>
      <w:r>
        <w:t>Shared Service Provider</w:t>
      </w:r>
    </w:p>
    <w:p w14:paraId="476E5A77" w14:textId="77777777" w:rsidR="00543ADC" w:rsidRPr="00543ADC" w:rsidRDefault="00543ADC" w:rsidP="00A550F4">
      <w:pPr>
        <w:pStyle w:val="ListBullet"/>
      </w:pPr>
      <w:r>
        <w:t>Reading of water meters and/or submeters</w:t>
      </w:r>
    </w:p>
    <w:p w14:paraId="6F915082" w14:textId="77777777" w:rsidR="00543ADC" w:rsidRPr="00543ADC" w:rsidRDefault="00543ADC" w:rsidP="00A550F4">
      <w:pPr>
        <w:pStyle w:val="ListBullet"/>
      </w:pPr>
      <w:r>
        <w:t xml:space="preserve">Data provided directly from entity sites </w:t>
      </w:r>
    </w:p>
    <w:p w14:paraId="5748A43E" w14:textId="7CE6D97D" w:rsidR="00543ADC" w:rsidRPr="00A550F4" w:rsidRDefault="00543ADC" w:rsidP="00A550F4">
      <w:pPr>
        <w:pStyle w:val="BodyText"/>
      </w:pPr>
      <w:r w:rsidRPr="00543ADC">
        <w:t>To obtain the most reliable data in a timely manner, it is recommended that, where possible, data should be obtained electronically from the water retailer or supplier.</w:t>
      </w:r>
    </w:p>
    <w:p w14:paraId="18D1D404" w14:textId="77777777" w:rsidR="00543ADC" w:rsidRPr="00543ADC" w:rsidRDefault="00543ADC" w:rsidP="00A550F4">
      <w:pPr>
        <w:pStyle w:val="BodyText"/>
      </w:pPr>
      <w:r w:rsidRPr="00543ADC">
        <w:t>All relevant information is usually included on conventional water invoices or electronic summaries and therefore should be able to be obtained from these. Suppliers must be contacted if any is missing and be asked to provide it.</w:t>
      </w:r>
    </w:p>
    <w:p w14:paraId="44BF49BC" w14:textId="77777777" w:rsidR="00543ADC" w:rsidRPr="00543ADC" w:rsidRDefault="00543ADC" w:rsidP="00A550F4">
      <w:pPr>
        <w:pStyle w:val="Heading5"/>
        <w:rPr>
          <w:lang w:eastAsia="en-US"/>
        </w:rPr>
      </w:pPr>
      <w:r w:rsidRPr="00543ADC">
        <w:rPr>
          <w:lang w:eastAsia="en-US"/>
        </w:rPr>
        <w:t>Data Collection</w:t>
      </w:r>
    </w:p>
    <w:p w14:paraId="797C988B" w14:textId="36B6AF83" w:rsidR="00543ADC" w:rsidRPr="00543ADC" w:rsidRDefault="00084746" w:rsidP="00B5261F">
      <w:pPr>
        <w:pStyle w:val="BodyText"/>
      </w:pPr>
      <w:r>
        <w:t>W</w:t>
      </w:r>
      <w:r w:rsidR="00543ADC" w:rsidRPr="00543ADC">
        <w:t>ater data</w:t>
      </w:r>
      <w:r>
        <w:t xml:space="preserve"> should be collected</w:t>
      </w:r>
      <w:r w:rsidR="00543ADC" w:rsidRPr="00543ADC">
        <w:t xml:space="preserve"> from all buildings as follows:</w:t>
      </w:r>
    </w:p>
    <w:p w14:paraId="40FFA6FC" w14:textId="202812F0" w:rsidR="000072C0" w:rsidRDefault="000072C0" w:rsidP="000072C0">
      <w:pPr>
        <w:pStyle w:val="ListBullet"/>
      </w:pPr>
      <w:r>
        <w:t>Where the entity is the sole occupant of a building, either leased or Government-owned, collect the entire building’s water consumption including tenancy and all base building central services. Tenancy and base building should be reported separately where possible.</w:t>
      </w:r>
      <w:r w:rsidR="00F77684">
        <w:rPr>
          <w:rStyle w:val="FootnoteReference"/>
        </w:rPr>
        <w:footnoteReference w:id="23"/>
      </w:r>
      <w:r>
        <w:t xml:space="preserve"> </w:t>
      </w:r>
    </w:p>
    <w:p w14:paraId="2AB5F8F3" w14:textId="5E9445CC" w:rsidR="000072C0" w:rsidRDefault="00E445FC" w:rsidP="000072C0">
      <w:pPr>
        <w:pStyle w:val="ListBullet"/>
      </w:pPr>
      <w:r w:rsidRPr="44CF3DF5">
        <w:rPr>
          <w:rStyle w:val="normaltextrun"/>
          <w:rFonts w:ascii="Arial" w:hAnsi="Arial" w:cs="Arial"/>
        </w:rPr>
        <w:t>Where the entity is a tenant or occupant</w:t>
      </w:r>
      <w:r>
        <w:rPr>
          <w:rStyle w:val="normaltextrun"/>
          <w:rFonts w:ascii="Arial" w:hAnsi="Arial" w:cs="Arial"/>
        </w:rPr>
        <w:t xml:space="preserve"> in a multi-tenanted building, either leased or government owned</w:t>
      </w:r>
      <w:r w:rsidR="00440E7B">
        <w:rPr>
          <w:rStyle w:val="normaltextrun"/>
          <w:rFonts w:ascii="Arial" w:hAnsi="Arial" w:cs="Arial"/>
        </w:rPr>
        <w:t>, collect</w:t>
      </w:r>
      <w:r>
        <w:rPr>
          <w:rStyle w:val="normaltextrun"/>
          <w:rFonts w:ascii="Arial" w:hAnsi="Arial" w:cs="Arial"/>
        </w:rPr>
        <w:t xml:space="preserve"> </w:t>
      </w:r>
      <w:r w:rsidR="001A434E">
        <w:rPr>
          <w:rStyle w:val="normaltextrun"/>
          <w:rFonts w:ascii="Arial" w:hAnsi="Arial" w:cs="Arial"/>
        </w:rPr>
        <w:t>water</w:t>
      </w:r>
      <w:r>
        <w:rPr>
          <w:rStyle w:val="normaltextrun"/>
          <w:rFonts w:ascii="Arial" w:hAnsi="Arial" w:cs="Arial"/>
        </w:rPr>
        <w:t xml:space="preserve"> usage for the entity’s tenancy or occupied floors only.</w:t>
      </w:r>
      <w:r w:rsidRPr="44CF3DF5">
        <w:rPr>
          <w:rStyle w:val="normaltextrun"/>
          <w:rFonts w:ascii="Arial" w:hAnsi="Arial" w:cs="Arial"/>
        </w:rPr>
        <w:t xml:space="preserve"> </w:t>
      </w:r>
      <w:r w:rsidR="000072C0">
        <w:t xml:space="preserve">  </w:t>
      </w:r>
    </w:p>
    <w:p w14:paraId="221C4F3B" w14:textId="62CB029B" w:rsidR="000072C0" w:rsidRDefault="000072C0" w:rsidP="000072C0">
      <w:pPr>
        <w:pStyle w:val="ListBullet"/>
      </w:pPr>
      <w:r>
        <w:t xml:space="preserve">Where multiple tenants occupy a single building with common </w:t>
      </w:r>
      <w:r w:rsidR="00B632E2">
        <w:t>meter</w:t>
      </w:r>
      <w:r w:rsidR="00217F09">
        <w:t>(</w:t>
      </w:r>
      <w:r w:rsidR="00B632E2">
        <w:t>s</w:t>
      </w:r>
      <w:r w:rsidR="00217F09">
        <w:t>)</w:t>
      </w:r>
      <w:r>
        <w:t xml:space="preserve"> for multiple tenants (including or excluding base building consumption), water consumption </w:t>
      </w:r>
      <w:r w:rsidR="000A5BDC" w:rsidRPr="00A77705">
        <w:t xml:space="preserve">should be apportioned </w:t>
      </w:r>
      <w:r w:rsidR="000A5BDC">
        <w:t>by tenancy floor area, where whole-of-building data is available from the building management</w:t>
      </w:r>
      <w:r>
        <w:t xml:space="preserve">. If submetering has been installed, this data should be used. </w:t>
      </w:r>
    </w:p>
    <w:p w14:paraId="3999FC37" w14:textId="77777777" w:rsidR="00543ADC" w:rsidRPr="00543ADC" w:rsidRDefault="00543ADC" w:rsidP="001464BC">
      <w:pPr>
        <w:pStyle w:val="Heading5"/>
        <w:rPr>
          <w:lang w:eastAsia="en-US"/>
        </w:rPr>
      </w:pPr>
      <w:r w:rsidRPr="00543ADC">
        <w:rPr>
          <w:lang w:eastAsia="en-US"/>
        </w:rPr>
        <w:t>Data Analysis</w:t>
      </w:r>
    </w:p>
    <w:tbl>
      <w:tblPr>
        <w:tblW w:w="0" w:type="auto"/>
        <w:shd w:val="clear" w:color="auto" w:fill="C4DFF6"/>
        <w:tblCellMar>
          <w:left w:w="57" w:type="dxa"/>
          <w:right w:w="57" w:type="dxa"/>
        </w:tblCellMar>
        <w:tblLook w:val="04A0" w:firstRow="1" w:lastRow="0" w:firstColumn="1" w:lastColumn="0" w:noHBand="0" w:noVBand="1"/>
      </w:tblPr>
      <w:tblGrid>
        <w:gridCol w:w="9639"/>
      </w:tblGrid>
      <w:tr w:rsidR="00543ADC" w:rsidRPr="00543ADC" w14:paraId="7D5B41AD" w14:textId="77777777">
        <w:trPr>
          <w:cantSplit/>
        </w:trPr>
        <w:tc>
          <w:tcPr>
            <w:tcW w:w="10315" w:type="dxa"/>
            <w:shd w:val="clear" w:color="auto" w:fill="C4DFF6"/>
          </w:tcPr>
          <w:p w14:paraId="636D90DC" w14:textId="77777777" w:rsidR="00543ADC" w:rsidRPr="00543ADC" w:rsidRDefault="00543ADC" w:rsidP="00B5261F">
            <w:pPr>
              <w:pStyle w:val="BodyText"/>
            </w:pPr>
            <w:r w:rsidRPr="00543ADC">
              <w:rPr>
                <w:b/>
              </w:rPr>
              <w:t>W2:</w:t>
            </w:r>
            <w:r w:rsidRPr="00543ADC">
              <w:t xml:space="preserve"> Water used (normalised) = W1 / normalisation factor</w:t>
            </w:r>
          </w:p>
        </w:tc>
      </w:tr>
    </w:tbl>
    <w:p w14:paraId="30F3906C" w14:textId="77777777" w:rsidR="00543ADC" w:rsidRPr="00543ADC" w:rsidRDefault="00543ADC" w:rsidP="00B5261F">
      <w:pPr>
        <w:pStyle w:val="Heading5"/>
        <w:rPr>
          <w:lang w:eastAsia="en-US"/>
        </w:rPr>
      </w:pPr>
      <w:r w:rsidRPr="00543ADC">
        <w:rPr>
          <w:lang w:eastAsia="en-US"/>
        </w:rPr>
        <w:t>Relevant GRI indicators</w:t>
      </w:r>
    </w:p>
    <w:p w14:paraId="0AF83B68" w14:textId="77777777" w:rsidR="00543ADC" w:rsidRPr="00543ADC" w:rsidRDefault="00543ADC" w:rsidP="00B5261F">
      <w:pPr>
        <w:pStyle w:val="BodyText"/>
      </w:pPr>
      <w:r w:rsidRPr="00543ADC">
        <w:rPr>
          <w:b/>
          <w:bCs/>
        </w:rPr>
        <w:t>303-1.</w:t>
      </w:r>
      <w:r w:rsidRPr="00543ADC">
        <w:t xml:space="preserve"> Interactions with water as a shared resource</w:t>
      </w:r>
    </w:p>
    <w:p w14:paraId="700BB2C9" w14:textId="77777777" w:rsidR="00543ADC" w:rsidRPr="00543ADC" w:rsidRDefault="00543ADC" w:rsidP="00B5261F">
      <w:pPr>
        <w:pStyle w:val="BodyText"/>
      </w:pPr>
      <w:r w:rsidRPr="00543ADC">
        <w:rPr>
          <w:b/>
          <w:bCs/>
        </w:rPr>
        <w:t>303-2.</w:t>
      </w:r>
      <w:r w:rsidRPr="00543ADC">
        <w:t xml:space="preserve"> Management of water discharge-related impacts</w:t>
      </w:r>
    </w:p>
    <w:p w14:paraId="0BD6B718" w14:textId="77777777" w:rsidR="00543ADC" w:rsidRPr="00543ADC" w:rsidRDefault="00543ADC" w:rsidP="00B5261F">
      <w:pPr>
        <w:pStyle w:val="BodyText"/>
      </w:pPr>
      <w:r w:rsidRPr="00543ADC">
        <w:rPr>
          <w:b/>
          <w:bCs/>
        </w:rPr>
        <w:t>303-3.</w:t>
      </w:r>
      <w:r w:rsidRPr="00543ADC">
        <w:t xml:space="preserve"> Water withdrawal </w:t>
      </w:r>
    </w:p>
    <w:p w14:paraId="473AC0C0" w14:textId="77777777" w:rsidR="00543ADC" w:rsidRPr="00543ADC" w:rsidRDefault="00543ADC" w:rsidP="00B5261F">
      <w:pPr>
        <w:pStyle w:val="BodyText"/>
      </w:pPr>
      <w:r w:rsidRPr="00543ADC">
        <w:rPr>
          <w:b/>
          <w:bCs/>
        </w:rPr>
        <w:t>303-4.</w:t>
      </w:r>
      <w:r w:rsidRPr="00543ADC">
        <w:t xml:space="preserve"> Water discharge</w:t>
      </w:r>
    </w:p>
    <w:p w14:paraId="340165F5" w14:textId="77777777" w:rsidR="00543ADC" w:rsidRPr="00543ADC" w:rsidRDefault="00543ADC" w:rsidP="00B5261F">
      <w:pPr>
        <w:pStyle w:val="BodyText"/>
      </w:pPr>
      <w:r w:rsidRPr="00543ADC">
        <w:rPr>
          <w:b/>
          <w:bCs/>
        </w:rPr>
        <w:t>303-5.</w:t>
      </w:r>
      <w:r w:rsidRPr="00543ADC">
        <w:t xml:space="preserve"> Water consumption</w:t>
      </w:r>
    </w:p>
    <w:p w14:paraId="34B14A89" w14:textId="77777777" w:rsidR="00543ADC" w:rsidRPr="00543ADC" w:rsidRDefault="00543ADC" w:rsidP="00B5261F">
      <w:pPr>
        <w:pStyle w:val="Heading5"/>
        <w:rPr>
          <w:lang w:eastAsia="en-US"/>
        </w:rPr>
      </w:pPr>
      <w:r w:rsidRPr="00543ADC">
        <w:rPr>
          <w:lang w:eastAsia="en-US"/>
        </w:rPr>
        <w:t>Relevant SDG targets</w:t>
      </w:r>
    </w:p>
    <w:p w14:paraId="10853E24" w14:textId="77777777" w:rsidR="00543ADC" w:rsidRPr="00543ADC" w:rsidRDefault="00543ADC" w:rsidP="00B5261F">
      <w:pPr>
        <w:pStyle w:val="BodyText"/>
      </w:pPr>
      <w:r w:rsidRPr="00543ADC">
        <w:rPr>
          <w:b/>
          <w:bCs/>
        </w:rPr>
        <w:t xml:space="preserve">Target 6.4: </w:t>
      </w:r>
      <w:r w:rsidRPr="00543ADC">
        <w:t>By 2030, substantially increase water-use efficiency across all sectors and ensure sustainable withdrawals and supply of freshwater to address water scarcity and substantially reduce the number of people suffering from water scarcity</w:t>
      </w:r>
    </w:p>
    <w:p w14:paraId="62ADB2C8" w14:textId="77777777" w:rsidR="00543ADC" w:rsidRPr="00C77F27" w:rsidRDefault="00543ADC" w:rsidP="00C77F27">
      <w:pPr>
        <w:pStyle w:val="Heading1"/>
        <w:rPr>
          <w:color w:val="6C3F5C"/>
          <w:lang w:eastAsia="en-US"/>
        </w:rPr>
      </w:pPr>
      <w:r w:rsidRPr="00543ADC">
        <w:rPr>
          <w:lang w:eastAsia="en-US"/>
        </w:rPr>
        <w:br w:type="page"/>
      </w:r>
      <w:bookmarkStart w:id="72" w:name="_Toc324936382"/>
      <w:bookmarkStart w:id="73" w:name="_Toc324936444"/>
      <w:bookmarkStart w:id="74" w:name="_Toc74310948"/>
      <w:bookmarkStart w:id="75" w:name="_Toc100589893"/>
      <w:bookmarkStart w:id="76" w:name="_Toc164684446"/>
      <w:bookmarkStart w:id="77" w:name="_Toc165285072"/>
      <w:r w:rsidRPr="00C77F27">
        <w:rPr>
          <w:color w:val="6C3F5C"/>
          <w:lang w:eastAsia="en-US"/>
        </w:rPr>
        <w:t>Waste</w:t>
      </w:r>
      <w:bookmarkEnd w:id="72"/>
      <w:bookmarkEnd w:id="73"/>
      <w:r w:rsidRPr="00C77F27">
        <w:rPr>
          <w:color w:val="6C3F5C"/>
          <w:lang w:eastAsia="en-US"/>
        </w:rPr>
        <w:t xml:space="preserve"> and recycling</w:t>
      </w:r>
      <w:bookmarkEnd w:id="74"/>
      <w:bookmarkEnd w:id="75"/>
      <w:bookmarkEnd w:id="76"/>
      <w:bookmarkEnd w:id="77"/>
    </w:p>
    <w:tbl>
      <w:tblPr>
        <w:tblW w:w="0" w:type="auto"/>
        <w:shd w:val="clear" w:color="auto" w:fill="6C3F5C"/>
        <w:tblCellMar>
          <w:left w:w="57" w:type="dxa"/>
          <w:right w:w="57" w:type="dxa"/>
        </w:tblCellMar>
        <w:tblLook w:val="04A0" w:firstRow="1" w:lastRow="0" w:firstColumn="1" w:lastColumn="0" w:noHBand="0" w:noVBand="1"/>
      </w:tblPr>
      <w:tblGrid>
        <w:gridCol w:w="9639"/>
      </w:tblGrid>
      <w:tr w:rsidR="00543ADC" w:rsidRPr="00543ADC" w14:paraId="37438DD1" w14:textId="77777777">
        <w:trPr>
          <w:cantSplit/>
        </w:trPr>
        <w:tc>
          <w:tcPr>
            <w:tcW w:w="10315" w:type="dxa"/>
            <w:shd w:val="clear" w:color="auto" w:fill="6C3F5C"/>
          </w:tcPr>
          <w:p w14:paraId="68F06D5F" w14:textId="77777777" w:rsidR="00C77F27" w:rsidRDefault="00543ADC" w:rsidP="00C77F27">
            <w:pPr>
              <w:pStyle w:val="BodyText"/>
            </w:pPr>
            <w:r w:rsidRPr="00543ADC">
              <w:t>Indicators</w:t>
            </w:r>
            <w:r w:rsidRPr="00543ADC">
              <w:tab/>
            </w:r>
          </w:p>
          <w:p w14:paraId="3CB09C57" w14:textId="7E2B9497" w:rsidR="00543ADC" w:rsidRPr="00543ADC" w:rsidRDefault="00543ADC" w:rsidP="00C77F27">
            <w:pPr>
              <w:pStyle w:val="BodyText"/>
              <w:ind w:left="1440"/>
            </w:pPr>
            <w:r w:rsidRPr="00C77F27">
              <w:rPr>
                <w:rFonts w:ascii="Arial Bold" w:hAnsi="Arial Bold"/>
                <w:bCs/>
              </w:rPr>
              <w:t>WR1</w:t>
            </w:r>
            <w:r w:rsidRPr="00543ADC">
              <w:t>: Total units of waste disposed of by disposal method and waste stream (kg and %)</w:t>
            </w:r>
          </w:p>
          <w:p w14:paraId="5E6A8ED8" w14:textId="77777777" w:rsidR="00543ADC" w:rsidRPr="00543ADC" w:rsidRDefault="00543ADC" w:rsidP="00C77F27">
            <w:pPr>
              <w:pStyle w:val="BodyText"/>
              <w:ind w:left="1440"/>
            </w:pPr>
            <w:r w:rsidRPr="00C77F27">
              <w:rPr>
                <w:b/>
                <w:bCs/>
              </w:rPr>
              <w:t>WR2</w:t>
            </w:r>
            <w:r w:rsidRPr="00543ADC">
              <w:t>: Dedicated collection services provided in offices for printer cartridges, batteries, and soft plastics (%)</w:t>
            </w:r>
            <w:r w:rsidRPr="00543ADC">
              <w:tab/>
            </w:r>
          </w:p>
          <w:p w14:paraId="38F6DB1F" w14:textId="77777777" w:rsidR="00543ADC" w:rsidRPr="00543ADC" w:rsidRDefault="00543ADC" w:rsidP="00C77F27">
            <w:pPr>
              <w:pStyle w:val="BodyText"/>
              <w:ind w:left="1440"/>
            </w:pPr>
            <w:r w:rsidRPr="00C77F27">
              <w:rPr>
                <w:b/>
                <w:bCs/>
              </w:rPr>
              <w:t>WR3</w:t>
            </w:r>
            <w:r w:rsidRPr="00543ADC">
              <w:t>: Total units of waste disposed of normalised by FTE, headcount, floor area, or other entity or sector specific quantity, by disposal method (kg normalised)</w:t>
            </w:r>
          </w:p>
          <w:p w14:paraId="71410841" w14:textId="77777777" w:rsidR="00543ADC" w:rsidRPr="00543ADC" w:rsidRDefault="00543ADC" w:rsidP="00C77F27">
            <w:pPr>
              <w:pStyle w:val="BodyText"/>
              <w:ind w:left="1440"/>
            </w:pPr>
            <w:r w:rsidRPr="00C77F27">
              <w:rPr>
                <w:b/>
                <w:bCs/>
              </w:rPr>
              <w:t>WR4</w:t>
            </w:r>
            <w:r w:rsidRPr="00543ADC">
              <w:t>: Recycling Rate (%)</w:t>
            </w:r>
          </w:p>
          <w:p w14:paraId="66E69734" w14:textId="77777777" w:rsidR="00543ADC" w:rsidRPr="00543ADC" w:rsidRDefault="00543ADC" w:rsidP="00C77F27">
            <w:pPr>
              <w:pStyle w:val="BodyText"/>
              <w:ind w:left="1440"/>
            </w:pPr>
            <w:r w:rsidRPr="00C77F27">
              <w:rPr>
                <w:b/>
                <w:bCs/>
              </w:rPr>
              <w:t>WR5</w:t>
            </w:r>
            <w:r w:rsidRPr="00543ADC">
              <w:t>: Greenhouse gas emissions associated with waste disposal (Tonnes CO</w:t>
            </w:r>
            <w:r w:rsidRPr="00543ADC">
              <w:rPr>
                <w:vertAlign w:val="subscript"/>
              </w:rPr>
              <w:t>2</w:t>
            </w:r>
            <w:r w:rsidRPr="00543ADC">
              <w:t>-e)</w:t>
            </w:r>
          </w:p>
        </w:tc>
      </w:tr>
    </w:tbl>
    <w:p w14:paraId="35A4624B" w14:textId="77777777" w:rsidR="00543ADC" w:rsidRPr="00543ADC" w:rsidRDefault="00543ADC" w:rsidP="00376154">
      <w:pPr>
        <w:pStyle w:val="Heading5"/>
        <w:rPr>
          <w:lang w:eastAsia="en-US"/>
        </w:rPr>
      </w:pPr>
      <w:bookmarkStart w:id="78" w:name="_Toc324936383"/>
      <w:r w:rsidRPr="00543ADC">
        <w:rPr>
          <w:lang w:eastAsia="en-US"/>
        </w:rPr>
        <w:t>Definitions</w:t>
      </w:r>
      <w:bookmarkEnd w:id="78"/>
    </w:p>
    <w:p w14:paraId="7E5A224D" w14:textId="4C365F70" w:rsidR="000072C0" w:rsidRDefault="00543ADC" w:rsidP="00376154">
      <w:pPr>
        <w:pStyle w:val="BodyText"/>
      </w:pPr>
      <w:r w:rsidRPr="00543ADC">
        <w:rPr>
          <w:b/>
        </w:rPr>
        <w:t>WR1</w:t>
      </w:r>
      <w:r w:rsidRPr="00543ADC">
        <w:t xml:space="preserve">: Total units of waste disposed of is the amount of total waste generated from activities within the entity within the Annual Reporting period, including recycling, compost and landfill streams and routine disposal of office equipment. It excludes ‘one off’ clean outs, office relocations etc. and waste disposed at facilities outside of the entity’s control (e.g., Ambulances disposing of clinical waste at a hospital). </w:t>
      </w:r>
      <w:r w:rsidR="00850198" w:rsidRPr="00850198">
        <w:t>If the entity is engaged in the supply and treatment of bulk water and/or sewage, water consumption unique to the provision of water supply and sewerage services (e.g., mains flushing) should also be excluded from WR1.</w:t>
      </w:r>
    </w:p>
    <w:p w14:paraId="7E5BA924" w14:textId="306A7012" w:rsidR="00543ADC" w:rsidRPr="00543ADC" w:rsidRDefault="00543ADC" w:rsidP="00376154">
      <w:pPr>
        <w:pStyle w:val="BodyText"/>
      </w:pPr>
      <w:r w:rsidRPr="00543ADC">
        <w:t>The following waste streams should be used, where they are utilised by an entity:</w:t>
      </w:r>
    </w:p>
    <w:p w14:paraId="1D74B860" w14:textId="77777777" w:rsidR="00543ADC" w:rsidRPr="00543ADC" w:rsidRDefault="00543ADC" w:rsidP="00376154">
      <w:pPr>
        <w:pStyle w:val="ListBullet"/>
      </w:pPr>
      <w:r>
        <w:t>Food and garden organics (compostable materials including food materials, flowers, etc.).</w:t>
      </w:r>
    </w:p>
    <w:p w14:paraId="21D1FCBD" w14:textId="77777777" w:rsidR="00543ADC" w:rsidRPr="00543ADC" w:rsidRDefault="00543ADC" w:rsidP="00376154">
      <w:pPr>
        <w:pStyle w:val="ListBullet"/>
      </w:pPr>
      <w:r>
        <w:t>Recyclable materials separated into streams where collection services are present and data is available, for example where different collection arrangements for different materials are present (including paper and paper products, cardboard, glass, metal, recyclable plastics, toner cartridges, fluorescent tubes, CD’s, etc.) including co-mingled recyclable products and paper disposed of in “secure” bins.</w:t>
      </w:r>
    </w:p>
    <w:p w14:paraId="0FD9AB8A" w14:textId="77777777" w:rsidR="00543ADC" w:rsidRPr="00543ADC" w:rsidRDefault="00543ADC" w:rsidP="00376154">
      <w:pPr>
        <w:pStyle w:val="ListBullet"/>
      </w:pPr>
      <w:r>
        <w:t>Landfill (waste materials which cannot be reused, recycled, or composted)</w:t>
      </w:r>
    </w:p>
    <w:p w14:paraId="2C968E8C" w14:textId="77777777" w:rsidR="00543ADC" w:rsidRPr="00543ADC" w:rsidRDefault="00543ADC" w:rsidP="00376154">
      <w:pPr>
        <w:pStyle w:val="ListBullet"/>
      </w:pPr>
      <w:r>
        <w:t>Disposal should include landfill, recycling/recovery, and other (including incineration). This should enable Entities to report a recovery rate for each waste stream.</w:t>
      </w:r>
    </w:p>
    <w:p w14:paraId="26E75A4A" w14:textId="77777777" w:rsidR="00543ADC" w:rsidRPr="00543ADC" w:rsidRDefault="00543ADC" w:rsidP="00376154">
      <w:pPr>
        <w:pStyle w:val="BodyText"/>
      </w:pPr>
      <w:r w:rsidRPr="00543ADC">
        <w:t>Entities are encouraged to breakdown their waste disposal to provide readers of the report with a better understanding of the Entities activities and impacts. For example, an entity may wish to show office-based waste and major non-office waste disposal areas separately. Note that measures sought are by weight not volume, most service providers should be able to deal with either metric, otherwise weight will have to be estimated from volumes.</w:t>
      </w:r>
    </w:p>
    <w:p w14:paraId="147FA306" w14:textId="77777777" w:rsidR="00543ADC" w:rsidRPr="00543ADC" w:rsidRDefault="00543ADC" w:rsidP="00376154">
      <w:pPr>
        <w:pStyle w:val="BodyText"/>
      </w:pPr>
      <w:r w:rsidRPr="00543ADC">
        <w:rPr>
          <w:b/>
          <w:bCs/>
        </w:rPr>
        <w:t>WR2:</w:t>
      </w:r>
      <w:r w:rsidRPr="00543ADC">
        <w:t xml:space="preserve"> Entities should report the percentage of office sites which are covered by dedicated collection services for each of these waste streams:</w:t>
      </w:r>
    </w:p>
    <w:p w14:paraId="7F9DE45C" w14:textId="77777777" w:rsidR="00543ADC" w:rsidRPr="00543ADC" w:rsidRDefault="00543ADC" w:rsidP="00376154">
      <w:pPr>
        <w:pStyle w:val="ListBullet"/>
      </w:pPr>
      <w:r>
        <w:t>Printer cartridges</w:t>
      </w:r>
    </w:p>
    <w:p w14:paraId="674E8CB0" w14:textId="77777777" w:rsidR="00543ADC" w:rsidRPr="00543ADC" w:rsidRDefault="00543ADC" w:rsidP="00376154">
      <w:pPr>
        <w:pStyle w:val="ListBullet"/>
      </w:pPr>
      <w:r>
        <w:t>Batteries</w:t>
      </w:r>
    </w:p>
    <w:p w14:paraId="4B783219" w14:textId="77777777" w:rsidR="00543ADC" w:rsidRPr="00543ADC" w:rsidRDefault="00543ADC" w:rsidP="00376154">
      <w:pPr>
        <w:pStyle w:val="ListBullet"/>
      </w:pPr>
      <w:r>
        <w:t>e-waste</w:t>
      </w:r>
    </w:p>
    <w:p w14:paraId="5D26D414" w14:textId="77777777" w:rsidR="00543ADC" w:rsidRPr="00543ADC" w:rsidRDefault="00543ADC" w:rsidP="00376154">
      <w:pPr>
        <w:pStyle w:val="ListBullet"/>
      </w:pPr>
      <w:r>
        <w:t>Soft plastics</w:t>
      </w:r>
    </w:p>
    <w:p w14:paraId="35A2EBCB" w14:textId="77777777" w:rsidR="00543ADC" w:rsidRPr="00543ADC" w:rsidRDefault="00543ADC" w:rsidP="00376154">
      <w:pPr>
        <w:pStyle w:val="BodyText"/>
      </w:pPr>
      <w:r w:rsidRPr="00543ADC">
        <w:t>Entities may also report the presence of other dedicated waste collection services, in both office and non-office locations, for items such as:</w:t>
      </w:r>
    </w:p>
    <w:p w14:paraId="463C8D22" w14:textId="77777777" w:rsidR="00543ADC" w:rsidRPr="00543ADC" w:rsidRDefault="00543ADC" w:rsidP="00376154">
      <w:pPr>
        <w:pStyle w:val="ListBullet"/>
      </w:pPr>
      <w:r>
        <w:t>Polystyrene</w:t>
      </w:r>
    </w:p>
    <w:p w14:paraId="1BFF28A5" w14:textId="77777777" w:rsidR="00543ADC" w:rsidRPr="00543ADC" w:rsidRDefault="00543ADC" w:rsidP="00376154">
      <w:pPr>
        <w:pStyle w:val="ListBullet"/>
      </w:pPr>
      <w:r>
        <w:t>Cigarette waste</w:t>
      </w:r>
    </w:p>
    <w:p w14:paraId="26C70CDF" w14:textId="77777777" w:rsidR="00543ADC" w:rsidRPr="00543ADC" w:rsidRDefault="00543ADC" w:rsidP="00376154">
      <w:pPr>
        <w:pStyle w:val="ListBullet"/>
      </w:pPr>
      <w:r>
        <w:t>Coffee cups</w:t>
      </w:r>
    </w:p>
    <w:p w14:paraId="3D459310" w14:textId="77777777" w:rsidR="00543ADC" w:rsidRPr="00543ADC" w:rsidRDefault="00543ADC" w:rsidP="00376154">
      <w:pPr>
        <w:pStyle w:val="ListBullet"/>
      </w:pPr>
      <w:r>
        <w:t>Printer/copier toner</w:t>
      </w:r>
    </w:p>
    <w:p w14:paraId="3127B4AA" w14:textId="77777777" w:rsidR="00543ADC" w:rsidRPr="00543ADC" w:rsidRDefault="00543ADC" w:rsidP="00376154">
      <w:pPr>
        <w:pStyle w:val="ListBullet"/>
      </w:pPr>
      <w:r>
        <w:t>Paint</w:t>
      </w:r>
    </w:p>
    <w:p w14:paraId="5B4AAE28" w14:textId="77777777" w:rsidR="00543ADC" w:rsidRPr="00543ADC" w:rsidRDefault="00543ADC" w:rsidP="00376154">
      <w:pPr>
        <w:pStyle w:val="ListBullet"/>
      </w:pPr>
      <w:r>
        <w:t>Trade waste</w:t>
      </w:r>
    </w:p>
    <w:p w14:paraId="5B080A8C" w14:textId="77777777" w:rsidR="00543ADC" w:rsidRPr="00543ADC" w:rsidRDefault="00543ADC" w:rsidP="00376154">
      <w:pPr>
        <w:pStyle w:val="BodyText"/>
      </w:pPr>
      <w:r w:rsidRPr="00543ADC">
        <w:t>Entities are not required to report the volume or mass of waste collected in these streams, however if data is available, they may optionally include data for these streams in WR1.</w:t>
      </w:r>
    </w:p>
    <w:p w14:paraId="5E898AC7" w14:textId="77777777" w:rsidR="00543ADC" w:rsidRPr="00543ADC" w:rsidRDefault="00543ADC" w:rsidP="00376154">
      <w:pPr>
        <w:pStyle w:val="BodyText"/>
      </w:pPr>
      <w:r w:rsidRPr="00543ADC">
        <w:rPr>
          <w:b/>
          <w:bCs/>
        </w:rPr>
        <w:t xml:space="preserve">WR3: </w:t>
      </w:r>
      <w:r w:rsidRPr="00543ADC">
        <w:t>This indicator provides the waste disposed of normalised against an indicator of the size of an entity’s operation. Typically, this should be FTE, but an entity may also choose headcount</w:t>
      </w:r>
      <w:r w:rsidRPr="00543ADC" w:rsidDel="00A8103E">
        <w:t xml:space="preserve">, </w:t>
      </w:r>
      <w:r w:rsidRPr="00543ADC">
        <w:t>floor area etc.</w:t>
      </w:r>
    </w:p>
    <w:p w14:paraId="5D9DE00A" w14:textId="77777777" w:rsidR="00543ADC" w:rsidRPr="00543ADC" w:rsidRDefault="00543ADC" w:rsidP="00376154">
      <w:pPr>
        <w:pStyle w:val="BodyText"/>
      </w:pPr>
      <w:r w:rsidRPr="00543ADC">
        <w:rPr>
          <w:b/>
        </w:rPr>
        <w:t xml:space="preserve">WR4: </w:t>
      </w:r>
      <w:r w:rsidRPr="00543ADC">
        <w:t>The recycling rate is the total weight of waste diverted from landfill in kilograms (including organic and recyclable materials) divided by the total units of waste produced (organic, recyclables and waste to landfill).</w:t>
      </w:r>
    </w:p>
    <w:p w14:paraId="0CA8C11E" w14:textId="77777777" w:rsidR="00543ADC" w:rsidRPr="00543ADC" w:rsidRDefault="00543ADC" w:rsidP="00376154">
      <w:pPr>
        <w:pStyle w:val="BodyText"/>
      </w:pPr>
      <w:r w:rsidRPr="00543ADC">
        <w:rPr>
          <w:b/>
        </w:rPr>
        <w:t xml:space="preserve">WR5: </w:t>
      </w:r>
      <w:r w:rsidRPr="00543ADC">
        <w:t>Greenhouse gas emissions refer to the emissions generated when waste is disposed to landfill.</w:t>
      </w:r>
    </w:p>
    <w:p w14:paraId="41055B70" w14:textId="77777777" w:rsidR="00543ADC" w:rsidRPr="00543ADC" w:rsidRDefault="00543ADC" w:rsidP="00AB1AE0">
      <w:pPr>
        <w:pStyle w:val="Heading5"/>
        <w:rPr>
          <w:lang w:eastAsia="en-US"/>
        </w:rPr>
      </w:pPr>
      <w:bookmarkStart w:id="79" w:name="_Toc324936384"/>
      <w:r w:rsidRPr="00543ADC">
        <w:rPr>
          <w:lang w:eastAsia="en-US"/>
        </w:rPr>
        <w:t>Context</w:t>
      </w:r>
      <w:bookmarkEnd w:id="79"/>
    </w:p>
    <w:p w14:paraId="0591B2BB" w14:textId="77777777" w:rsidR="00543ADC" w:rsidRPr="00543ADC" w:rsidRDefault="00543ADC" w:rsidP="00AB1AE0">
      <w:pPr>
        <w:pStyle w:val="BodyText"/>
      </w:pPr>
      <w:r w:rsidRPr="00543ADC">
        <w:t>The context of the data presented must be clarified, including:</w:t>
      </w:r>
      <w:r w:rsidRPr="00543ADC">
        <w:rPr>
          <w:b/>
        </w:rPr>
        <w:t xml:space="preserve"> </w:t>
      </w:r>
    </w:p>
    <w:p w14:paraId="418257A5" w14:textId="77777777" w:rsidR="00543ADC" w:rsidRPr="00543ADC" w:rsidRDefault="00543ADC" w:rsidP="00AB1AE0">
      <w:pPr>
        <w:pStyle w:val="ListBullet"/>
      </w:pPr>
      <w:r>
        <w:t>% of total sites or % of total staff represented by data, if not near 100%</w:t>
      </w:r>
    </w:p>
    <w:p w14:paraId="4069391F" w14:textId="77777777" w:rsidR="00543ADC" w:rsidRPr="00543ADC" w:rsidRDefault="00543ADC" w:rsidP="00AB1AE0">
      <w:pPr>
        <w:pStyle w:val="ListBullet"/>
      </w:pPr>
      <w:r>
        <w:t>whether data has been affected by machinery of government changes</w:t>
      </w:r>
    </w:p>
    <w:p w14:paraId="1FC12E7C" w14:textId="77777777" w:rsidR="00543ADC" w:rsidRPr="00543ADC" w:rsidRDefault="00543ADC" w:rsidP="00AB1AE0">
      <w:pPr>
        <w:pStyle w:val="ListBullet"/>
      </w:pPr>
      <w:r>
        <w:t>any other material information about the data such as office/non-office production and nature of tenancy that are relevant to the production of waste</w:t>
      </w:r>
    </w:p>
    <w:p w14:paraId="512104D1" w14:textId="77777777" w:rsidR="00543ADC" w:rsidRPr="00543ADC" w:rsidRDefault="00543ADC" w:rsidP="00AB1AE0">
      <w:pPr>
        <w:pStyle w:val="Heading5"/>
        <w:rPr>
          <w:lang w:eastAsia="en-US"/>
        </w:rPr>
      </w:pPr>
      <w:bookmarkStart w:id="80" w:name="_Toc324936385"/>
      <w:r w:rsidRPr="00543ADC">
        <w:rPr>
          <w:lang w:eastAsia="en-US"/>
        </w:rPr>
        <w:t>Actions Undertaken</w:t>
      </w:r>
      <w:bookmarkEnd w:id="80"/>
    </w:p>
    <w:p w14:paraId="7AC2A17C" w14:textId="77777777" w:rsidR="00543ADC" w:rsidRPr="00543ADC" w:rsidRDefault="00543ADC" w:rsidP="00AB1AE0">
      <w:pPr>
        <w:pStyle w:val="BodyText"/>
      </w:pPr>
      <w:bookmarkStart w:id="81" w:name="_Toc324936386"/>
      <w:r w:rsidRPr="00543ADC">
        <w:t>Entities should disclose a full list of types of destinations utilised for waste disposal (e.g., landfill, recycling, composting facilities) and the extent that they are utilised by different locations or staff. Entities are also to report on activities that reflect the efforts in managing the impacts of waste or that provide other organisations with a means of replicating success.</w:t>
      </w:r>
    </w:p>
    <w:p w14:paraId="17BA10E7" w14:textId="77777777" w:rsidR="00543ADC" w:rsidRPr="00543ADC" w:rsidRDefault="00543ADC" w:rsidP="00AB1AE0">
      <w:pPr>
        <w:pStyle w:val="BodyText"/>
      </w:pPr>
      <w:r w:rsidRPr="00543ADC">
        <w:t>Where entities manage a portion of their waste within the organisational boundary (for example through composting or mulching for entity managed gardens or green space) these actions should be noted. These waste volumes do not need to be reported.</w:t>
      </w:r>
    </w:p>
    <w:p w14:paraId="58273553" w14:textId="77777777" w:rsidR="00543ADC" w:rsidRPr="00543ADC" w:rsidRDefault="00543ADC" w:rsidP="00AB1AE0">
      <w:pPr>
        <w:pStyle w:val="Heading5"/>
        <w:rPr>
          <w:lang w:eastAsia="en-US"/>
        </w:rPr>
      </w:pPr>
      <w:r w:rsidRPr="00543ADC">
        <w:rPr>
          <w:lang w:eastAsia="en-US"/>
        </w:rPr>
        <w:t>Data Source</w:t>
      </w:r>
      <w:bookmarkEnd w:id="81"/>
    </w:p>
    <w:p w14:paraId="73358EF6" w14:textId="77777777" w:rsidR="00543ADC" w:rsidRPr="00543ADC" w:rsidRDefault="00543ADC" w:rsidP="00AB1AE0">
      <w:pPr>
        <w:pStyle w:val="BodyText"/>
      </w:pPr>
      <w:r w:rsidRPr="00543ADC">
        <w:t>Data may be sourced through:</w:t>
      </w:r>
    </w:p>
    <w:p w14:paraId="68BA5D17" w14:textId="77777777" w:rsidR="00543ADC" w:rsidRPr="00543ADC" w:rsidRDefault="00543ADC" w:rsidP="00AB1AE0">
      <w:pPr>
        <w:pStyle w:val="ListBullet"/>
      </w:pPr>
      <w:r>
        <w:t>For most Shared Service Provider managed sites, data collated by the Shared Service Provider from waste collection providers</w:t>
      </w:r>
    </w:p>
    <w:p w14:paraId="50922095" w14:textId="77777777" w:rsidR="00543ADC" w:rsidRPr="00543ADC" w:rsidRDefault="00543ADC" w:rsidP="00AB1AE0">
      <w:pPr>
        <w:pStyle w:val="ListBullet"/>
      </w:pPr>
      <w:r>
        <w:t>Invoices or reports from waste and/or recycling collection providers</w:t>
      </w:r>
    </w:p>
    <w:p w14:paraId="10F8DD2E" w14:textId="77777777" w:rsidR="00543ADC" w:rsidRPr="00543ADC" w:rsidRDefault="00543ADC" w:rsidP="00AB1AE0">
      <w:pPr>
        <w:pStyle w:val="ListBullet"/>
      </w:pPr>
      <w:r>
        <w:t>Internal and external waste audits/assessments and associated reports</w:t>
      </w:r>
    </w:p>
    <w:p w14:paraId="3649FA83" w14:textId="77777777" w:rsidR="00543ADC" w:rsidRPr="00543ADC" w:rsidRDefault="00543ADC" w:rsidP="00AB1AE0">
      <w:pPr>
        <w:pStyle w:val="ListBullet"/>
      </w:pPr>
      <w:r>
        <w:t>Estimated, based on number of collected bins</w:t>
      </w:r>
    </w:p>
    <w:p w14:paraId="4F1C5466" w14:textId="77777777" w:rsidR="00543ADC" w:rsidRPr="00543ADC" w:rsidRDefault="00543ADC" w:rsidP="00AB1AE0">
      <w:pPr>
        <w:pStyle w:val="Heading5"/>
        <w:rPr>
          <w:lang w:eastAsia="en-US"/>
        </w:rPr>
      </w:pPr>
      <w:bookmarkStart w:id="82" w:name="_Toc324936387"/>
      <w:r w:rsidRPr="00543ADC">
        <w:rPr>
          <w:lang w:eastAsia="en-US"/>
        </w:rPr>
        <w:t>Data Collection</w:t>
      </w:r>
      <w:bookmarkEnd w:id="82"/>
    </w:p>
    <w:p w14:paraId="0CDE9A9C" w14:textId="77777777" w:rsidR="00543ADC" w:rsidRPr="00543ADC" w:rsidRDefault="00543ADC" w:rsidP="00AB1AE0">
      <w:pPr>
        <w:pStyle w:val="BodyText"/>
      </w:pPr>
      <w:r w:rsidRPr="00543ADC">
        <w:t>Entities should aim to collect data from all sites but may use estimates based on kg/FTE where data is not available, provided actual data for sites representing at least 30% of entity staff is available. Entities may use either, data sourced from waste collection providers or the Shared Service Provider, waste audits, or a combination of both.</w:t>
      </w:r>
    </w:p>
    <w:p w14:paraId="52DE0612" w14:textId="77777777" w:rsidR="00543ADC" w:rsidRPr="00456A8D" w:rsidRDefault="00543ADC" w:rsidP="00AB1AE0">
      <w:pPr>
        <w:pStyle w:val="Heading6"/>
        <w:rPr>
          <w:i/>
          <w:iCs w:val="0"/>
        </w:rPr>
      </w:pPr>
      <w:r w:rsidRPr="00456A8D">
        <w:rPr>
          <w:i/>
          <w:iCs w:val="0"/>
        </w:rPr>
        <w:t>Guidance for Waste audits</w:t>
      </w:r>
    </w:p>
    <w:p w14:paraId="2A9BD19C" w14:textId="77777777" w:rsidR="00543ADC" w:rsidRPr="00543ADC" w:rsidRDefault="00543ADC" w:rsidP="00456A8D">
      <w:pPr>
        <w:pStyle w:val="BodyText"/>
      </w:pPr>
      <w:r w:rsidRPr="00543ADC">
        <w:t xml:space="preserve">Data provided by waste collection providers is generally preferable to the use of waste audits due to its higher accuracy and lower cost. Waste audits should only be considered where an entity wishes to report a contamination rate or to inform waste reduction and recycling initiatives.  </w:t>
      </w:r>
    </w:p>
    <w:p w14:paraId="36C504D2" w14:textId="77777777" w:rsidR="00543ADC" w:rsidRPr="00543ADC" w:rsidRDefault="00543ADC" w:rsidP="00456A8D">
      <w:pPr>
        <w:pStyle w:val="BodyText"/>
      </w:pPr>
      <w:r w:rsidRPr="00543ADC">
        <w:t xml:space="preserve">Where an entity decides to conduct a waste audit for the purposes of informing its environmental reporting, audits should be conducted at least annually at sites covering at least 30% of total entity staff. </w:t>
      </w:r>
    </w:p>
    <w:p w14:paraId="3F56BA24" w14:textId="77777777" w:rsidR="00543ADC" w:rsidRPr="00543ADC" w:rsidRDefault="00543ADC" w:rsidP="00456A8D">
      <w:pPr>
        <w:pStyle w:val="BodyText"/>
      </w:pPr>
      <w:r w:rsidRPr="00543ADC">
        <w:t>The assessor will need to:</w:t>
      </w:r>
    </w:p>
    <w:p w14:paraId="7D2FC659" w14:textId="77777777" w:rsidR="00543ADC" w:rsidRPr="00543ADC" w:rsidRDefault="00543ADC" w:rsidP="00456A8D">
      <w:pPr>
        <w:pStyle w:val="ListBullet"/>
      </w:pPr>
      <w:r>
        <w:t>Measure the weight of total waste produced by waste stream for at least one twenty-four-hour period; and</w:t>
      </w:r>
    </w:p>
    <w:p w14:paraId="2CD94B48" w14:textId="77777777" w:rsidR="00543ADC" w:rsidRPr="00543ADC" w:rsidRDefault="00543ADC" w:rsidP="00456A8D">
      <w:pPr>
        <w:pStyle w:val="ListBullet"/>
      </w:pPr>
      <w:r>
        <w:t xml:space="preserve">Include the assessment of both landfill and recycling streams, including compost, by weight. </w:t>
      </w:r>
    </w:p>
    <w:p w14:paraId="2729C1E1" w14:textId="77777777" w:rsidR="00543ADC" w:rsidRPr="00543ADC" w:rsidRDefault="00543ADC" w:rsidP="00456A8D">
      <w:pPr>
        <w:pStyle w:val="ListBullet"/>
      </w:pPr>
      <w:r>
        <w:t>An entity must audit waste in all bins, or at least those used by 30% of total entity staff.</w:t>
      </w:r>
    </w:p>
    <w:p w14:paraId="07FF9B79" w14:textId="77777777" w:rsidR="00543ADC" w:rsidRPr="00543ADC" w:rsidRDefault="00543ADC" w:rsidP="00456A8D">
      <w:pPr>
        <w:pStyle w:val="ListBullet"/>
      </w:pPr>
      <w:r>
        <w:t>There is no need to do a contamination level audit of every waste stream, however a visual inspection of each waste stream can be very useful in developing communication materials to reduce contamination.</w:t>
      </w:r>
    </w:p>
    <w:p w14:paraId="73FC366A" w14:textId="77777777" w:rsidR="00543ADC" w:rsidRPr="00543ADC" w:rsidRDefault="00543ADC" w:rsidP="00456A8D">
      <w:pPr>
        <w:pStyle w:val="BodyText"/>
      </w:pPr>
      <w:r w:rsidRPr="00543ADC">
        <w:rPr>
          <w:b/>
          <w:i/>
        </w:rPr>
        <w:t xml:space="preserve">Where all waste at all locations can be measured: </w:t>
      </w:r>
      <w:r w:rsidRPr="00543ADC">
        <w:t>Entities with a small number of FTEs in shared premises don’t require a separate audit. Entities in multi-tenanted buildings should still be able to undertake a waste assessment, provided their own bins are identified.</w:t>
      </w:r>
    </w:p>
    <w:p w14:paraId="2DC068F6" w14:textId="77777777" w:rsidR="00543ADC" w:rsidRPr="00543ADC" w:rsidRDefault="00543ADC" w:rsidP="00456A8D">
      <w:pPr>
        <w:pStyle w:val="BodyText"/>
      </w:pPr>
      <w:r w:rsidRPr="00543ADC">
        <w:t>Where resources are limited or a large number of entity locations exist, locations with higher numbers of FTEs should be audited. If one audit can be undertaken to account for 30% of entity staff, then one audit will be sufficient. Otherwise, multiple audits should be undertaken to ensure that audits represent waste disposed of by at least 30% of an entity’s FTEs.</w:t>
      </w:r>
    </w:p>
    <w:p w14:paraId="498760EF" w14:textId="77777777" w:rsidR="00543ADC" w:rsidRPr="00543ADC" w:rsidRDefault="00543ADC" w:rsidP="00456A8D">
      <w:pPr>
        <w:pStyle w:val="BodyText"/>
      </w:pPr>
      <w:r w:rsidRPr="00543ADC">
        <w:rPr>
          <w:b/>
          <w:bCs/>
          <w:i/>
          <w:iCs/>
        </w:rPr>
        <w:t xml:space="preserve">Where waste data is not available and waste audits are not feasible: </w:t>
      </w:r>
      <w:r w:rsidRPr="00543ADC">
        <w:t>Waste data can be estimated by the number of full standard wheelie bins (240L) collected in a reporting period. The number of bins at site should be confirmed against the asset register or through a stocktake. On each collection date, how full the bins are as a percentage can be estimated.</w:t>
      </w:r>
    </w:p>
    <w:p w14:paraId="699E9A2C" w14:textId="77777777" w:rsidR="00543ADC" w:rsidRPr="00543ADC" w:rsidRDefault="00543ADC" w:rsidP="00456A8D">
      <w:pPr>
        <w:pStyle w:val="Heading5"/>
        <w:rPr>
          <w:lang w:eastAsia="en-US"/>
        </w:rPr>
      </w:pPr>
      <w:bookmarkStart w:id="83" w:name="_Toc324936388"/>
      <w:r w:rsidRPr="00543ADC">
        <w:rPr>
          <w:lang w:eastAsia="en-US"/>
        </w:rPr>
        <w:t>Data Analysis</w:t>
      </w:r>
      <w:bookmarkEnd w:id="83"/>
    </w:p>
    <w:tbl>
      <w:tblPr>
        <w:tblW w:w="0" w:type="auto"/>
        <w:shd w:val="clear" w:color="auto" w:fill="E0D1DB"/>
        <w:tblCellMar>
          <w:left w:w="57" w:type="dxa"/>
          <w:right w:w="57" w:type="dxa"/>
        </w:tblCellMar>
        <w:tblLook w:val="04A0" w:firstRow="1" w:lastRow="0" w:firstColumn="1" w:lastColumn="0" w:noHBand="0" w:noVBand="1"/>
      </w:tblPr>
      <w:tblGrid>
        <w:gridCol w:w="9639"/>
      </w:tblGrid>
      <w:tr w:rsidR="00543ADC" w:rsidRPr="00543ADC" w14:paraId="3168D66F" w14:textId="77777777">
        <w:trPr>
          <w:cantSplit/>
        </w:trPr>
        <w:tc>
          <w:tcPr>
            <w:tcW w:w="10315" w:type="dxa"/>
            <w:shd w:val="clear" w:color="auto" w:fill="E0D1DB"/>
          </w:tcPr>
          <w:p w14:paraId="048D72AA" w14:textId="77777777" w:rsidR="00543ADC" w:rsidRPr="00543ADC" w:rsidRDefault="00543ADC" w:rsidP="00456A8D">
            <w:pPr>
              <w:pStyle w:val="BodyText"/>
            </w:pPr>
            <w:r w:rsidRPr="00543ADC">
              <w:rPr>
                <w:b/>
              </w:rPr>
              <w:t>WR1</w:t>
            </w:r>
            <w:r w:rsidRPr="00543ADC">
              <w:t xml:space="preserve">: formula for determining kg waste disposed of from waste audits = (kg waste disposed of over 24 hours x 250 (making a total of 250 workdays in one year – the number of workdays may be varied for sites which operate continuously or otherwise have a non-standard work year)) </w:t>
            </w:r>
          </w:p>
          <w:p w14:paraId="41748DB8" w14:textId="77777777" w:rsidR="00543ADC" w:rsidRPr="00543ADC" w:rsidRDefault="00543ADC" w:rsidP="00456A8D">
            <w:pPr>
              <w:pStyle w:val="BodyText"/>
            </w:pPr>
            <w:r w:rsidRPr="00543ADC">
              <w:rPr>
                <w:b/>
              </w:rPr>
              <w:t>WR3</w:t>
            </w:r>
            <w:r w:rsidRPr="00543ADC">
              <w:t>: kg waste produced normalised = WR1 / normalisation factor</w:t>
            </w:r>
          </w:p>
          <w:p w14:paraId="2F6D9AE5" w14:textId="77777777" w:rsidR="00543ADC" w:rsidRPr="00543ADC" w:rsidRDefault="00543ADC" w:rsidP="00456A8D">
            <w:pPr>
              <w:pStyle w:val="BodyText"/>
            </w:pPr>
            <w:r w:rsidRPr="00543ADC">
              <w:rPr>
                <w:b/>
              </w:rPr>
              <w:t>WR4</w:t>
            </w:r>
            <w:r w:rsidRPr="00543ADC">
              <w:t xml:space="preserve">: recycling rate = [(kg of recyclable materials + kg organic material)/ (kg of total waste)] % </w:t>
            </w:r>
          </w:p>
          <w:p w14:paraId="1ADC0EDF" w14:textId="77777777" w:rsidR="00543ADC" w:rsidRPr="00543ADC" w:rsidRDefault="00543ADC" w:rsidP="00456A8D">
            <w:pPr>
              <w:pStyle w:val="BodyText"/>
            </w:pPr>
            <w:r w:rsidRPr="00543ADC">
              <w:rPr>
                <w:b/>
              </w:rPr>
              <w:t>WR5</w:t>
            </w:r>
            <w:r w:rsidRPr="00543ADC">
              <w:t>: The National Greenhouse Accounts Factors note that where methane from waste biomass is recovered and flared or combusted for energy, the CO</w:t>
            </w:r>
            <w:r w:rsidRPr="00543ADC">
              <w:rPr>
                <w:vertAlign w:val="subscript"/>
              </w:rPr>
              <w:t>2</w:t>
            </w:r>
            <w:r w:rsidRPr="00543ADC">
              <w:t xml:space="preserve"> emitted is not counted as an emission but regarded as part of the natural carbon cycle. The total amount of CH</w:t>
            </w:r>
            <w:r w:rsidRPr="00543ADC">
              <w:rPr>
                <w:vertAlign w:val="subscript"/>
              </w:rPr>
              <w:t>4</w:t>
            </w:r>
            <w:r w:rsidRPr="00543ADC">
              <w:t xml:space="preserve"> (methane) recovered is therefore regarded as saved (not emitted) so long as it does not enter the atmosphere as CH</w:t>
            </w:r>
            <w:r w:rsidRPr="00543ADC">
              <w:rPr>
                <w:vertAlign w:val="subscript"/>
              </w:rPr>
              <w:t>4</w:t>
            </w:r>
            <w:r w:rsidRPr="00543ADC">
              <w:t>.</w:t>
            </w:r>
          </w:p>
          <w:p w14:paraId="200972B7" w14:textId="59724308" w:rsidR="00750265" w:rsidRPr="00543ADC" w:rsidRDefault="00543ADC" w:rsidP="00456A8D">
            <w:pPr>
              <w:pStyle w:val="BodyText"/>
            </w:pPr>
            <w:r w:rsidRPr="00543ADC">
              <w:t>The conversion factors for Municipal Solid Waste are to be allocated to the waste going to landfill (or use the relevant conversion factors for different components of landfill waste if measured). Municipal waste conversion factors are to be sourced from the latest version of The National Greenhouse Accounts</w:t>
            </w:r>
            <w:r w:rsidR="00DE6642">
              <w:t xml:space="preserve">: </w:t>
            </w:r>
            <w:hyperlink r:id="rId50" w:history="1">
              <w:r w:rsidR="00DE6642" w:rsidRPr="00DE6642">
                <w:rPr>
                  <w:color w:val="0000FF"/>
                  <w:u w:val="single"/>
                </w:rPr>
                <w:t>Australian National Greenhouse Accounts Factors (dcceew.gov.au)</w:t>
              </w:r>
            </w:hyperlink>
            <w:r w:rsidR="00C2677A">
              <w:t>.</w:t>
            </w:r>
            <w:r w:rsidRPr="00543ADC">
              <w:t xml:space="preserve"> </w:t>
            </w:r>
            <w:r w:rsidR="00C2677A" w:rsidRPr="00C2677A">
              <w:t xml:space="preserve">Where waste data is measured by volume and not by weight, use the volume to mass conversion factors from the latest version of The National Greenhouse Accounts. Where individual waste stream data is not known, use the Municipal Solid Waste volume to weight conversion factor.  </w:t>
            </w:r>
          </w:p>
          <w:p w14:paraId="551212D2" w14:textId="77777777" w:rsidR="00543ADC" w:rsidRPr="00543ADC" w:rsidRDefault="00543ADC" w:rsidP="00456A8D">
            <w:pPr>
              <w:pStyle w:val="BodyText"/>
            </w:pPr>
            <w:r w:rsidRPr="00543ADC">
              <w:t>No GHG emissions are to be reported for the recycling streams.</w:t>
            </w:r>
          </w:p>
        </w:tc>
      </w:tr>
    </w:tbl>
    <w:p w14:paraId="1DF7397E" w14:textId="77777777" w:rsidR="00543ADC" w:rsidRPr="00543ADC" w:rsidRDefault="00543ADC" w:rsidP="00A93810">
      <w:pPr>
        <w:pStyle w:val="Heading5"/>
        <w:rPr>
          <w:lang w:eastAsia="en-US"/>
        </w:rPr>
      </w:pPr>
      <w:bookmarkStart w:id="84" w:name="_Toc324936390"/>
      <w:r w:rsidRPr="00543ADC">
        <w:rPr>
          <w:lang w:eastAsia="en-US"/>
        </w:rPr>
        <w:t>Optional indicators</w:t>
      </w:r>
    </w:p>
    <w:p w14:paraId="30655018" w14:textId="77777777" w:rsidR="00543ADC" w:rsidRPr="00543ADC" w:rsidRDefault="00543ADC" w:rsidP="00A93810">
      <w:pPr>
        <w:pStyle w:val="BodyText"/>
      </w:pPr>
      <w:r w:rsidRPr="00543ADC">
        <w:t>FRD 24 identifies the following optional indicators:</w:t>
      </w:r>
    </w:p>
    <w:p w14:paraId="39BE80D6" w14:textId="77777777" w:rsidR="00543ADC" w:rsidRPr="00543ADC" w:rsidRDefault="00543ADC" w:rsidP="00A93810">
      <w:pPr>
        <w:pStyle w:val="ListBullet"/>
      </w:pPr>
      <w:r>
        <w:t>Contamination of standard bin contents</w:t>
      </w:r>
    </w:p>
    <w:p w14:paraId="5C615C98" w14:textId="77777777" w:rsidR="00543ADC" w:rsidRPr="00543ADC" w:rsidRDefault="00543ADC" w:rsidP="00A93810">
      <w:pPr>
        <w:pStyle w:val="Heading5"/>
        <w:rPr>
          <w:lang w:eastAsia="en-US"/>
        </w:rPr>
      </w:pPr>
      <w:r w:rsidRPr="00543ADC">
        <w:rPr>
          <w:lang w:eastAsia="en-US"/>
        </w:rPr>
        <w:t>Relevant GRI indicators</w:t>
      </w:r>
      <w:bookmarkEnd w:id="84"/>
    </w:p>
    <w:p w14:paraId="1E2A1EAB" w14:textId="77777777" w:rsidR="00543ADC" w:rsidRPr="00543ADC" w:rsidRDefault="00543ADC" w:rsidP="00A93810">
      <w:pPr>
        <w:pStyle w:val="BodyText"/>
        <w:rPr>
          <w:b/>
          <w:bCs/>
        </w:rPr>
      </w:pPr>
      <w:r w:rsidRPr="00543ADC">
        <w:rPr>
          <w:b/>
          <w:bCs/>
        </w:rPr>
        <w:t xml:space="preserve">306-1. </w:t>
      </w:r>
      <w:r w:rsidRPr="00543ADC">
        <w:t>Waste generation and significant waste-related impacts</w:t>
      </w:r>
    </w:p>
    <w:p w14:paraId="50E74BBB" w14:textId="77777777" w:rsidR="00543ADC" w:rsidRPr="00543ADC" w:rsidRDefault="00543ADC" w:rsidP="00A93810">
      <w:pPr>
        <w:pStyle w:val="BodyText"/>
        <w:rPr>
          <w:b/>
          <w:bCs/>
        </w:rPr>
      </w:pPr>
      <w:r w:rsidRPr="00543ADC">
        <w:rPr>
          <w:b/>
          <w:bCs/>
        </w:rPr>
        <w:t xml:space="preserve">306-2. </w:t>
      </w:r>
      <w:r w:rsidRPr="00543ADC">
        <w:t>Management of significant waste-related impacts</w:t>
      </w:r>
    </w:p>
    <w:p w14:paraId="545114F5" w14:textId="77777777" w:rsidR="00543ADC" w:rsidRPr="00543ADC" w:rsidRDefault="00543ADC" w:rsidP="00A93810">
      <w:pPr>
        <w:pStyle w:val="BodyText"/>
        <w:rPr>
          <w:b/>
          <w:bCs/>
        </w:rPr>
      </w:pPr>
      <w:r w:rsidRPr="00543ADC">
        <w:rPr>
          <w:b/>
          <w:bCs/>
        </w:rPr>
        <w:t xml:space="preserve">306-3. </w:t>
      </w:r>
      <w:r w:rsidRPr="00543ADC">
        <w:t>Waste generated</w:t>
      </w:r>
    </w:p>
    <w:p w14:paraId="459DD48B" w14:textId="77777777" w:rsidR="00543ADC" w:rsidRPr="00543ADC" w:rsidRDefault="00543ADC" w:rsidP="00A93810">
      <w:pPr>
        <w:pStyle w:val="BodyText"/>
        <w:rPr>
          <w:b/>
          <w:bCs/>
        </w:rPr>
      </w:pPr>
      <w:r w:rsidRPr="00543ADC">
        <w:rPr>
          <w:b/>
          <w:bCs/>
        </w:rPr>
        <w:t xml:space="preserve">306-4. </w:t>
      </w:r>
      <w:r w:rsidRPr="00543ADC">
        <w:t>Waste diverted from disposal</w:t>
      </w:r>
    </w:p>
    <w:p w14:paraId="52EFB4A8" w14:textId="77777777" w:rsidR="00543ADC" w:rsidRPr="00543ADC" w:rsidRDefault="00543ADC" w:rsidP="00A93810">
      <w:pPr>
        <w:pStyle w:val="BodyText"/>
      </w:pPr>
      <w:r w:rsidRPr="00543ADC">
        <w:rPr>
          <w:b/>
          <w:bCs/>
        </w:rPr>
        <w:t xml:space="preserve">306-5. </w:t>
      </w:r>
      <w:r w:rsidRPr="00543ADC">
        <w:t>Waste directed to disposal</w:t>
      </w:r>
    </w:p>
    <w:p w14:paraId="50F27AE7" w14:textId="77777777" w:rsidR="00543ADC" w:rsidRPr="00543ADC" w:rsidRDefault="00543ADC" w:rsidP="00A93810">
      <w:pPr>
        <w:pStyle w:val="Heading5"/>
        <w:rPr>
          <w:lang w:eastAsia="en-US"/>
        </w:rPr>
      </w:pPr>
      <w:r w:rsidRPr="00543ADC">
        <w:rPr>
          <w:lang w:eastAsia="en-US"/>
        </w:rPr>
        <w:t>Relevant SDG targets</w:t>
      </w:r>
    </w:p>
    <w:p w14:paraId="0161E303" w14:textId="77777777" w:rsidR="00543ADC" w:rsidRPr="00543ADC" w:rsidRDefault="00543ADC" w:rsidP="00A93810">
      <w:pPr>
        <w:pStyle w:val="BodyText"/>
      </w:pPr>
      <w:r w:rsidRPr="00543ADC">
        <w:rPr>
          <w:b/>
          <w:bCs/>
        </w:rPr>
        <w:t>Target 11.6:</w:t>
      </w:r>
      <w:r w:rsidRPr="00543ADC">
        <w:t xml:space="preserve"> By 2030, reduce the adverse per capita environmental impact of cities, including by paying special attention to air quality and municipal and other waste management </w:t>
      </w:r>
    </w:p>
    <w:p w14:paraId="234E9D91" w14:textId="77777777" w:rsidR="00543ADC" w:rsidRPr="00543ADC" w:rsidRDefault="00543ADC" w:rsidP="00A93810">
      <w:pPr>
        <w:pStyle w:val="BodyText"/>
      </w:pPr>
      <w:r w:rsidRPr="00543ADC">
        <w:rPr>
          <w:b/>
          <w:bCs/>
        </w:rPr>
        <w:t xml:space="preserve">Target 12.3: </w:t>
      </w:r>
      <w:r w:rsidRPr="00543ADC">
        <w:t>By 2030, halve per capita global food waste at the retail and consumer levels and reduce food losses along production and supply chains, including post-harvest losses</w:t>
      </w:r>
    </w:p>
    <w:p w14:paraId="19FF955A" w14:textId="77777777" w:rsidR="00543ADC" w:rsidRPr="00543ADC" w:rsidRDefault="00543ADC" w:rsidP="00A93810">
      <w:pPr>
        <w:pStyle w:val="BodyText"/>
      </w:pPr>
      <w:r w:rsidRPr="00543ADC">
        <w:rPr>
          <w:b/>
          <w:bCs/>
        </w:rPr>
        <w:t>Target 12.4:</w:t>
      </w:r>
      <w:r w:rsidRPr="00543ADC">
        <w:t xml:space="preserve"> By 2020, achieve the environmentally sound management of chemicals and all wastes throughout their life cycle, in accordance with agreed international frameworks, and significantly reduce their release to air, water and soil in order to minimize their adverse impacts on human health and the environment</w:t>
      </w:r>
    </w:p>
    <w:p w14:paraId="7D115C38" w14:textId="77777777" w:rsidR="00543ADC" w:rsidRPr="00543ADC" w:rsidRDefault="00543ADC" w:rsidP="00A93810">
      <w:pPr>
        <w:pStyle w:val="BodyText"/>
      </w:pPr>
      <w:r w:rsidRPr="00543ADC">
        <w:rPr>
          <w:b/>
          <w:bCs/>
        </w:rPr>
        <w:t>Target 12.5:</w:t>
      </w:r>
      <w:r w:rsidRPr="00543ADC">
        <w:t xml:space="preserve"> By 2030, substantially reduce waste generation through prevention, reduction, recycling and reuse</w:t>
      </w:r>
    </w:p>
    <w:p w14:paraId="1E0BD395" w14:textId="77777777" w:rsidR="00543ADC" w:rsidRPr="001052F6" w:rsidRDefault="00543ADC" w:rsidP="001052F6">
      <w:pPr>
        <w:pStyle w:val="Heading1"/>
        <w:rPr>
          <w:color w:val="F8DD73"/>
          <w:lang w:eastAsia="en-US"/>
        </w:rPr>
      </w:pPr>
      <w:r w:rsidRPr="00543ADC">
        <w:rPr>
          <w:lang w:eastAsia="en-US"/>
        </w:rPr>
        <w:br w:type="page"/>
      </w:r>
      <w:bookmarkStart w:id="85" w:name="_Toc324936416"/>
      <w:bookmarkStart w:id="86" w:name="_Toc324936448"/>
      <w:bookmarkStart w:id="87" w:name="_Toc74310949"/>
      <w:bookmarkStart w:id="88" w:name="_Toc100589894"/>
      <w:bookmarkStart w:id="89" w:name="_Toc164684447"/>
      <w:bookmarkStart w:id="90" w:name="_Toc165285073"/>
      <w:r w:rsidRPr="001052F6">
        <w:rPr>
          <w:color w:val="F8DD73"/>
          <w:lang w:eastAsia="en-US"/>
        </w:rPr>
        <w:t>Greenhouse gas emissions</w:t>
      </w:r>
      <w:bookmarkEnd w:id="85"/>
      <w:bookmarkEnd w:id="86"/>
      <w:bookmarkEnd w:id="87"/>
      <w:bookmarkEnd w:id="88"/>
      <w:bookmarkEnd w:id="89"/>
      <w:bookmarkEnd w:id="90"/>
    </w:p>
    <w:tbl>
      <w:tblPr>
        <w:tblW w:w="0" w:type="auto"/>
        <w:shd w:val="clear" w:color="auto" w:fill="F8DD73"/>
        <w:tblCellMar>
          <w:left w:w="57" w:type="dxa"/>
          <w:right w:w="57" w:type="dxa"/>
        </w:tblCellMar>
        <w:tblLook w:val="04A0" w:firstRow="1" w:lastRow="0" w:firstColumn="1" w:lastColumn="0" w:noHBand="0" w:noVBand="1"/>
      </w:tblPr>
      <w:tblGrid>
        <w:gridCol w:w="9639"/>
      </w:tblGrid>
      <w:tr w:rsidR="00543ADC" w:rsidRPr="00543ADC" w14:paraId="2E7A1F9E" w14:textId="77777777">
        <w:trPr>
          <w:cantSplit/>
        </w:trPr>
        <w:tc>
          <w:tcPr>
            <w:tcW w:w="10315" w:type="dxa"/>
            <w:shd w:val="clear" w:color="auto" w:fill="F8DD73"/>
          </w:tcPr>
          <w:p w14:paraId="481B0DC7" w14:textId="77777777" w:rsidR="001052F6" w:rsidRDefault="00543ADC" w:rsidP="001052F6">
            <w:pPr>
              <w:pStyle w:val="BodyText"/>
            </w:pPr>
            <w:r w:rsidRPr="00543ADC">
              <w:t>Indicators:</w:t>
            </w:r>
            <w:r w:rsidRPr="00543ADC">
              <w:tab/>
            </w:r>
          </w:p>
          <w:p w14:paraId="46C0C755" w14:textId="0039E537" w:rsidR="00543ADC" w:rsidRPr="00543ADC" w:rsidRDefault="00543ADC" w:rsidP="001052F6">
            <w:pPr>
              <w:pStyle w:val="BodyText"/>
              <w:ind w:left="1440"/>
            </w:pPr>
            <w:r w:rsidRPr="00543ADC">
              <w:rPr>
                <w:b/>
              </w:rPr>
              <w:t xml:space="preserve">G1: </w:t>
            </w:r>
            <w:r w:rsidRPr="00543ADC">
              <w:t>Total scope one (direct) greenhouse gas emissions (tonnes CO</w:t>
            </w:r>
            <w:r w:rsidRPr="00543ADC">
              <w:rPr>
                <w:vertAlign w:val="subscript"/>
              </w:rPr>
              <w:t>2</w:t>
            </w:r>
            <w:r w:rsidRPr="00543ADC">
              <w:t>, CH</w:t>
            </w:r>
            <w:r w:rsidRPr="00543ADC">
              <w:rPr>
                <w:vertAlign w:val="subscript"/>
              </w:rPr>
              <w:t>4</w:t>
            </w:r>
            <w:r w:rsidRPr="00543ADC">
              <w:t>, N</w:t>
            </w:r>
            <w:r w:rsidRPr="00543ADC">
              <w:rPr>
                <w:vertAlign w:val="subscript"/>
              </w:rPr>
              <w:t>2</w:t>
            </w:r>
            <w:r w:rsidRPr="00543ADC">
              <w:t>O, other and CO</w:t>
            </w:r>
            <w:r w:rsidRPr="00543ADC">
              <w:rPr>
                <w:vertAlign w:val="subscript"/>
              </w:rPr>
              <w:t>2</w:t>
            </w:r>
            <w:r w:rsidRPr="00543ADC">
              <w:t>-e)</w:t>
            </w:r>
          </w:p>
          <w:p w14:paraId="6CABD74D" w14:textId="77777777" w:rsidR="00543ADC" w:rsidRPr="00543ADC" w:rsidRDefault="00543ADC" w:rsidP="001052F6">
            <w:pPr>
              <w:pStyle w:val="BodyText"/>
              <w:ind w:left="1440"/>
            </w:pPr>
            <w:r w:rsidRPr="00543ADC">
              <w:rPr>
                <w:b/>
              </w:rPr>
              <w:t xml:space="preserve">G2: </w:t>
            </w:r>
            <w:r w:rsidRPr="00543ADC">
              <w:t>Total scope two (indirect electricity) greenhouse gas emissions (tonnes CO</w:t>
            </w:r>
            <w:r w:rsidRPr="00543ADC">
              <w:rPr>
                <w:vertAlign w:val="subscript"/>
              </w:rPr>
              <w:t>2</w:t>
            </w:r>
            <w:r w:rsidRPr="00543ADC">
              <w:t>-e)</w:t>
            </w:r>
          </w:p>
          <w:p w14:paraId="176F937F" w14:textId="77777777" w:rsidR="00543ADC" w:rsidRPr="00543ADC" w:rsidRDefault="00543ADC" w:rsidP="001052F6">
            <w:pPr>
              <w:pStyle w:val="BodyText"/>
              <w:ind w:left="1440"/>
            </w:pPr>
            <w:r w:rsidRPr="00543ADC">
              <w:rPr>
                <w:b/>
              </w:rPr>
              <w:t xml:space="preserve">G3: </w:t>
            </w:r>
            <w:r w:rsidRPr="00543ADC">
              <w:t>Total scope three (other indirect) greenhouse gas emissions associated with commercial air travel and waste disposal</w:t>
            </w:r>
            <w:r w:rsidRPr="00543ADC" w:rsidDel="005F638C">
              <w:t xml:space="preserve"> </w:t>
            </w:r>
            <w:r w:rsidRPr="00543ADC">
              <w:t>(tonnes CO</w:t>
            </w:r>
            <w:r w:rsidRPr="00543ADC">
              <w:rPr>
                <w:vertAlign w:val="subscript"/>
              </w:rPr>
              <w:t>2</w:t>
            </w:r>
            <w:r w:rsidRPr="00543ADC">
              <w:t>-e)</w:t>
            </w:r>
          </w:p>
        </w:tc>
      </w:tr>
    </w:tbl>
    <w:p w14:paraId="1E1BB7E2" w14:textId="77777777" w:rsidR="00543ADC" w:rsidRPr="00543ADC" w:rsidRDefault="00543ADC" w:rsidP="001052F6">
      <w:pPr>
        <w:pStyle w:val="Heading5"/>
        <w:rPr>
          <w:lang w:eastAsia="en-US"/>
        </w:rPr>
      </w:pPr>
      <w:bookmarkStart w:id="91" w:name="_Toc324936417"/>
      <w:r w:rsidRPr="00543ADC">
        <w:rPr>
          <w:lang w:eastAsia="en-US"/>
        </w:rPr>
        <w:t>Definition</w:t>
      </w:r>
      <w:bookmarkEnd w:id="91"/>
    </w:p>
    <w:p w14:paraId="286A1785" w14:textId="77777777" w:rsidR="00543ADC" w:rsidRPr="00543ADC" w:rsidRDefault="00543ADC" w:rsidP="001052F6">
      <w:pPr>
        <w:pStyle w:val="BodyText"/>
      </w:pPr>
      <w:r w:rsidRPr="00543ADC">
        <w:rPr>
          <w:b/>
          <w:bCs/>
        </w:rPr>
        <w:t xml:space="preserve">G1: </w:t>
      </w:r>
      <w:r w:rsidRPr="00543ADC">
        <w:t>Entities should report all direct material sources of greenhouse gas emissions segmented by gas and totalled as tonnes of carbon dioxide equivalent. Sources must include stationary fuel consumption (indicator F2), transportation (indicator T3), and the following where material (i.e., greater than 1% of entity emissions):</w:t>
      </w:r>
    </w:p>
    <w:p w14:paraId="0915088F" w14:textId="77777777" w:rsidR="00543ADC" w:rsidRPr="00543ADC" w:rsidRDefault="00543ADC" w:rsidP="00F35874">
      <w:pPr>
        <w:pStyle w:val="ListBullet"/>
      </w:pPr>
      <w:r>
        <w:t>fugitive emissions from wastewater treatment (this only applies to Entities, such as water corporations, whose functions include wastewater treatment)</w:t>
      </w:r>
    </w:p>
    <w:p w14:paraId="06F6151E" w14:textId="77777777" w:rsidR="00543ADC" w:rsidRPr="00543ADC" w:rsidRDefault="00543ADC" w:rsidP="00F35874">
      <w:pPr>
        <w:pStyle w:val="ListBullet"/>
      </w:pPr>
      <w:r>
        <w:t>use of medical gases (this only applies to Entities, such as health services, whose functions include use of medical gases in patient care)</w:t>
      </w:r>
    </w:p>
    <w:p w14:paraId="2994D819" w14:textId="77777777" w:rsidR="00543ADC" w:rsidRPr="00543ADC" w:rsidRDefault="00543ADC" w:rsidP="00F35874">
      <w:pPr>
        <w:pStyle w:val="ListBullet"/>
      </w:pPr>
      <w:r>
        <w:t>fugitive emissions from refrigeration and air conditioning</w:t>
      </w:r>
    </w:p>
    <w:p w14:paraId="4E32F366" w14:textId="77777777" w:rsidR="00543ADC" w:rsidRPr="00543ADC" w:rsidRDefault="00543ADC" w:rsidP="00F35874">
      <w:pPr>
        <w:pStyle w:val="ListBullet"/>
      </w:pPr>
      <w:r>
        <w:t>fugitive emissions from electrical equipment (e.g., transformers and circuit breakers that use sulphur hexafluoride as an insulating gas)</w:t>
      </w:r>
    </w:p>
    <w:p w14:paraId="13B0725D" w14:textId="6090E7AA" w:rsidR="00543ADC" w:rsidRPr="00543ADC" w:rsidRDefault="00543ADC" w:rsidP="00F35874">
      <w:pPr>
        <w:pStyle w:val="ListBullet"/>
      </w:pPr>
      <w:r>
        <w:t>fugitive emissions from fire suppression equipment</w:t>
      </w:r>
      <w:r w:rsidR="00C45D3B">
        <w:t>. Fire suppression systems that are likely to be material are generally the fixed, waterless, gaseous suppression systems used for server rooms, data centres and electrical equipment.</w:t>
      </w:r>
    </w:p>
    <w:p w14:paraId="7320193F" w14:textId="77777777" w:rsidR="00543ADC" w:rsidRPr="00543ADC" w:rsidRDefault="00543ADC" w:rsidP="00F35874">
      <w:pPr>
        <w:pStyle w:val="ListBullet"/>
      </w:pPr>
      <w:r>
        <w:t>other uses or releases of greenhouse gases through laboratory or workshop use (including CO</w:t>
      </w:r>
      <w:r w:rsidRPr="51618749">
        <w:rPr>
          <w:vertAlign w:val="subscript"/>
        </w:rPr>
        <w:t>2</w:t>
      </w:r>
      <w:r>
        <w:t>, CH</w:t>
      </w:r>
      <w:r w:rsidRPr="51618749">
        <w:rPr>
          <w:vertAlign w:val="subscript"/>
        </w:rPr>
        <w:t>4</w:t>
      </w:r>
      <w:r>
        <w:t>, N</w:t>
      </w:r>
      <w:r w:rsidRPr="51618749">
        <w:rPr>
          <w:vertAlign w:val="subscript"/>
        </w:rPr>
        <w:t>2</w:t>
      </w:r>
      <w:r>
        <w:t>O, PFCs, HFCs, SF</w:t>
      </w:r>
      <w:r w:rsidRPr="51618749">
        <w:rPr>
          <w:vertAlign w:val="subscript"/>
        </w:rPr>
        <w:t>6</w:t>
      </w:r>
      <w:r>
        <w:t>, and NF</w:t>
      </w:r>
      <w:r w:rsidRPr="51618749">
        <w:rPr>
          <w:vertAlign w:val="subscript"/>
        </w:rPr>
        <w:t>3</w:t>
      </w:r>
      <w:r>
        <w:t>)</w:t>
      </w:r>
    </w:p>
    <w:p w14:paraId="31758052" w14:textId="77777777" w:rsidR="00543ADC" w:rsidRPr="00543ADC" w:rsidRDefault="00543ADC" w:rsidP="00F35874">
      <w:pPr>
        <w:pStyle w:val="ListBullet"/>
      </w:pPr>
      <w:r>
        <w:t>any other material source of direct emissions within the entity’s organisational boundary with the following exceptions (which are incurred by the State of Victoria and are captured in annual Victorian Greenhouse Gas Emissions Reports):</w:t>
      </w:r>
    </w:p>
    <w:p w14:paraId="03C89C24" w14:textId="77777777" w:rsidR="00543ADC" w:rsidRPr="00543ADC" w:rsidRDefault="00543ADC" w:rsidP="008256D4">
      <w:pPr>
        <w:pStyle w:val="ListBullet3"/>
        <w:numPr>
          <w:ilvl w:val="2"/>
          <w:numId w:val="28"/>
        </w:numPr>
      </w:pPr>
      <w:r w:rsidRPr="00543ADC">
        <w:t>emissions associated with non-mechanical land management activities, such as planned burning or forestry (where these are known they may be optionally reported as other emissions associated with the entity)</w:t>
      </w:r>
    </w:p>
    <w:p w14:paraId="421AB618" w14:textId="77777777" w:rsidR="00543ADC" w:rsidRPr="00543ADC" w:rsidRDefault="00543ADC" w:rsidP="008256D4">
      <w:pPr>
        <w:pStyle w:val="ListBullet3"/>
        <w:numPr>
          <w:ilvl w:val="2"/>
          <w:numId w:val="28"/>
        </w:numPr>
        <w:rPr>
          <w:rFonts w:eastAsia="Calibri"/>
        </w:rPr>
      </w:pPr>
      <w:r w:rsidRPr="00543ADC">
        <w:t>emissions associated with agriculture (including agricultural research and extension, and prison agriculture) other than the operation of machinery, including emissions from enteric fermentation, agricultural soils, and manure management (where these are known they may be optionally reported as other emissions associated with the entity)</w:t>
      </w:r>
    </w:p>
    <w:p w14:paraId="15C88638" w14:textId="77777777" w:rsidR="00543ADC" w:rsidRPr="00543ADC" w:rsidRDefault="00543ADC" w:rsidP="008256D4">
      <w:pPr>
        <w:pStyle w:val="ListBullet3"/>
        <w:numPr>
          <w:ilvl w:val="2"/>
          <w:numId w:val="28"/>
        </w:numPr>
      </w:pPr>
      <w:r w:rsidRPr="00543ADC">
        <w:t>fugitive emissions from decommissioned landfills, coal mines or other similar assets where management responsibility has reverted to the State Government (where these are known they may be optionally reported as other emissions associated with the entity)</w:t>
      </w:r>
    </w:p>
    <w:p w14:paraId="48D1E178" w14:textId="77777777" w:rsidR="00543ADC" w:rsidRPr="00543ADC" w:rsidRDefault="00543ADC" w:rsidP="001052F6">
      <w:pPr>
        <w:pStyle w:val="BodyText"/>
      </w:pPr>
      <w:r w:rsidRPr="00543ADC">
        <w:t>Emissions from each source should include the following gases, where relevant:</w:t>
      </w:r>
    </w:p>
    <w:p w14:paraId="36C38B3E" w14:textId="77777777" w:rsidR="00543ADC" w:rsidRPr="00543ADC" w:rsidRDefault="00543ADC" w:rsidP="00A10706">
      <w:pPr>
        <w:pStyle w:val="ListBullet"/>
      </w:pPr>
      <w:r>
        <w:t>Carbon Dioxide</w:t>
      </w:r>
    </w:p>
    <w:p w14:paraId="06C18A6A" w14:textId="77777777" w:rsidR="00543ADC" w:rsidRPr="00543ADC" w:rsidRDefault="00543ADC" w:rsidP="00A10706">
      <w:pPr>
        <w:pStyle w:val="ListBullet"/>
      </w:pPr>
      <w:r>
        <w:t>Methane</w:t>
      </w:r>
    </w:p>
    <w:p w14:paraId="49E7C386" w14:textId="77777777" w:rsidR="00543ADC" w:rsidRPr="00543ADC" w:rsidRDefault="00543ADC" w:rsidP="00A10706">
      <w:pPr>
        <w:pStyle w:val="ListBullet"/>
      </w:pPr>
      <w:r>
        <w:t>Nitrous Oxide</w:t>
      </w:r>
    </w:p>
    <w:p w14:paraId="5B44BC4D" w14:textId="77777777" w:rsidR="00543ADC" w:rsidRPr="00543ADC" w:rsidRDefault="00543ADC" w:rsidP="00A10706">
      <w:pPr>
        <w:pStyle w:val="ListBullet"/>
      </w:pPr>
      <w:r>
        <w:t>Other – including medical gases (e.g., desflurane, isoflurane, and sevoflurane), refrigerants (e.g., hydrofluorocarbons) and sulphur hexafluoride (used in some types of transformers and circuit breakers as an insulating gas). Where these represent significant sources of entity emissions they should be itemised, otherwise they can be aggregated into a single measure.</w:t>
      </w:r>
    </w:p>
    <w:p w14:paraId="7CD2EB82" w14:textId="77777777" w:rsidR="00C22304" w:rsidRDefault="00543ADC" w:rsidP="001052F6">
      <w:pPr>
        <w:pStyle w:val="BodyText"/>
        <w:rPr>
          <w:bCs/>
        </w:rPr>
      </w:pPr>
      <w:r w:rsidRPr="00543ADC">
        <w:t xml:space="preserve">The quantities of these gases should be expressed in terms of tonnes </w:t>
      </w:r>
      <w:r w:rsidRPr="00543ADC">
        <w:rPr>
          <w:bCs/>
        </w:rPr>
        <w:t>CO</w:t>
      </w:r>
      <w:r w:rsidRPr="00543ADC">
        <w:rPr>
          <w:bCs/>
          <w:vertAlign w:val="subscript"/>
        </w:rPr>
        <w:t>2</w:t>
      </w:r>
      <w:r w:rsidRPr="00543ADC">
        <w:rPr>
          <w:bCs/>
        </w:rPr>
        <w:t>-e using the Global Warming</w:t>
      </w:r>
    </w:p>
    <w:p w14:paraId="22854050" w14:textId="42A1DCFA" w:rsidR="00B805B3" w:rsidRDefault="00543ADC" w:rsidP="001052F6">
      <w:pPr>
        <w:pStyle w:val="BodyText"/>
      </w:pPr>
      <w:r w:rsidRPr="00543ADC">
        <w:rPr>
          <w:bCs/>
        </w:rPr>
        <w:t>Potentials in</w:t>
      </w:r>
      <w:r w:rsidRPr="00543ADC">
        <w:t xml:space="preserve"> line with the latest version of the National Greenhouse Accounts Factors</w:t>
      </w:r>
      <w:r w:rsidR="00694CC8">
        <w:t xml:space="preserve">: </w:t>
      </w:r>
      <w:hyperlink r:id="rId51" w:history="1">
        <w:r w:rsidR="00694CC8" w:rsidRPr="00694CC8">
          <w:rPr>
            <w:color w:val="0000FF"/>
            <w:u w:val="single"/>
          </w:rPr>
          <w:t>Australian National Greenhouse Accounts Factors (dcceew.gov.au)</w:t>
        </w:r>
      </w:hyperlink>
      <w:r w:rsidRPr="00543ADC">
        <w:t>.</w:t>
      </w:r>
      <w:r w:rsidR="009E549F">
        <w:t xml:space="preserve"> </w:t>
      </w:r>
      <w:r w:rsidRPr="00543ADC">
        <w:t>When reporting trend data for previous years, only the total CO</w:t>
      </w:r>
      <w:r w:rsidRPr="00543ADC">
        <w:rPr>
          <w:vertAlign w:val="subscript"/>
        </w:rPr>
        <w:t>2</w:t>
      </w:r>
      <w:r w:rsidRPr="00543ADC">
        <w:t>-e amount is required to be reported.</w:t>
      </w:r>
    </w:p>
    <w:p w14:paraId="32C4654D" w14:textId="297351C0" w:rsidR="00B90E01" w:rsidRPr="00B805B3" w:rsidRDefault="00B90E01" w:rsidP="001052F6">
      <w:pPr>
        <w:pStyle w:val="BodyText"/>
        <w:rPr>
          <w:rFonts w:cstheme="minorBidi"/>
        </w:rPr>
      </w:pPr>
      <w:r w:rsidRPr="7A01237A">
        <w:rPr>
          <w:rStyle w:val="normaltextrun"/>
          <w:rFonts w:ascii="Arial" w:hAnsi="Arial" w:cs="Arial"/>
          <w:shd w:val="clear" w:color="auto" w:fill="FFFFFF"/>
        </w:rPr>
        <w:t xml:space="preserve">Where emissions factors for gases are not contained within the National Greenhouse Accounts factors </w:t>
      </w:r>
      <w:r w:rsidRPr="7A01237A">
        <w:rPr>
          <w:rStyle w:val="normaltextrun"/>
          <w:rFonts w:ascii="Arial" w:hAnsi="Arial" w:cs="Arial"/>
          <w:strike/>
          <w:shd w:val="clear" w:color="auto" w:fill="FFFFFF"/>
        </w:rPr>
        <w:t xml:space="preserve">GA </w:t>
      </w:r>
      <w:r w:rsidRPr="7A01237A">
        <w:rPr>
          <w:rStyle w:val="normaltextrun"/>
          <w:rFonts w:ascii="Arial" w:hAnsi="Arial" w:cs="Arial"/>
          <w:shd w:val="clear" w:color="auto" w:fill="FFFFFF"/>
        </w:rPr>
        <w:t xml:space="preserve">workbook, entities should refer to the Intergovernmental Panel on Climate Change’s Fifth Assessment Report Working Group 1 Report. Note that the gases listed typically don’t use their common names, so technical designations or formulas may need to be referenced. A useful GHG Protocol guide can be found here: </w:t>
      </w:r>
      <w:hyperlink r:id="rId52" w:tgtFrame="_blank" w:history="1">
        <w:r w:rsidRPr="00AB60C7">
          <w:rPr>
            <w:rStyle w:val="normaltextrun"/>
            <w:rFonts w:ascii="Arial" w:hAnsi="Arial" w:cs="Arial"/>
            <w:color w:val="0000CC"/>
            <w:u w:val="single"/>
          </w:rPr>
          <w:t>Global-Warming-Potential-Values (ghgprotocol.org)</w:t>
        </w:r>
      </w:hyperlink>
      <w:r w:rsidR="0091182A">
        <w:rPr>
          <w:rStyle w:val="eop"/>
          <w:rFonts w:ascii="Arial" w:hAnsi="Arial" w:cs="Arial"/>
          <w:color w:val="0000CC"/>
          <w:shd w:val="clear" w:color="auto" w:fill="FFFFFF"/>
        </w:rPr>
        <w:t>.</w:t>
      </w:r>
    </w:p>
    <w:p w14:paraId="400CF2C0" w14:textId="2F6CB04B" w:rsidR="00543ADC" w:rsidRPr="00543ADC" w:rsidRDefault="00543ADC" w:rsidP="00447D8F">
      <w:pPr>
        <w:pStyle w:val="BodyText"/>
      </w:pPr>
      <w:r w:rsidRPr="00543ADC">
        <w:rPr>
          <w:b/>
          <w:bCs/>
        </w:rPr>
        <w:t xml:space="preserve">G2: </w:t>
      </w:r>
      <w:r w:rsidRPr="00543ADC">
        <w:t>Entities should calculate their Scope 2 emissions using the market-based method of Climate Active’s Electricity Accounting rules.</w:t>
      </w:r>
      <w:r w:rsidRPr="00543ADC">
        <w:rPr>
          <w:vertAlign w:val="superscript"/>
        </w:rPr>
        <w:footnoteReference w:id="24"/>
      </w:r>
      <w:r w:rsidRPr="00543ADC">
        <w:rPr>
          <w:bCs/>
        </w:rPr>
        <w:t xml:space="preserve"> </w:t>
      </w:r>
      <w:r w:rsidRPr="00543ADC">
        <w:t>Entities may also report emissions using the location-based method.</w:t>
      </w:r>
      <w:r w:rsidRPr="00543ADC">
        <w:rPr>
          <w:bCs/>
        </w:rPr>
        <w:t xml:space="preserve"> </w:t>
      </w:r>
      <w:r w:rsidRPr="00543ADC">
        <w:t>Relevant activity data should be sourced at indicators EL1-EL4. When calculating Scope 2 emissions, Entities should have regard for the following details:</w:t>
      </w:r>
    </w:p>
    <w:p w14:paraId="4BC97668" w14:textId="42C508FB" w:rsidR="00543ADC" w:rsidRPr="00543ADC" w:rsidRDefault="00543ADC" w:rsidP="00447D8F">
      <w:pPr>
        <w:pStyle w:val="ListBullet"/>
      </w:pPr>
      <w:r w:rsidRPr="00543ADC">
        <w:t>Under the market-based method Entities count the Renewable Power Percentage</w:t>
      </w:r>
      <w:r w:rsidRPr="00543ADC">
        <w:rPr>
          <w:vertAlign w:val="superscript"/>
        </w:rPr>
        <w:footnoteReference w:id="25"/>
      </w:r>
      <w:r w:rsidRPr="00543ADC">
        <w:t xml:space="preserve"> as zero emissions. (Entities that have an arrangement to convey LGCs to their electricity retailer for mandatory surrender should count either these LGCs or the RPP, but not both). Any non-offset grid-sourced electricity then has a Residual M</w:t>
      </w:r>
      <w:r w:rsidR="00B90E01">
        <w:t>ix</w:t>
      </w:r>
      <w:r w:rsidRPr="00543ADC">
        <w:t xml:space="preserve"> Factor used to calculate associated emissions.</w:t>
      </w:r>
      <w:r w:rsidR="007A50DF">
        <w:t xml:space="preserve"> Consult the current Climate Active Electricity Accounting guidelines for the treatment of the Residual Mix Factor for the accounting year.</w:t>
      </w:r>
    </w:p>
    <w:p w14:paraId="0AD058A3" w14:textId="77777777" w:rsidR="00543ADC" w:rsidRPr="00543ADC" w:rsidRDefault="00543ADC" w:rsidP="00447D8F">
      <w:pPr>
        <w:pStyle w:val="ListBullet"/>
        <w:rPr>
          <w:bCs/>
        </w:rPr>
      </w:pPr>
      <w:r w:rsidRPr="00543ADC">
        <w:rPr>
          <w:bCs/>
        </w:rPr>
        <w:t>For LRET accredited systems, self-generated LGCs (associated with self-consumption of behind-the-meter generation) must be surrendered for this source of electricity to be counted as zero emissions. If self-generated offsets are sold, associated electricity consumption should be treated the same as grid-sourced electricity.</w:t>
      </w:r>
    </w:p>
    <w:p w14:paraId="75E52B6B" w14:textId="62E83976" w:rsidR="00543ADC" w:rsidRPr="00543ADC" w:rsidRDefault="00543ADC" w:rsidP="00447D8F">
      <w:pPr>
        <w:pStyle w:val="ListBullet"/>
      </w:pPr>
      <w:r>
        <w:t xml:space="preserve">Climate Active </w:t>
      </w:r>
      <w:r w:rsidR="00E04262" w:rsidRPr="2B927D9C">
        <w:rPr>
          <w:rStyle w:val="normaltextrun"/>
          <w:rFonts w:ascii="Arial" w:hAnsi="Arial" w:cs="Arial"/>
        </w:rPr>
        <w:t>requires that entities exporting electricity to the grid cannot claim this electricity</w:t>
      </w:r>
      <w:r w:rsidR="00736539" w:rsidRPr="2B927D9C">
        <w:rPr>
          <w:rStyle w:val="normaltextrun"/>
          <w:rFonts w:ascii="Arial" w:hAnsi="Arial" w:cs="Arial"/>
        </w:rPr>
        <w:t xml:space="preserve"> to</w:t>
      </w:r>
      <w:r w:rsidR="00E04262" w:rsidRPr="2B927D9C">
        <w:rPr>
          <w:rStyle w:val="normaltextrun"/>
          <w:rFonts w:ascii="Arial" w:hAnsi="Arial" w:cs="Arial"/>
        </w:rPr>
        <w:t xml:space="preserve"> </w:t>
      </w:r>
      <w:r w:rsidR="00A709C6" w:rsidRPr="2B927D9C">
        <w:rPr>
          <w:rFonts w:ascii="Arial" w:hAnsi="Arial" w:cs="Arial"/>
        </w:rPr>
        <w:t>reduce emissions</w:t>
      </w:r>
      <w:r w:rsidR="00E04262" w:rsidRPr="2B927D9C">
        <w:rPr>
          <w:rFonts w:ascii="Arial" w:hAnsi="Arial" w:cs="Arial"/>
        </w:rPr>
        <w:t xml:space="preserve"> </w:t>
      </w:r>
      <w:r w:rsidR="00E04262" w:rsidRPr="2B927D9C">
        <w:rPr>
          <w:rStyle w:val="normaltextrun"/>
          <w:rFonts w:ascii="Arial" w:hAnsi="Arial" w:cs="Arial"/>
        </w:rPr>
        <w:t>in their carbon account except where LGCs have been created and voluntarily surrendered. This applies to both the market-based and location-based methods.</w:t>
      </w:r>
      <w:r w:rsidR="00E04262" w:rsidRPr="5EDA3D9F">
        <w:rPr>
          <w:rStyle w:val="normaltextrun"/>
          <w:rFonts w:ascii="Arial" w:hAnsi="Arial" w:cs="Arial"/>
          <w:color w:val="498205"/>
          <w:u w:val="single"/>
        </w:rPr>
        <w:t xml:space="preserve"> </w:t>
      </w:r>
      <w:r w:rsidR="00E04262">
        <w:t>Therefore e</w:t>
      </w:r>
      <w:r>
        <w:t xml:space="preserve">ntities should not include </w:t>
      </w:r>
      <w:r w:rsidR="00C24AC9">
        <w:t xml:space="preserve">renewable </w:t>
      </w:r>
      <w:r w:rsidR="5743C2F8">
        <w:t>electricity</w:t>
      </w:r>
      <w:r w:rsidR="00C24AC9">
        <w:t xml:space="preserve"> exports</w:t>
      </w:r>
      <w:r w:rsidR="0073004D">
        <w:t xml:space="preserve"> </w:t>
      </w:r>
      <w:r>
        <w:t>in Scope 2 emissions calculations</w:t>
      </w:r>
      <w:r w:rsidR="00691EFD">
        <w:t xml:space="preserve"> </w:t>
      </w:r>
      <w:r w:rsidR="00F62B39">
        <w:t>where LGCs have not been created and surrendered</w:t>
      </w:r>
      <w:r>
        <w:t>.</w:t>
      </w:r>
    </w:p>
    <w:p w14:paraId="73BFAFA3" w14:textId="77777777" w:rsidR="00543ADC" w:rsidRPr="00543ADC" w:rsidDel="005D65B7" w:rsidRDefault="00543ADC" w:rsidP="00447D8F">
      <w:pPr>
        <w:pStyle w:val="ListBullet"/>
        <w:rPr>
          <w:bCs/>
        </w:rPr>
      </w:pPr>
      <w:r w:rsidRPr="00543ADC">
        <w:rPr>
          <w:bCs/>
        </w:rPr>
        <w:t xml:space="preserve">Electricity produced from organisation-owned behind-the-meter cogeneration or other fossil fuel-based generation reported at EL1 and EL2 should not be included in the calculation of Scope 2 emissions. Emissions associated with these type of assets are Scope 1 and should be reported at G1. </w:t>
      </w:r>
    </w:p>
    <w:p w14:paraId="1BC20584" w14:textId="77777777" w:rsidR="00543ADC" w:rsidRPr="00543ADC" w:rsidRDefault="00543ADC" w:rsidP="00447D8F">
      <w:pPr>
        <w:pStyle w:val="ListBullet"/>
        <w:rPr>
          <w:bCs/>
        </w:rPr>
      </w:pPr>
      <w:r w:rsidRPr="00543ADC">
        <w:rPr>
          <w:bCs/>
        </w:rPr>
        <w:t>Where an entity purchases steam or heat from a plant outside of the organisational boundary (e.g., an externally owned and operated co- or tri-generation facility), the associated Scope 2 emissions must be included in this indicator.</w:t>
      </w:r>
    </w:p>
    <w:p w14:paraId="7D5A51D2" w14:textId="77777777" w:rsidR="00543ADC" w:rsidRPr="00543ADC" w:rsidRDefault="00543ADC" w:rsidP="00447D8F">
      <w:pPr>
        <w:pStyle w:val="BodyText"/>
      </w:pPr>
      <w:r w:rsidRPr="00543ADC">
        <w:rPr>
          <w:b/>
          <w:bCs/>
        </w:rPr>
        <w:t xml:space="preserve">G3: </w:t>
      </w:r>
      <w:r w:rsidRPr="00543ADC">
        <w:t>Entities are only required to report on prescribed scope three sources of emissions. These are waste disposal, and commercial air travel. Greenhouse gas emissions associated with waste disposal are reported at indicator WR5. Air travel emissions should be calculated per the instructions under Data Source and analysis.</w:t>
      </w:r>
    </w:p>
    <w:p w14:paraId="0D01E053" w14:textId="77777777" w:rsidR="00543ADC" w:rsidRPr="00543ADC" w:rsidRDefault="00543ADC" w:rsidP="00447D8F">
      <w:pPr>
        <w:pStyle w:val="Heading5"/>
        <w:rPr>
          <w:lang w:eastAsia="en-US"/>
        </w:rPr>
      </w:pPr>
      <w:bookmarkStart w:id="93" w:name="_Toc324936418"/>
      <w:r w:rsidRPr="00543ADC">
        <w:rPr>
          <w:lang w:eastAsia="en-US"/>
        </w:rPr>
        <w:t>Context</w:t>
      </w:r>
      <w:bookmarkEnd w:id="93"/>
    </w:p>
    <w:p w14:paraId="1C078D85" w14:textId="77777777" w:rsidR="00543ADC" w:rsidRPr="00543ADC" w:rsidRDefault="00543ADC" w:rsidP="00447D8F">
      <w:pPr>
        <w:pStyle w:val="BodyText"/>
      </w:pPr>
      <w:r w:rsidRPr="00543ADC">
        <w:t>The context of the data presented must be clarified, including:</w:t>
      </w:r>
      <w:r w:rsidRPr="00543ADC">
        <w:rPr>
          <w:b/>
        </w:rPr>
        <w:t xml:space="preserve"> </w:t>
      </w:r>
    </w:p>
    <w:p w14:paraId="68CCF816" w14:textId="77777777" w:rsidR="00543ADC" w:rsidRPr="00543ADC" w:rsidRDefault="00543ADC" w:rsidP="00447D8F">
      <w:pPr>
        <w:pStyle w:val="ListBullet"/>
      </w:pPr>
      <w:r>
        <w:t>% of total sites or % of total staff represented by data, if not near 100%</w:t>
      </w:r>
    </w:p>
    <w:p w14:paraId="1A565CDB" w14:textId="77777777" w:rsidR="00543ADC" w:rsidRPr="00543ADC" w:rsidRDefault="00543ADC" w:rsidP="00447D8F">
      <w:pPr>
        <w:pStyle w:val="ListBullet"/>
      </w:pPr>
      <w:r>
        <w:t>a description of any sources that have been assessed for materiality and not included in the entity’s inventory</w:t>
      </w:r>
    </w:p>
    <w:p w14:paraId="7E34F082" w14:textId="77777777" w:rsidR="00543ADC" w:rsidRPr="00543ADC" w:rsidRDefault="00543ADC" w:rsidP="00447D8F">
      <w:pPr>
        <w:pStyle w:val="ListBullet"/>
      </w:pPr>
      <w:r>
        <w:t>whether data has been affected by machinery of government changes</w:t>
      </w:r>
    </w:p>
    <w:p w14:paraId="4FFB98D9" w14:textId="77777777" w:rsidR="00543ADC" w:rsidRPr="00543ADC" w:rsidRDefault="00543ADC" w:rsidP="00447D8F">
      <w:pPr>
        <w:pStyle w:val="ListBullet"/>
      </w:pPr>
      <w:r>
        <w:t>any other material information about the data such as office/non-office consumption that are relevant to the emissions</w:t>
      </w:r>
    </w:p>
    <w:p w14:paraId="02238CC9" w14:textId="77777777" w:rsidR="00543ADC" w:rsidRPr="00543ADC" w:rsidRDefault="00543ADC" w:rsidP="00447D8F">
      <w:pPr>
        <w:pStyle w:val="Heading5"/>
        <w:rPr>
          <w:lang w:eastAsia="en-US"/>
        </w:rPr>
      </w:pPr>
      <w:bookmarkStart w:id="94" w:name="_Toc324936419"/>
      <w:r w:rsidRPr="00543ADC">
        <w:rPr>
          <w:lang w:eastAsia="en-US"/>
        </w:rPr>
        <w:t>Actions Undertaken</w:t>
      </w:r>
      <w:bookmarkEnd w:id="94"/>
    </w:p>
    <w:p w14:paraId="28DCA73B" w14:textId="77777777" w:rsidR="00543ADC" w:rsidRPr="00543ADC" w:rsidRDefault="00543ADC" w:rsidP="00447D8F">
      <w:pPr>
        <w:pStyle w:val="BodyText"/>
      </w:pPr>
      <w:r w:rsidRPr="00543ADC">
        <w:t>Entities are to disclose activities that reflect the efforts made in managing greenhouse gas emissions or that provide other organisations with a means of replicating success.</w:t>
      </w:r>
    </w:p>
    <w:p w14:paraId="34083C5B" w14:textId="77777777" w:rsidR="00543ADC" w:rsidRPr="00543ADC" w:rsidRDefault="00543ADC" w:rsidP="00447D8F">
      <w:pPr>
        <w:pStyle w:val="Heading5"/>
        <w:rPr>
          <w:lang w:eastAsia="en-US"/>
        </w:rPr>
      </w:pPr>
      <w:bookmarkStart w:id="95" w:name="_Toc324936420"/>
      <w:r w:rsidRPr="00543ADC">
        <w:rPr>
          <w:lang w:eastAsia="en-US"/>
        </w:rPr>
        <w:t>Data Source</w:t>
      </w:r>
      <w:bookmarkEnd w:id="95"/>
      <w:r w:rsidRPr="00543ADC">
        <w:rPr>
          <w:lang w:eastAsia="en-US"/>
        </w:rPr>
        <w:t xml:space="preserve"> and analysis</w:t>
      </w:r>
    </w:p>
    <w:p w14:paraId="3B004933" w14:textId="1995386A" w:rsidR="00543ADC" w:rsidRPr="00543ADC" w:rsidRDefault="00543ADC" w:rsidP="00447D8F">
      <w:pPr>
        <w:pStyle w:val="BodyText"/>
        <w:rPr>
          <w:b/>
        </w:rPr>
      </w:pPr>
      <w:r w:rsidRPr="00543ADC">
        <w:t>It is recommended that all data analysis be performed in line with the latest version of the National Greenhouse Accounts Factors</w:t>
      </w:r>
      <w:r w:rsidR="000949FF">
        <w:t>:</w:t>
      </w:r>
      <w:r w:rsidR="00F40B1E">
        <w:t xml:space="preserve"> </w:t>
      </w:r>
      <w:hyperlink r:id="rId53" w:history="1">
        <w:r w:rsidR="00F40B1E" w:rsidRPr="00FB2C17">
          <w:rPr>
            <w:color w:val="0000FF"/>
            <w:u w:val="single"/>
          </w:rPr>
          <w:t>Australian National Greenhouse Accounts Factors (dcceew.gov.au)</w:t>
        </w:r>
      </w:hyperlink>
      <w:r w:rsidR="00D3237A">
        <w:t>.</w:t>
      </w:r>
      <w:r w:rsidR="002847C9">
        <w:t xml:space="preserve"> </w:t>
      </w:r>
      <w:r w:rsidR="00F40B1E" w:rsidRPr="00F40B1E">
        <w:t>All G1 reporting data must be provided in units of tonnes CO</w:t>
      </w:r>
      <w:r w:rsidR="00F40B1E" w:rsidRPr="004D1D43">
        <w:rPr>
          <w:vertAlign w:val="subscript"/>
        </w:rPr>
        <w:t>2</w:t>
      </w:r>
      <w:r w:rsidR="00F40B1E" w:rsidRPr="00F40B1E">
        <w:t>-e to aid the comparison of the relative impact of each gas and</w:t>
      </w:r>
      <w:r w:rsidR="00F40B1E">
        <w:t xml:space="preserve"> </w:t>
      </w:r>
      <w:r w:rsidR="00A802B3" w:rsidRPr="00A802B3">
        <w:t>simplify the calculation of totals.</w:t>
      </w:r>
      <w:r w:rsidR="00A802B3">
        <w:t xml:space="preserve"> </w:t>
      </w:r>
      <w:r w:rsidRPr="00543ADC">
        <w:t xml:space="preserve">Where appropriate </w:t>
      </w:r>
      <w:r w:rsidR="00A802B3">
        <w:t>e</w:t>
      </w:r>
      <w:r w:rsidRPr="00543ADC">
        <w:t>ntities should apply guidance contained within Climate Active’s Technical Guidance Manual.</w:t>
      </w:r>
    </w:p>
    <w:p w14:paraId="1504F0B6" w14:textId="77777777" w:rsidR="00543ADC" w:rsidRPr="00543ADC" w:rsidRDefault="00543ADC" w:rsidP="00447D8F">
      <w:pPr>
        <w:pStyle w:val="BodyText"/>
      </w:pPr>
      <w:r w:rsidRPr="00543ADC">
        <w:rPr>
          <w:b/>
          <w:bCs/>
        </w:rPr>
        <w:t xml:space="preserve">G1: </w:t>
      </w:r>
      <w:r w:rsidRPr="00543ADC">
        <w:t>Partially sourced from previous sections (F2, T3) and entity records of other material emissions sources.</w:t>
      </w:r>
    </w:p>
    <w:p w14:paraId="79933F05" w14:textId="77777777" w:rsidR="00543ADC" w:rsidRPr="00543ADC" w:rsidRDefault="00543ADC" w:rsidP="00447D8F">
      <w:pPr>
        <w:pStyle w:val="BodyText"/>
      </w:pPr>
      <w:r w:rsidRPr="00543ADC">
        <w:t>As described in the definition above the underlying activity data to determine fugitive emissions associated with refrigerants, air conditioning and fire suppression, SF6 and industrial gases can be determined through the following approach</w:t>
      </w:r>
      <w:r w:rsidRPr="00543ADC">
        <w:rPr>
          <w:vertAlign w:val="superscript"/>
        </w:rPr>
        <w:footnoteReference w:id="26"/>
      </w:r>
      <w:r w:rsidRPr="00543ADC">
        <w:t>:</w:t>
      </w:r>
    </w:p>
    <w:p w14:paraId="20E598E8" w14:textId="77777777" w:rsidR="00543ADC" w:rsidRPr="00543ADC" w:rsidRDefault="00543ADC" w:rsidP="00447D8F">
      <w:pPr>
        <w:pStyle w:val="BodyText"/>
        <w:ind w:left="720"/>
      </w:pPr>
      <w:r w:rsidRPr="00543ADC">
        <w:rPr>
          <w:b/>
          <w:bCs/>
        </w:rPr>
        <w:t>Method 1</w:t>
      </w:r>
      <w:r w:rsidRPr="00543ADC">
        <w:t>: Entities should leverage an existing asset or equipment register to identify the relevant refrigeration, fire suppression and air condition equipment that exists utilising the name plate capacity of the equipment to determine the total capacity or charge (kg) and gas type being utilised. Where an asset register is not in existence or does not detail the charge an asset survey across all assets or a sample of assets may need to be conducted to determine the number of assets as well as a gas type(s) and charge. SF6 capacity can be determined based on equipment design specifications.</w:t>
      </w:r>
    </w:p>
    <w:p w14:paraId="2327B9F3" w14:textId="77777777" w:rsidR="00543ADC" w:rsidRPr="00543ADC" w:rsidRDefault="00543ADC" w:rsidP="00447D8F">
      <w:pPr>
        <w:pStyle w:val="BodyText"/>
        <w:ind w:left="720"/>
      </w:pPr>
      <w:r w:rsidRPr="00543ADC">
        <w:rPr>
          <w:b/>
          <w:bCs/>
        </w:rPr>
        <w:t>Method 2:</w:t>
      </w:r>
      <w:r w:rsidRPr="00543ADC">
        <w:t xml:space="preserve"> Alternatively, instead of charge capacity where top ups have been made to equipment, the volume used to refill equipment can be used as the volume that would have leaked out. This assumes that for equipment to be operating effectively it needs to remain at a constant gas level. </w:t>
      </w:r>
    </w:p>
    <w:p w14:paraId="4615658F" w14:textId="5B5D8E92" w:rsidR="00543ADC" w:rsidRPr="00543ADC" w:rsidRDefault="00543ADC" w:rsidP="00447D8F">
      <w:pPr>
        <w:pStyle w:val="BodyText"/>
        <w:ind w:left="720"/>
      </w:pPr>
      <w:r w:rsidRPr="00543ADC">
        <w:rPr>
          <w:b/>
          <w:bCs/>
        </w:rPr>
        <w:t>Method 3:</w:t>
      </w:r>
      <w:r w:rsidRPr="00543ADC">
        <w:t xml:space="preserve"> For gases consumed in industrial purposes such as laboratories, where purchases of gases are made and an invoice is available, emissions can be determined, based on the assumption that all gas is consumed throughout the reporting period by applying the total capacity purchased and the relevant GWP. Where gas purchased is consumed over multiple reporting periods an estimation of how many reporting periods it will be used for can be applied to determine the average gas consumption over each period.</w:t>
      </w:r>
    </w:p>
    <w:p w14:paraId="3DE60753" w14:textId="77777777" w:rsidR="00543ADC" w:rsidRPr="00543ADC" w:rsidRDefault="00543ADC" w:rsidP="00447D8F">
      <w:pPr>
        <w:pStyle w:val="BodyText"/>
      </w:pPr>
      <w:r w:rsidRPr="00543ADC">
        <w:rPr>
          <w:b/>
          <w:bCs/>
        </w:rPr>
        <w:t xml:space="preserve">G2: </w:t>
      </w:r>
      <w:r w:rsidRPr="00543ADC">
        <w:t>Activity data sourced from previous sections (EL1-EL4).</w:t>
      </w:r>
    </w:p>
    <w:p w14:paraId="3CB3D5F7" w14:textId="77777777" w:rsidR="00543ADC" w:rsidRPr="00543ADC" w:rsidRDefault="00543ADC" w:rsidP="00447D8F">
      <w:pPr>
        <w:pStyle w:val="BodyText"/>
      </w:pPr>
      <w:r w:rsidRPr="00543ADC">
        <w:rPr>
          <w:b/>
          <w:bCs/>
        </w:rPr>
        <w:t>G3:</w:t>
      </w:r>
      <w:r w:rsidRPr="00543ADC">
        <w:t xml:space="preserve"> Partially sourced from previous sections (WR5). Entities should attempt to use the most accurate data source available for air travel emissions. These sources may be available in decreasing order of preference:</w:t>
      </w:r>
    </w:p>
    <w:p w14:paraId="5A244443" w14:textId="77777777" w:rsidR="00543ADC" w:rsidRPr="00543ADC" w:rsidRDefault="00543ADC" w:rsidP="00447D8F">
      <w:pPr>
        <w:pStyle w:val="ListBullet"/>
      </w:pPr>
      <w:r>
        <w:t>Individual flight greenhouse gas emissions data supplied by the relevant airline or Travel Services Provider.</w:t>
      </w:r>
    </w:p>
    <w:p w14:paraId="3C5BAEE2" w14:textId="77777777" w:rsidR="00543ADC" w:rsidRPr="00543ADC" w:rsidRDefault="00543ADC" w:rsidP="00447D8F">
      <w:pPr>
        <w:pStyle w:val="ListBullet"/>
      </w:pPr>
      <w:r w:rsidRPr="00543ADC">
        <w:t>Use of the International Civil Aviation Organisation’s Carbon Emissions Calculator</w:t>
      </w:r>
      <w:r w:rsidRPr="00543ADC">
        <w:rPr>
          <w:vertAlign w:val="superscript"/>
        </w:rPr>
        <w:footnoteReference w:id="27"/>
      </w:r>
      <w:r w:rsidRPr="00543ADC">
        <w:t xml:space="preserve"> and entity or travel service provider data on routes travelled.</w:t>
      </w:r>
    </w:p>
    <w:p w14:paraId="4EC253DD" w14:textId="4D030E9C" w:rsidR="00543ADC" w:rsidRPr="00447D8F" w:rsidRDefault="00543ADC" w:rsidP="00447D8F">
      <w:pPr>
        <w:pStyle w:val="ListBullet"/>
      </w:pPr>
      <w:r w:rsidRPr="00543ADC">
        <w:t>Use total passenger kilometres (T4) and the average emissions factor of 1.43198 x 10</w:t>
      </w:r>
      <w:r w:rsidRPr="00543ADC">
        <w:rPr>
          <w:vertAlign w:val="superscript"/>
        </w:rPr>
        <w:t xml:space="preserve">-4 </w:t>
      </w:r>
      <w:r w:rsidRPr="00543ADC">
        <w:t>tonnes/passenger km</w:t>
      </w:r>
      <w:r w:rsidRPr="00543ADC">
        <w:rPr>
          <w:vertAlign w:val="superscript"/>
        </w:rPr>
        <w:footnoteReference w:id="28"/>
      </w:r>
      <w:r w:rsidRPr="00543ADC">
        <w:t xml:space="preserve"> for domestic aviation.</w:t>
      </w:r>
    </w:p>
    <w:p w14:paraId="101811F1" w14:textId="77777777" w:rsidR="00543ADC" w:rsidRPr="00543ADC" w:rsidRDefault="00543ADC" w:rsidP="00447D8F">
      <w:pPr>
        <w:pStyle w:val="BodyText"/>
        <w:rPr>
          <w:bCs/>
        </w:rPr>
      </w:pPr>
      <w:r w:rsidRPr="00543ADC">
        <w:t>Entities should specify the method used to source and analyse the data.</w:t>
      </w:r>
    </w:p>
    <w:p w14:paraId="0674F710" w14:textId="77777777" w:rsidR="00543ADC" w:rsidRPr="00543ADC" w:rsidRDefault="00543ADC" w:rsidP="00DD003B">
      <w:pPr>
        <w:pStyle w:val="Heading5"/>
        <w:rPr>
          <w:lang w:eastAsia="en-US"/>
        </w:rPr>
      </w:pPr>
      <w:r w:rsidRPr="00543ADC">
        <w:rPr>
          <w:lang w:eastAsia="en-US"/>
        </w:rPr>
        <w:t>Optional indicators</w:t>
      </w:r>
    </w:p>
    <w:p w14:paraId="5036D03E" w14:textId="77777777" w:rsidR="00543ADC" w:rsidRPr="00543ADC" w:rsidRDefault="00543ADC" w:rsidP="009C711F">
      <w:pPr>
        <w:pStyle w:val="BodyText"/>
      </w:pPr>
      <w:r w:rsidRPr="00543ADC">
        <w:t>FRD 24 identifies the following optional indicator:</w:t>
      </w:r>
    </w:p>
    <w:p w14:paraId="732DC299" w14:textId="77777777" w:rsidR="006C3553" w:rsidRDefault="00543ADC" w:rsidP="006C3553">
      <w:pPr>
        <w:pStyle w:val="ListBullet"/>
      </w:pPr>
      <w:r>
        <w:t>Total scope three (other indirect) greenhouse gas emissions associated with activities outside the organisational boundary of the entity</w:t>
      </w:r>
      <w:r w:rsidR="006C3553">
        <w:t>.</w:t>
      </w:r>
    </w:p>
    <w:p w14:paraId="5DF786E1" w14:textId="4551EE3F" w:rsidR="00543ADC" w:rsidRPr="00543ADC" w:rsidRDefault="00543ADC" w:rsidP="006C3553">
      <w:pPr>
        <w:pStyle w:val="ListBullet"/>
        <w:numPr>
          <w:ilvl w:val="0"/>
          <w:numId w:val="0"/>
        </w:numPr>
        <w:ind w:left="340"/>
      </w:pPr>
      <w:r w:rsidRPr="00543ADC">
        <w:t xml:space="preserve">Entities may report other sources of scope 3 emissions, where these have been quantified, in line with the 15 categories of scope 3 sources outlined in the Climate Active Technical Guidance Manual (page 63). Entities should focus on emissions associated with, in decreasing order of priority, their procurement and investment activities, use of their products and services, non-air business travel, employee commuting and remote work, and scope 3 energy-related emissions. </w:t>
      </w:r>
    </w:p>
    <w:p w14:paraId="7BFE4618" w14:textId="77777777" w:rsidR="00543ADC" w:rsidRPr="00543ADC" w:rsidRDefault="00543ADC" w:rsidP="00543ADC">
      <w:pPr>
        <w:spacing w:before="100" w:after="100" w:line="260" w:lineRule="atLeast"/>
        <w:ind w:left="360"/>
        <w:contextualSpacing/>
        <w:rPr>
          <w:rFonts w:ascii="Calibri" w:hAnsi="Calibri" w:cs="Calibri"/>
          <w:sz w:val="22"/>
          <w:szCs w:val="22"/>
        </w:rPr>
      </w:pPr>
    </w:p>
    <w:p w14:paraId="32BEB8A4" w14:textId="3A075CF0" w:rsidR="00543ADC" w:rsidRPr="00543ADC" w:rsidRDefault="00543ADC" w:rsidP="00332B87">
      <w:pPr>
        <w:pStyle w:val="ListBullet"/>
      </w:pPr>
      <w:r>
        <w:t>Any other known greenhouse gas emissions associated with other activities (tonnes CO</w:t>
      </w:r>
      <w:r w:rsidRPr="51618749">
        <w:rPr>
          <w:vertAlign w:val="subscript"/>
        </w:rPr>
        <w:t>2</w:t>
      </w:r>
      <w:r>
        <w:t>-e)</w:t>
      </w:r>
      <w:r w:rsidR="00332B87">
        <w:t xml:space="preserve">. </w:t>
      </w:r>
      <w:r>
        <w:t>Entities may report other emissions against this indicator including:</w:t>
      </w:r>
    </w:p>
    <w:p w14:paraId="59BE3B00" w14:textId="77777777" w:rsidR="00543ADC" w:rsidRPr="00543ADC" w:rsidRDefault="00543ADC" w:rsidP="009A26AD">
      <w:pPr>
        <w:pStyle w:val="ListBullet3"/>
        <w:numPr>
          <w:ilvl w:val="2"/>
          <w:numId w:val="50"/>
        </w:numPr>
      </w:pPr>
      <w:r w:rsidRPr="00543ADC">
        <w:t>Those that are not traditionally classified as scope 3 emissions in the corporate sense (such as private use of public assets within the entity’s portfolio, or emissions associated with the take-up of government grants or other programs, or other emissions associated with implementation of Government policy).</w:t>
      </w:r>
    </w:p>
    <w:p w14:paraId="47128E15" w14:textId="36F6DA8E" w:rsidR="00543ADC" w:rsidRPr="00B70C20" w:rsidRDefault="00543ADC" w:rsidP="00B70C20">
      <w:pPr>
        <w:pStyle w:val="ListBullet"/>
      </w:pPr>
      <w:r>
        <w:t>Those associated with activities that have been excluded from scope 1 emissions (such as emissions associated with land management activities and agriculture).</w:t>
      </w:r>
    </w:p>
    <w:p w14:paraId="2DE1A2A8" w14:textId="77777777" w:rsidR="00543ADC" w:rsidRPr="00543ADC" w:rsidRDefault="00543ADC" w:rsidP="00B70C20">
      <w:pPr>
        <w:pStyle w:val="ListBullet"/>
      </w:pPr>
      <w:r>
        <w:t>Total greenhouse gas emission offsets purchased and retired segmented by activity type (e.g., natural gas, vehicle fleet, air travel) (tonnes CO</w:t>
      </w:r>
      <w:r w:rsidRPr="51618749">
        <w:rPr>
          <w:vertAlign w:val="subscript"/>
        </w:rPr>
        <w:t>2</w:t>
      </w:r>
      <w:r>
        <w:t>-e)</w:t>
      </w:r>
    </w:p>
    <w:p w14:paraId="143D4CDA" w14:textId="662BE6AA" w:rsidR="00543ADC" w:rsidRPr="00543ADC" w:rsidRDefault="00543ADC" w:rsidP="00B70C20">
      <w:pPr>
        <w:pStyle w:val="ListBullet"/>
      </w:pPr>
      <w:r>
        <w:t>Entities should report on the use of carbon offsets, where used, in accordance with the practices outlined in the Climate Active Technical Guidance Manual and the Climate Active Carbon Neutral Standard for Organisations. Where possible entities should report on their acquisition and retirement of offsets, any balances held, and specify offset types and project details including the jurisdiction from which the offsets are sourced. Where an entity maintains Climate Active Carbon Neutral certification, they may reference their public disclosure statements, rather than duplicating this information in their annual report.</w:t>
      </w:r>
    </w:p>
    <w:p w14:paraId="0EBA0AA2" w14:textId="77777777" w:rsidR="00543ADC" w:rsidRPr="00543ADC" w:rsidRDefault="00543ADC" w:rsidP="00B70C20">
      <w:pPr>
        <w:pStyle w:val="ListBullet"/>
      </w:pPr>
      <w:r>
        <w:t>Net greenhouse gas emissions segmented into scope one (direct), scope two (indirect electricity) and scope three (indirect other) [calculated by total greenhouse gas emissions minus retired offsets] (tonnes CO</w:t>
      </w:r>
      <w:r w:rsidRPr="51618749">
        <w:rPr>
          <w:vertAlign w:val="subscript"/>
        </w:rPr>
        <w:t>2</w:t>
      </w:r>
      <w:r>
        <w:t>-e)</w:t>
      </w:r>
    </w:p>
    <w:p w14:paraId="56D574A2" w14:textId="00001C2A" w:rsidR="00543ADC" w:rsidRPr="00543ADC" w:rsidRDefault="00543ADC" w:rsidP="00B70C20">
      <w:pPr>
        <w:pStyle w:val="ListBullet"/>
      </w:pPr>
      <w:r>
        <w:t>Where entities have engaged in the use of carbon offsets, net emissions must be reported.</w:t>
      </w:r>
    </w:p>
    <w:p w14:paraId="55E83C26" w14:textId="77777777" w:rsidR="00543ADC" w:rsidRPr="00543ADC" w:rsidRDefault="00543ADC" w:rsidP="00B70C20">
      <w:pPr>
        <w:pStyle w:val="ListBullet"/>
      </w:pPr>
      <w:r>
        <w:t>Any Climate Active certifications for organisations, products, services, or events held by the organisation</w:t>
      </w:r>
    </w:p>
    <w:p w14:paraId="49585AB7" w14:textId="77777777" w:rsidR="00543ADC" w:rsidRPr="00543ADC" w:rsidRDefault="00543ADC" w:rsidP="006B03F7">
      <w:pPr>
        <w:pStyle w:val="Heading5"/>
        <w:rPr>
          <w:lang w:eastAsia="en-US"/>
        </w:rPr>
      </w:pPr>
      <w:bookmarkStart w:id="97" w:name="_Toc324936423"/>
      <w:bookmarkStart w:id="98" w:name="_Hlk506802865"/>
      <w:r w:rsidRPr="00543ADC">
        <w:rPr>
          <w:lang w:eastAsia="en-US"/>
        </w:rPr>
        <w:t>Relevant GRI indicators</w:t>
      </w:r>
      <w:bookmarkEnd w:id="97"/>
      <w:r w:rsidRPr="00543ADC">
        <w:rPr>
          <w:vertAlign w:val="superscript"/>
          <w:lang w:eastAsia="en-US"/>
        </w:rPr>
        <w:footnoteReference w:id="29"/>
      </w:r>
    </w:p>
    <w:p w14:paraId="5D9D014F" w14:textId="77777777" w:rsidR="00543ADC" w:rsidRPr="00543ADC" w:rsidRDefault="00543ADC" w:rsidP="006B03F7">
      <w:pPr>
        <w:pStyle w:val="BodyText"/>
      </w:pPr>
      <w:r w:rsidRPr="00543ADC">
        <w:rPr>
          <w:b/>
          <w:bCs/>
        </w:rPr>
        <w:t>305-1.</w:t>
      </w:r>
      <w:r w:rsidRPr="00543ADC">
        <w:t xml:space="preserve"> Direct (Scope 1) GHG emissions </w:t>
      </w:r>
    </w:p>
    <w:p w14:paraId="6B4823F1" w14:textId="77777777" w:rsidR="00543ADC" w:rsidRPr="00543ADC" w:rsidRDefault="00543ADC" w:rsidP="006B03F7">
      <w:pPr>
        <w:pStyle w:val="BodyText"/>
      </w:pPr>
      <w:r w:rsidRPr="00543ADC">
        <w:rPr>
          <w:b/>
          <w:bCs/>
        </w:rPr>
        <w:t>305-2.</w:t>
      </w:r>
      <w:r w:rsidRPr="00543ADC">
        <w:t xml:space="preserve"> Energy indirect (Scope 2) GHG emissions </w:t>
      </w:r>
    </w:p>
    <w:p w14:paraId="4997B223" w14:textId="77777777" w:rsidR="00543ADC" w:rsidRPr="00543ADC" w:rsidRDefault="00543ADC" w:rsidP="006B03F7">
      <w:pPr>
        <w:pStyle w:val="BodyText"/>
      </w:pPr>
      <w:r w:rsidRPr="00543ADC">
        <w:rPr>
          <w:b/>
          <w:bCs/>
        </w:rPr>
        <w:t>305-3.</w:t>
      </w:r>
      <w:r w:rsidRPr="00543ADC">
        <w:t xml:space="preserve"> Other indirect (Scope 3) GHG emissions</w:t>
      </w:r>
    </w:p>
    <w:p w14:paraId="5B99BD9B" w14:textId="77777777" w:rsidR="00543ADC" w:rsidRPr="00543ADC" w:rsidRDefault="00543ADC" w:rsidP="006B03F7">
      <w:pPr>
        <w:pStyle w:val="BodyText"/>
      </w:pPr>
      <w:r w:rsidRPr="00543ADC">
        <w:rPr>
          <w:b/>
          <w:bCs/>
        </w:rPr>
        <w:t>305-4.</w:t>
      </w:r>
      <w:r w:rsidRPr="00543ADC">
        <w:t xml:space="preserve"> GHG emissions intensity.</w:t>
      </w:r>
    </w:p>
    <w:p w14:paraId="340BDBCB" w14:textId="77777777" w:rsidR="00543ADC" w:rsidRPr="00543ADC" w:rsidRDefault="00543ADC" w:rsidP="006B03F7">
      <w:pPr>
        <w:pStyle w:val="BodyText"/>
      </w:pPr>
      <w:r w:rsidRPr="00543ADC">
        <w:rPr>
          <w:b/>
          <w:bCs/>
        </w:rPr>
        <w:t>305-5.</w:t>
      </w:r>
      <w:r w:rsidRPr="00543ADC">
        <w:t xml:space="preserve"> Reduction of GHG emissions</w:t>
      </w:r>
    </w:p>
    <w:p w14:paraId="45FBD795" w14:textId="77777777" w:rsidR="00543ADC" w:rsidRPr="00543ADC" w:rsidRDefault="00543ADC" w:rsidP="006B03F7">
      <w:pPr>
        <w:pStyle w:val="BodyText"/>
      </w:pPr>
      <w:r w:rsidRPr="00543ADC">
        <w:rPr>
          <w:b/>
          <w:bCs/>
        </w:rPr>
        <w:t>305-6.</w:t>
      </w:r>
      <w:r w:rsidRPr="00543ADC">
        <w:t xml:space="preserve"> Emissions of ozone-depleting substances (ODS).</w:t>
      </w:r>
    </w:p>
    <w:p w14:paraId="698A4AFD" w14:textId="77777777" w:rsidR="00543ADC" w:rsidRPr="00543ADC" w:rsidRDefault="00543ADC" w:rsidP="006B03F7">
      <w:pPr>
        <w:pStyle w:val="BodyText"/>
      </w:pPr>
      <w:r w:rsidRPr="00543ADC">
        <w:rPr>
          <w:b/>
          <w:bCs/>
        </w:rPr>
        <w:t>305-7.</w:t>
      </w:r>
      <w:r w:rsidRPr="00543ADC">
        <w:t xml:space="preserve"> Nitrogen oxides (NOx), sulphur oxides (SOx), and other significant air emissions.</w:t>
      </w:r>
    </w:p>
    <w:p w14:paraId="796BC045" w14:textId="77777777" w:rsidR="00543ADC" w:rsidRPr="00543ADC" w:rsidRDefault="00543ADC" w:rsidP="006B03F7">
      <w:pPr>
        <w:pStyle w:val="Heading5"/>
        <w:rPr>
          <w:lang w:eastAsia="en-US"/>
        </w:rPr>
      </w:pPr>
      <w:r w:rsidRPr="00543ADC">
        <w:rPr>
          <w:lang w:eastAsia="en-US"/>
        </w:rPr>
        <w:t>Relevant SDG targets</w:t>
      </w:r>
    </w:p>
    <w:p w14:paraId="35BC1AA4" w14:textId="77777777" w:rsidR="00543ADC" w:rsidRPr="00543ADC" w:rsidRDefault="00543ADC" w:rsidP="006B03F7">
      <w:pPr>
        <w:pStyle w:val="BodyText"/>
      </w:pPr>
      <w:r w:rsidRPr="00543ADC">
        <w:rPr>
          <w:b/>
          <w:bCs/>
        </w:rPr>
        <w:t>Target 13.2:</w:t>
      </w:r>
      <w:r w:rsidRPr="00543ADC">
        <w:t xml:space="preserve"> Integrate climate change measures into national policies, strategies and planning</w:t>
      </w:r>
    </w:p>
    <w:p w14:paraId="0C56DDEC" w14:textId="77777777" w:rsidR="00543ADC" w:rsidRPr="00543ADC" w:rsidRDefault="00543ADC" w:rsidP="006B03F7">
      <w:pPr>
        <w:pStyle w:val="BodyText"/>
      </w:pPr>
      <w:r w:rsidRPr="00543ADC">
        <w:rPr>
          <w:b/>
          <w:bCs/>
        </w:rPr>
        <w:t>Target 13.3:</w:t>
      </w:r>
      <w:r w:rsidRPr="00543ADC">
        <w:t xml:space="preserve"> Improve education, awareness-raising and human and institutional capacity on climate change mitigation, adaptation, impact reduction and early warning</w:t>
      </w:r>
    </w:p>
    <w:bookmarkEnd w:id="98"/>
    <w:p w14:paraId="7B8C6020" w14:textId="77777777" w:rsidR="00543ADC" w:rsidRPr="00543ADC" w:rsidRDefault="00543ADC" w:rsidP="006B03F7">
      <w:pPr>
        <w:pStyle w:val="Heading1"/>
        <w:rPr>
          <w:lang w:eastAsia="en-US"/>
        </w:rPr>
      </w:pPr>
      <w:r w:rsidRPr="00543ADC">
        <w:rPr>
          <w:lang w:eastAsia="en-US"/>
        </w:rPr>
        <w:br w:type="page"/>
      </w:r>
      <w:bookmarkStart w:id="99" w:name="_Toc100589895"/>
      <w:bookmarkStart w:id="100" w:name="_Toc164684448"/>
      <w:bookmarkStart w:id="101" w:name="_Toc165285074"/>
      <w:r w:rsidRPr="00543ADC">
        <w:rPr>
          <w:lang w:eastAsia="en-US"/>
        </w:rPr>
        <w:t>Appendix 1 – GRI supplement environmental performance indicators</w:t>
      </w:r>
      <w:r w:rsidRPr="00543ADC">
        <w:rPr>
          <w:vertAlign w:val="superscript"/>
          <w:lang w:eastAsia="en-US"/>
        </w:rPr>
        <w:footnoteReference w:id="30"/>
      </w:r>
      <w:bookmarkEnd w:id="99"/>
      <w:bookmarkEnd w:id="100"/>
      <w:bookmarkEnd w:id="101"/>
    </w:p>
    <w:tbl>
      <w:tblP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176"/>
        <w:gridCol w:w="6511"/>
      </w:tblGrid>
      <w:tr w:rsidR="00543ADC" w:rsidRPr="00543ADC" w14:paraId="59A5ECB5" w14:textId="77777777" w:rsidTr="51618749">
        <w:trPr>
          <w:cantSplit/>
        </w:trPr>
        <w:tc>
          <w:tcPr>
            <w:tcW w:w="9687" w:type="dxa"/>
            <w:gridSpan w:val="2"/>
            <w:shd w:val="clear" w:color="auto" w:fill="CDDC29" w:themeFill="accent2"/>
          </w:tcPr>
          <w:p w14:paraId="5350B112" w14:textId="77777777" w:rsidR="00543ADC" w:rsidRPr="00543ADC" w:rsidRDefault="00543ADC" w:rsidP="006B03F7">
            <w:pPr>
              <w:pStyle w:val="BodyText"/>
              <w:jc w:val="center"/>
            </w:pPr>
            <w:r w:rsidRPr="00543ADC">
              <w:t>Materials</w:t>
            </w:r>
          </w:p>
        </w:tc>
      </w:tr>
      <w:tr w:rsidR="00543ADC" w:rsidRPr="00543ADC" w14:paraId="41EC3799" w14:textId="77777777" w:rsidTr="51618749">
        <w:trPr>
          <w:cantSplit/>
        </w:trPr>
        <w:tc>
          <w:tcPr>
            <w:tcW w:w="3176" w:type="dxa"/>
            <w:shd w:val="clear" w:color="auto" w:fill="auto"/>
          </w:tcPr>
          <w:p w14:paraId="4D76CE8B" w14:textId="77777777" w:rsidR="00543ADC" w:rsidRPr="00543ADC" w:rsidRDefault="00543ADC" w:rsidP="00B66D0E">
            <w:pPr>
              <w:pStyle w:val="BodyText"/>
            </w:pPr>
            <w:r w:rsidRPr="00543ADC">
              <w:rPr>
                <w:b/>
              </w:rPr>
              <w:t>301-1</w:t>
            </w:r>
            <w:r w:rsidRPr="00543ADC">
              <w:t>. Materials used by weight or volume</w:t>
            </w:r>
          </w:p>
          <w:p w14:paraId="61DE8ED3" w14:textId="77777777" w:rsidR="00543ADC" w:rsidRPr="00543ADC" w:rsidRDefault="00543ADC" w:rsidP="00B66D0E">
            <w:pPr>
              <w:pStyle w:val="BodyText"/>
            </w:pPr>
          </w:p>
        </w:tc>
        <w:tc>
          <w:tcPr>
            <w:tcW w:w="6511" w:type="dxa"/>
            <w:shd w:val="clear" w:color="auto" w:fill="auto"/>
          </w:tcPr>
          <w:p w14:paraId="321A16CF" w14:textId="77777777" w:rsidR="00543ADC" w:rsidRPr="00543ADC" w:rsidRDefault="00543ADC" w:rsidP="00B66D0E">
            <w:pPr>
              <w:pStyle w:val="BodyText"/>
            </w:pPr>
            <w:r w:rsidRPr="00543ADC">
              <w:t xml:space="preserve">The reporting organization shall report the following information: </w:t>
            </w:r>
          </w:p>
          <w:p w14:paraId="2DE9DB17" w14:textId="77777777" w:rsidR="00543ADC" w:rsidRPr="00543ADC" w:rsidRDefault="00543ADC" w:rsidP="00B66D0E">
            <w:pPr>
              <w:pStyle w:val="ListBullet"/>
            </w:pPr>
            <w:r>
              <w:t xml:space="preserve">Total weight or volume of materials that are used to produce and package the organization’s primary products and services during the reporting period, by: </w:t>
            </w:r>
          </w:p>
          <w:p w14:paraId="7F86DDAA" w14:textId="77777777" w:rsidR="00543ADC" w:rsidRPr="00543ADC" w:rsidRDefault="00543ADC" w:rsidP="008256D4">
            <w:pPr>
              <w:pStyle w:val="ListBullet3"/>
              <w:numPr>
                <w:ilvl w:val="3"/>
                <w:numId w:val="29"/>
              </w:numPr>
            </w:pPr>
            <w:r w:rsidRPr="00543ADC">
              <w:t xml:space="preserve">non-renewable materials used; </w:t>
            </w:r>
          </w:p>
          <w:p w14:paraId="73F2BA91" w14:textId="77777777" w:rsidR="00543ADC" w:rsidRPr="00543ADC" w:rsidRDefault="00543ADC" w:rsidP="008256D4">
            <w:pPr>
              <w:pStyle w:val="ListBullet3"/>
              <w:numPr>
                <w:ilvl w:val="3"/>
                <w:numId w:val="29"/>
              </w:numPr>
            </w:pPr>
            <w:r w:rsidRPr="00543ADC">
              <w:t>renewable materials used.</w:t>
            </w:r>
          </w:p>
        </w:tc>
      </w:tr>
      <w:tr w:rsidR="00543ADC" w:rsidRPr="00543ADC" w14:paraId="52AAFCDF" w14:textId="77777777" w:rsidTr="51618749">
        <w:trPr>
          <w:cantSplit/>
        </w:trPr>
        <w:tc>
          <w:tcPr>
            <w:tcW w:w="3176" w:type="dxa"/>
            <w:shd w:val="clear" w:color="auto" w:fill="auto"/>
          </w:tcPr>
          <w:p w14:paraId="1E1DCA37" w14:textId="77777777" w:rsidR="00543ADC" w:rsidRPr="00543ADC" w:rsidRDefault="00543ADC" w:rsidP="00B66D0E">
            <w:pPr>
              <w:pStyle w:val="BodyText"/>
            </w:pPr>
            <w:r w:rsidRPr="00543ADC">
              <w:rPr>
                <w:b/>
              </w:rPr>
              <w:t>301-2</w:t>
            </w:r>
            <w:r w:rsidRPr="00543ADC">
              <w:t>. Recycled input materials used</w:t>
            </w:r>
          </w:p>
        </w:tc>
        <w:tc>
          <w:tcPr>
            <w:tcW w:w="6511" w:type="dxa"/>
            <w:shd w:val="clear" w:color="auto" w:fill="auto"/>
          </w:tcPr>
          <w:p w14:paraId="77E36D74" w14:textId="77777777" w:rsidR="00543ADC" w:rsidRPr="00543ADC" w:rsidRDefault="00543ADC" w:rsidP="00B66D0E">
            <w:pPr>
              <w:pStyle w:val="BodyText"/>
            </w:pPr>
            <w:r w:rsidRPr="00543ADC">
              <w:t>The reporting organization shall report the following information:</w:t>
            </w:r>
          </w:p>
          <w:p w14:paraId="6AEAF44C" w14:textId="77777777" w:rsidR="00543ADC" w:rsidRPr="00543ADC" w:rsidRDefault="00543ADC" w:rsidP="00F9215C">
            <w:pPr>
              <w:pStyle w:val="ListBullet"/>
            </w:pPr>
            <w:r>
              <w:t>Percentage of recycled input materials used to manufacture the organization’s primary products and services.</w:t>
            </w:r>
          </w:p>
        </w:tc>
      </w:tr>
      <w:tr w:rsidR="00543ADC" w:rsidRPr="00543ADC" w14:paraId="5B1DB699" w14:textId="77777777" w:rsidTr="51618749">
        <w:trPr>
          <w:cantSplit/>
        </w:trPr>
        <w:tc>
          <w:tcPr>
            <w:tcW w:w="3176" w:type="dxa"/>
            <w:shd w:val="clear" w:color="auto" w:fill="auto"/>
          </w:tcPr>
          <w:p w14:paraId="04B3DB32" w14:textId="77777777" w:rsidR="00543ADC" w:rsidRPr="00543ADC" w:rsidRDefault="00543ADC" w:rsidP="00F9215C">
            <w:pPr>
              <w:pStyle w:val="BodyText"/>
              <w:rPr>
                <w:b/>
              </w:rPr>
            </w:pPr>
            <w:r w:rsidRPr="00543ADC">
              <w:rPr>
                <w:b/>
              </w:rPr>
              <w:t xml:space="preserve">301-3. </w:t>
            </w:r>
            <w:r w:rsidRPr="00543ADC">
              <w:t>Reclaimed products and their packaging materials</w:t>
            </w:r>
          </w:p>
        </w:tc>
        <w:tc>
          <w:tcPr>
            <w:tcW w:w="6511" w:type="dxa"/>
            <w:shd w:val="clear" w:color="auto" w:fill="auto"/>
          </w:tcPr>
          <w:p w14:paraId="02ECBB06" w14:textId="77777777" w:rsidR="00543ADC" w:rsidRPr="00543ADC" w:rsidRDefault="00543ADC" w:rsidP="00F9215C">
            <w:pPr>
              <w:pStyle w:val="BodyText"/>
            </w:pPr>
            <w:r w:rsidRPr="00543ADC">
              <w:t>The reporting organization shall report the following information:</w:t>
            </w:r>
          </w:p>
          <w:p w14:paraId="4ECF8EF3" w14:textId="77777777" w:rsidR="00543ADC" w:rsidRPr="00543ADC" w:rsidRDefault="00543ADC" w:rsidP="00F9215C">
            <w:pPr>
              <w:pStyle w:val="ListBullet"/>
            </w:pPr>
            <w:r>
              <w:t>Percentage of reclaimed products and their packaging materials for each product category.</w:t>
            </w:r>
          </w:p>
          <w:p w14:paraId="0BABDBD8" w14:textId="01860E5A" w:rsidR="00543ADC" w:rsidRPr="00543ADC" w:rsidRDefault="00543ADC" w:rsidP="00F9215C">
            <w:pPr>
              <w:pStyle w:val="ListBullet"/>
            </w:pPr>
            <w:r>
              <w:t>How the data for this disclosure have been collected.</w:t>
            </w:r>
          </w:p>
        </w:tc>
      </w:tr>
      <w:tr w:rsidR="00543ADC" w:rsidRPr="00543ADC" w14:paraId="0BF61F49" w14:textId="77777777" w:rsidTr="51618749">
        <w:trPr>
          <w:cantSplit/>
        </w:trPr>
        <w:tc>
          <w:tcPr>
            <w:tcW w:w="9687" w:type="dxa"/>
            <w:gridSpan w:val="2"/>
            <w:shd w:val="clear" w:color="auto" w:fill="CDDC29" w:themeFill="accent2"/>
          </w:tcPr>
          <w:p w14:paraId="1DF2F037" w14:textId="77777777" w:rsidR="00543ADC" w:rsidRPr="00543ADC" w:rsidRDefault="00543ADC" w:rsidP="00F9215C">
            <w:pPr>
              <w:pStyle w:val="BodyText"/>
              <w:jc w:val="center"/>
            </w:pPr>
            <w:r w:rsidRPr="00543ADC">
              <w:t>Energy</w:t>
            </w:r>
          </w:p>
        </w:tc>
      </w:tr>
      <w:tr w:rsidR="00543ADC" w:rsidRPr="00543ADC" w14:paraId="6E472559" w14:textId="77777777" w:rsidTr="51618749">
        <w:trPr>
          <w:cantSplit/>
        </w:trPr>
        <w:tc>
          <w:tcPr>
            <w:tcW w:w="3176" w:type="dxa"/>
            <w:shd w:val="clear" w:color="auto" w:fill="auto"/>
          </w:tcPr>
          <w:p w14:paraId="7C1AFAEC" w14:textId="77777777" w:rsidR="00543ADC" w:rsidRPr="00543ADC" w:rsidRDefault="00543ADC" w:rsidP="00F47571">
            <w:pPr>
              <w:pStyle w:val="ListBullet"/>
            </w:pPr>
            <w:r w:rsidRPr="00543ADC">
              <w:rPr>
                <w:b/>
              </w:rPr>
              <w:t>302-1</w:t>
            </w:r>
            <w:r>
              <w:t>. Energy consumption within the organization</w:t>
            </w:r>
          </w:p>
        </w:tc>
        <w:tc>
          <w:tcPr>
            <w:tcW w:w="6511" w:type="dxa"/>
            <w:shd w:val="clear" w:color="auto" w:fill="auto"/>
          </w:tcPr>
          <w:p w14:paraId="321933E9" w14:textId="77777777" w:rsidR="00543ADC" w:rsidRPr="00543ADC" w:rsidRDefault="00543ADC" w:rsidP="00F47571">
            <w:pPr>
              <w:pStyle w:val="ListBullet"/>
            </w:pPr>
            <w:r>
              <w:t>The reporting organization shall report the following information:</w:t>
            </w:r>
          </w:p>
          <w:p w14:paraId="0BE93502" w14:textId="77777777" w:rsidR="00543ADC" w:rsidRPr="00543ADC" w:rsidRDefault="00543ADC" w:rsidP="00F47571">
            <w:pPr>
              <w:pStyle w:val="ListBullet"/>
            </w:pPr>
            <w:r>
              <w:t>Total fuel consumption within the organization from non-renewable sources, in joules or multiples, and including fuel types used.</w:t>
            </w:r>
          </w:p>
          <w:p w14:paraId="0CA34C85" w14:textId="77777777" w:rsidR="00543ADC" w:rsidRPr="00543ADC" w:rsidRDefault="00543ADC" w:rsidP="00F47571">
            <w:pPr>
              <w:pStyle w:val="ListBullet"/>
            </w:pPr>
            <w:r>
              <w:t>Total fuel consumption within the organization from renewable sources, in joules or multiples, and including fuel types used.</w:t>
            </w:r>
          </w:p>
          <w:p w14:paraId="6FBB4608" w14:textId="77777777" w:rsidR="00543ADC" w:rsidRPr="00543ADC" w:rsidRDefault="00543ADC" w:rsidP="00F47571">
            <w:pPr>
              <w:pStyle w:val="ListBullet"/>
            </w:pPr>
            <w:r>
              <w:t>In joules, watt-hours or multiples, the total:</w:t>
            </w:r>
          </w:p>
          <w:p w14:paraId="7E7A9830" w14:textId="77777777" w:rsidR="00543ADC" w:rsidRPr="00543ADC" w:rsidRDefault="00543ADC" w:rsidP="008256D4">
            <w:pPr>
              <w:pStyle w:val="ListBullet3"/>
              <w:numPr>
                <w:ilvl w:val="2"/>
                <w:numId w:val="31"/>
              </w:numPr>
            </w:pPr>
            <w:r w:rsidRPr="00543ADC">
              <w:t>electricity consumption</w:t>
            </w:r>
          </w:p>
          <w:p w14:paraId="402D703C" w14:textId="77777777" w:rsidR="00543ADC" w:rsidRPr="00543ADC" w:rsidRDefault="00543ADC" w:rsidP="008256D4">
            <w:pPr>
              <w:pStyle w:val="ListBullet3"/>
              <w:numPr>
                <w:ilvl w:val="2"/>
                <w:numId w:val="31"/>
              </w:numPr>
            </w:pPr>
            <w:r w:rsidRPr="00543ADC">
              <w:t>heating consumption</w:t>
            </w:r>
          </w:p>
          <w:p w14:paraId="2A377EF2" w14:textId="77777777" w:rsidR="00543ADC" w:rsidRPr="00543ADC" w:rsidRDefault="00543ADC" w:rsidP="008256D4">
            <w:pPr>
              <w:pStyle w:val="ListBullet3"/>
              <w:numPr>
                <w:ilvl w:val="2"/>
                <w:numId w:val="31"/>
              </w:numPr>
            </w:pPr>
            <w:r w:rsidRPr="00543ADC">
              <w:t>cooling consumption</w:t>
            </w:r>
          </w:p>
          <w:p w14:paraId="2E0DD8E4" w14:textId="77777777" w:rsidR="00543ADC" w:rsidRPr="00543ADC" w:rsidRDefault="00543ADC" w:rsidP="008256D4">
            <w:pPr>
              <w:pStyle w:val="ListBullet3"/>
              <w:numPr>
                <w:ilvl w:val="2"/>
                <w:numId w:val="31"/>
              </w:numPr>
            </w:pPr>
            <w:r w:rsidRPr="00543ADC">
              <w:t>steam consumption</w:t>
            </w:r>
          </w:p>
          <w:p w14:paraId="64466789" w14:textId="77777777" w:rsidR="00543ADC" w:rsidRPr="00543ADC" w:rsidRDefault="00543ADC" w:rsidP="00F47571">
            <w:pPr>
              <w:pStyle w:val="ListBullet"/>
            </w:pPr>
            <w:r>
              <w:t>In joules, watt-hours or multiples, the total:</w:t>
            </w:r>
          </w:p>
          <w:p w14:paraId="7BFEE242" w14:textId="77777777" w:rsidR="00543ADC" w:rsidRPr="00543ADC" w:rsidRDefault="00543ADC" w:rsidP="008256D4">
            <w:pPr>
              <w:pStyle w:val="ListBullet3"/>
              <w:numPr>
                <w:ilvl w:val="2"/>
                <w:numId w:val="30"/>
              </w:numPr>
            </w:pPr>
            <w:r w:rsidRPr="00543ADC">
              <w:t>electricity sold</w:t>
            </w:r>
          </w:p>
          <w:p w14:paraId="7C3B08F7" w14:textId="77777777" w:rsidR="00543ADC" w:rsidRPr="00543ADC" w:rsidRDefault="00543ADC" w:rsidP="008256D4">
            <w:pPr>
              <w:pStyle w:val="ListBullet3"/>
              <w:numPr>
                <w:ilvl w:val="2"/>
                <w:numId w:val="30"/>
              </w:numPr>
            </w:pPr>
            <w:r w:rsidRPr="00543ADC">
              <w:t>heating sold</w:t>
            </w:r>
          </w:p>
          <w:p w14:paraId="7FD3E9D5" w14:textId="77777777" w:rsidR="00543ADC" w:rsidRPr="00543ADC" w:rsidRDefault="00543ADC" w:rsidP="008256D4">
            <w:pPr>
              <w:pStyle w:val="ListBullet3"/>
              <w:numPr>
                <w:ilvl w:val="2"/>
                <w:numId w:val="30"/>
              </w:numPr>
            </w:pPr>
            <w:r w:rsidRPr="00543ADC">
              <w:t>cooling sold</w:t>
            </w:r>
          </w:p>
          <w:p w14:paraId="7FBE8530" w14:textId="77777777" w:rsidR="00543ADC" w:rsidRPr="00543ADC" w:rsidRDefault="00543ADC" w:rsidP="008256D4">
            <w:pPr>
              <w:pStyle w:val="ListBullet3"/>
              <w:numPr>
                <w:ilvl w:val="2"/>
                <w:numId w:val="30"/>
              </w:numPr>
            </w:pPr>
            <w:r w:rsidRPr="00543ADC">
              <w:t>steam sold</w:t>
            </w:r>
          </w:p>
          <w:p w14:paraId="4B088988" w14:textId="77777777" w:rsidR="00543ADC" w:rsidRPr="00543ADC" w:rsidRDefault="00543ADC" w:rsidP="00F47571">
            <w:pPr>
              <w:pStyle w:val="ListBullet"/>
            </w:pPr>
            <w:r>
              <w:t>Total energy consumption within the organization, in joules or multiples.</w:t>
            </w:r>
          </w:p>
          <w:p w14:paraId="2191136E" w14:textId="77777777" w:rsidR="00543ADC" w:rsidRPr="00543ADC" w:rsidRDefault="00543ADC" w:rsidP="00F47571">
            <w:pPr>
              <w:pStyle w:val="ListBullet"/>
            </w:pPr>
            <w:r>
              <w:t>Standards, methodologies, assumptions, and/or calculation tools used.</w:t>
            </w:r>
          </w:p>
          <w:p w14:paraId="55A32173" w14:textId="77777777" w:rsidR="00543ADC" w:rsidRPr="00543ADC" w:rsidRDefault="00543ADC" w:rsidP="00F47571">
            <w:pPr>
              <w:pStyle w:val="ListBullet"/>
            </w:pPr>
            <w:r>
              <w:t>Source of the conversion factors used.</w:t>
            </w:r>
          </w:p>
        </w:tc>
      </w:tr>
      <w:tr w:rsidR="00543ADC" w:rsidRPr="00543ADC" w14:paraId="7640C028" w14:textId="77777777" w:rsidTr="51618749">
        <w:trPr>
          <w:cantSplit/>
        </w:trPr>
        <w:tc>
          <w:tcPr>
            <w:tcW w:w="3176" w:type="dxa"/>
            <w:shd w:val="clear" w:color="auto" w:fill="auto"/>
          </w:tcPr>
          <w:p w14:paraId="3A70A8BD" w14:textId="77777777" w:rsidR="00543ADC" w:rsidRPr="00543ADC" w:rsidRDefault="00543ADC" w:rsidP="00C50ED4">
            <w:pPr>
              <w:pStyle w:val="BodyText"/>
            </w:pPr>
            <w:r w:rsidRPr="00543ADC">
              <w:rPr>
                <w:b/>
              </w:rPr>
              <w:t>302-2</w:t>
            </w:r>
            <w:r w:rsidRPr="00543ADC">
              <w:t>. Energy consumption outside of the organization</w:t>
            </w:r>
          </w:p>
        </w:tc>
        <w:tc>
          <w:tcPr>
            <w:tcW w:w="6511" w:type="dxa"/>
            <w:shd w:val="clear" w:color="auto" w:fill="auto"/>
          </w:tcPr>
          <w:p w14:paraId="0F063999" w14:textId="77777777" w:rsidR="00543ADC" w:rsidRPr="00543ADC" w:rsidRDefault="00543ADC" w:rsidP="00C50ED4">
            <w:pPr>
              <w:pStyle w:val="BodyText"/>
            </w:pPr>
            <w:r w:rsidRPr="00543ADC">
              <w:t>The reporting organization shall report the following information:</w:t>
            </w:r>
          </w:p>
          <w:p w14:paraId="7CDC5B60" w14:textId="77777777" w:rsidR="00543ADC" w:rsidRPr="00543ADC" w:rsidRDefault="00543ADC" w:rsidP="00C50ED4">
            <w:pPr>
              <w:pStyle w:val="ListBullet"/>
            </w:pPr>
            <w:r>
              <w:t>Energy consumption outside of the organization, in joules or multiples.</w:t>
            </w:r>
          </w:p>
          <w:p w14:paraId="2CAA65F1" w14:textId="77777777" w:rsidR="00543ADC" w:rsidRPr="00543ADC" w:rsidRDefault="00543ADC" w:rsidP="00C50ED4">
            <w:pPr>
              <w:pStyle w:val="ListBullet"/>
            </w:pPr>
            <w:r>
              <w:t>Standards, methodologies, assumptions, and/or calculation tools used.</w:t>
            </w:r>
          </w:p>
          <w:p w14:paraId="20158FF7" w14:textId="77777777" w:rsidR="00543ADC" w:rsidRPr="00543ADC" w:rsidRDefault="00543ADC" w:rsidP="00C50ED4">
            <w:pPr>
              <w:pStyle w:val="ListBullet"/>
            </w:pPr>
            <w:r>
              <w:t>Source of the conversion factors used.</w:t>
            </w:r>
          </w:p>
        </w:tc>
      </w:tr>
      <w:tr w:rsidR="00543ADC" w:rsidRPr="00543ADC" w14:paraId="4A9BAC21" w14:textId="77777777" w:rsidTr="51618749">
        <w:trPr>
          <w:cantSplit/>
        </w:trPr>
        <w:tc>
          <w:tcPr>
            <w:tcW w:w="3176" w:type="dxa"/>
            <w:shd w:val="clear" w:color="auto" w:fill="auto"/>
          </w:tcPr>
          <w:p w14:paraId="2D18BF09" w14:textId="77777777" w:rsidR="00543ADC" w:rsidRPr="00543ADC" w:rsidRDefault="00543ADC" w:rsidP="00C50ED4">
            <w:pPr>
              <w:pStyle w:val="BodyText"/>
            </w:pPr>
            <w:r w:rsidRPr="00543ADC">
              <w:rPr>
                <w:b/>
              </w:rPr>
              <w:t xml:space="preserve">302-3. </w:t>
            </w:r>
            <w:r w:rsidRPr="00543ADC">
              <w:t>Energy intensity</w:t>
            </w:r>
          </w:p>
        </w:tc>
        <w:tc>
          <w:tcPr>
            <w:tcW w:w="6511" w:type="dxa"/>
            <w:shd w:val="clear" w:color="auto" w:fill="auto"/>
          </w:tcPr>
          <w:p w14:paraId="29658387" w14:textId="77777777" w:rsidR="00543ADC" w:rsidRPr="00543ADC" w:rsidRDefault="00543ADC" w:rsidP="00C50ED4">
            <w:pPr>
              <w:pStyle w:val="BodyText"/>
            </w:pPr>
            <w:r w:rsidRPr="00543ADC">
              <w:t>The reporting organization shall report the following information:</w:t>
            </w:r>
          </w:p>
          <w:p w14:paraId="3673A1EB" w14:textId="77777777" w:rsidR="00543ADC" w:rsidRPr="00543ADC" w:rsidRDefault="00543ADC" w:rsidP="00C50ED4">
            <w:pPr>
              <w:pStyle w:val="ListBullet"/>
            </w:pPr>
            <w:r>
              <w:t>Energy intensity ratio for the organization.</w:t>
            </w:r>
          </w:p>
          <w:p w14:paraId="0D177FFA" w14:textId="77777777" w:rsidR="00543ADC" w:rsidRPr="00543ADC" w:rsidRDefault="00543ADC" w:rsidP="00C50ED4">
            <w:pPr>
              <w:pStyle w:val="ListBullet"/>
            </w:pPr>
            <w:r>
              <w:t>Organization-specific metric (the denominator) chosen to calculate the ratio.</w:t>
            </w:r>
          </w:p>
          <w:p w14:paraId="599557DC" w14:textId="77777777" w:rsidR="00543ADC" w:rsidRPr="00543ADC" w:rsidRDefault="00543ADC" w:rsidP="00C50ED4">
            <w:pPr>
              <w:pStyle w:val="ListBullet"/>
            </w:pPr>
            <w:r>
              <w:t>Types of energy included in the intensity ratio; whether fuel, electricity, heating, cooling, steam, or all.</w:t>
            </w:r>
          </w:p>
          <w:p w14:paraId="51587C0C" w14:textId="77777777" w:rsidR="00543ADC" w:rsidRPr="00543ADC" w:rsidRDefault="00543ADC" w:rsidP="00C50ED4">
            <w:pPr>
              <w:pStyle w:val="ListBullet"/>
            </w:pPr>
            <w:r>
              <w:t>Whether the ratio uses energy consumption within the organization, outside of it, or both.</w:t>
            </w:r>
          </w:p>
        </w:tc>
      </w:tr>
      <w:tr w:rsidR="00543ADC" w:rsidRPr="00543ADC" w14:paraId="0C8A2219" w14:textId="77777777" w:rsidTr="51618749">
        <w:trPr>
          <w:cantSplit/>
        </w:trPr>
        <w:tc>
          <w:tcPr>
            <w:tcW w:w="3176" w:type="dxa"/>
            <w:shd w:val="clear" w:color="auto" w:fill="auto"/>
          </w:tcPr>
          <w:p w14:paraId="51274AAD" w14:textId="77777777" w:rsidR="00543ADC" w:rsidRPr="00543ADC" w:rsidRDefault="00543ADC" w:rsidP="00C50ED4">
            <w:pPr>
              <w:pStyle w:val="BodyText"/>
            </w:pPr>
            <w:r w:rsidRPr="00543ADC">
              <w:rPr>
                <w:b/>
              </w:rPr>
              <w:t xml:space="preserve">302-4. </w:t>
            </w:r>
            <w:r w:rsidRPr="00543ADC">
              <w:t>Reduction of energy consumption</w:t>
            </w:r>
          </w:p>
        </w:tc>
        <w:tc>
          <w:tcPr>
            <w:tcW w:w="6511" w:type="dxa"/>
            <w:shd w:val="clear" w:color="auto" w:fill="auto"/>
          </w:tcPr>
          <w:p w14:paraId="6B689CC5" w14:textId="77777777" w:rsidR="00543ADC" w:rsidRPr="00543ADC" w:rsidRDefault="00543ADC" w:rsidP="00C50ED4">
            <w:pPr>
              <w:pStyle w:val="BodyText"/>
            </w:pPr>
            <w:r w:rsidRPr="00543ADC">
              <w:t>The reporting organization shall report the following information:</w:t>
            </w:r>
          </w:p>
          <w:p w14:paraId="27532E2D" w14:textId="77777777" w:rsidR="00543ADC" w:rsidRPr="00543ADC" w:rsidRDefault="00543ADC" w:rsidP="00C50ED4">
            <w:pPr>
              <w:pStyle w:val="ListBullet"/>
            </w:pPr>
            <w:r>
              <w:t>Amount of reductions in energy consumption achieved as a direct result of conservation and efficiency initiatives, in joules or multiples.</w:t>
            </w:r>
          </w:p>
          <w:p w14:paraId="3D1F2A85" w14:textId="77777777" w:rsidR="00543ADC" w:rsidRPr="00543ADC" w:rsidRDefault="00543ADC" w:rsidP="00C50ED4">
            <w:pPr>
              <w:pStyle w:val="ListBullet"/>
            </w:pPr>
            <w:r>
              <w:t>Types of energy included in the reductions; whether fuel, electricity, heating, cooling, steam, or all.</w:t>
            </w:r>
          </w:p>
          <w:p w14:paraId="6FAF16AA" w14:textId="77777777" w:rsidR="00543ADC" w:rsidRPr="00543ADC" w:rsidRDefault="00543ADC" w:rsidP="00C50ED4">
            <w:pPr>
              <w:pStyle w:val="ListBullet"/>
            </w:pPr>
            <w:r>
              <w:t>Basis for calculating reductions in energy consumption, such as base year or baseline, including the rationale for choosing it.</w:t>
            </w:r>
          </w:p>
          <w:p w14:paraId="2B057C9B" w14:textId="77777777" w:rsidR="00543ADC" w:rsidRPr="00543ADC" w:rsidRDefault="00543ADC" w:rsidP="00C50ED4">
            <w:pPr>
              <w:pStyle w:val="ListBullet"/>
            </w:pPr>
            <w:r>
              <w:t>Standards, methodologies, assumptions, and/or calculation tools used.</w:t>
            </w:r>
          </w:p>
        </w:tc>
      </w:tr>
      <w:tr w:rsidR="00543ADC" w:rsidRPr="00543ADC" w14:paraId="1B488FFA" w14:textId="77777777" w:rsidTr="51618749">
        <w:trPr>
          <w:cantSplit/>
        </w:trPr>
        <w:tc>
          <w:tcPr>
            <w:tcW w:w="3176" w:type="dxa"/>
            <w:shd w:val="clear" w:color="auto" w:fill="auto"/>
          </w:tcPr>
          <w:p w14:paraId="2A4AE01E" w14:textId="77777777" w:rsidR="00543ADC" w:rsidRPr="00543ADC" w:rsidRDefault="00543ADC" w:rsidP="00C50ED4">
            <w:pPr>
              <w:pStyle w:val="BodyText"/>
              <w:rPr>
                <w:b/>
              </w:rPr>
            </w:pPr>
            <w:r w:rsidRPr="00543ADC">
              <w:rPr>
                <w:b/>
              </w:rPr>
              <w:t xml:space="preserve">302-5. </w:t>
            </w:r>
            <w:r w:rsidRPr="00543ADC">
              <w:t>Reductions in energy requirements of products and services</w:t>
            </w:r>
          </w:p>
        </w:tc>
        <w:tc>
          <w:tcPr>
            <w:tcW w:w="6511" w:type="dxa"/>
            <w:shd w:val="clear" w:color="auto" w:fill="auto"/>
          </w:tcPr>
          <w:p w14:paraId="158499DF" w14:textId="77777777" w:rsidR="00543ADC" w:rsidRPr="00543ADC" w:rsidRDefault="00543ADC" w:rsidP="00C50ED4">
            <w:pPr>
              <w:pStyle w:val="BodyText"/>
            </w:pPr>
            <w:r w:rsidRPr="00543ADC">
              <w:t>The reporting organization shall report the following information:</w:t>
            </w:r>
          </w:p>
          <w:p w14:paraId="1B0FB19E" w14:textId="77777777" w:rsidR="00543ADC" w:rsidRPr="00543ADC" w:rsidRDefault="00543ADC" w:rsidP="00C50ED4">
            <w:pPr>
              <w:pStyle w:val="ListBullet"/>
            </w:pPr>
            <w:r>
              <w:t>Reductions in energy requirements of sold products and services achieved during the reporting period, in joules or multiples.</w:t>
            </w:r>
          </w:p>
          <w:p w14:paraId="441DB751" w14:textId="77777777" w:rsidR="00543ADC" w:rsidRPr="00543ADC" w:rsidRDefault="00543ADC" w:rsidP="00C50ED4">
            <w:pPr>
              <w:pStyle w:val="ListBullet"/>
            </w:pPr>
            <w:r>
              <w:t>Basis for calculating reductions in energy consumption, such as base year or baseline, including the rationale for choosing it.</w:t>
            </w:r>
          </w:p>
          <w:p w14:paraId="430E6BC0" w14:textId="77777777" w:rsidR="00543ADC" w:rsidRPr="00543ADC" w:rsidRDefault="00543ADC" w:rsidP="00C50ED4">
            <w:pPr>
              <w:pStyle w:val="ListBullet"/>
            </w:pPr>
            <w:r>
              <w:t>Standards, methodologies, assumptions, and/or calculation tools used.</w:t>
            </w:r>
          </w:p>
        </w:tc>
      </w:tr>
    </w:tbl>
    <w:p w14:paraId="4AF94B7A" w14:textId="77777777" w:rsidR="0081127F" w:rsidRDefault="0081127F">
      <w:r>
        <w:br w:type="page"/>
      </w:r>
    </w:p>
    <w:tbl>
      <w:tblP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176"/>
        <w:gridCol w:w="6511"/>
      </w:tblGrid>
      <w:tr w:rsidR="00543ADC" w:rsidRPr="00543ADC" w14:paraId="1CAE6312" w14:textId="77777777" w:rsidTr="51618749">
        <w:trPr>
          <w:cantSplit/>
        </w:trPr>
        <w:tc>
          <w:tcPr>
            <w:tcW w:w="9687" w:type="dxa"/>
            <w:gridSpan w:val="2"/>
            <w:shd w:val="clear" w:color="auto" w:fill="CDDC29" w:themeFill="accent2"/>
          </w:tcPr>
          <w:p w14:paraId="49C81A86" w14:textId="378A2D51" w:rsidR="00543ADC" w:rsidRPr="00543ADC" w:rsidRDefault="00543ADC" w:rsidP="0081127F">
            <w:pPr>
              <w:pStyle w:val="BodyText"/>
              <w:jc w:val="center"/>
            </w:pPr>
            <w:r w:rsidRPr="00543ADC">
              <w:t>Water</w:t>
            </w:r>
          </w:p>
        </w:tc>
      </w:tr>
      <w:tr w:rsidR="00543ADC" w:rsidRPr="00543ADC" w14:paraId="0B9C1AC8" w14:textId="77777777" w:rsidTr="51618749">
        <w:trPr>
          <w:cantSplit/>
        </w:trPr>
        <w:tc>
          <w:tcPr>
            <w:tcW w:w="3176" w:type="dxa"/>
            <w:shd w:val="clear" w:color="auto" w:fill="auto"/>
          </w:tcPr>
          <w:p w14:paraId="691B5B97" w14:textId="77777777" w:rsidR="00543ADC" w:rsidRPr="00543ADC" w:rsidRDefault="00543ADC" w:rsidP="00930515">
            <w:pPr>
              <w:pStyle w:val="BodyText"/>
              <w:rPr>
                <w:b/>
              </w:rPr>
            </w:pPr>
            <w:r w:rsidRPr="00543ADC">
              <w:rPr>
                <w:b/>
              </w:rPr>
              <w:t xml:space="preserve">303-1. </w:t>
            </w:r>
            <w:r w:rsidRPr="00543ADC">
              <w:t>Interactions with water as a shared resource</w:t>
            </w:r>
          </w:p>
        </w:tc>
        <w:tc>
          <w:tcPr>
            <w:tcW w:w="6511" w:type="dxa"/>
            <w:shd w:val="clear" w:color="auto" w:fill="auto"/>
          </w:tcPr>
          <w:p w14:paraId="59959695" w14:textId="77777777" w:rsidR="00543ADC" w:rsidRPr="00543ADC" w:rsidRDefault="00543ADC" w:rsidP="00930515">
            <w:pPr>
              <w:pStyle w:val="BodyText"/>
            </w:pPr>
            <w:r w:rsidRPr="00543ADC">
              <w:t>The reporting organization shall report the following information:</w:t>
            </w:r>
          </w:p>
          <w:p w14:paraId="5ABEAD17" w14:textId="77777777" w:rsidR="00543ADC" w:rsidRPr="00543ADC" w:rsidRDefault="00543ADC" w:rsidP="00930515">
            <w:pPr>
              <w:pStyle w:val="ListBullet"/>
            </w:pPr>
            <w:r>
              <w:t>A description of how the organization interacts with water, including how and where water is withdrawn, consumed, and discharged, and the water-related impacts caused or contributed to, or directly linked to the organization’s activities, products or services by a business relationship (e.g., impacts caused by runoff).</w:t>
            </w:r>
          </w:p>
          <w:p w14:paraId="600338D3" w14:textId="77777777" w:rsidR="00543ADC" w:rsidRPr="00543ADC" w:rsidRDefault="00543ADC" w:rsidP="00930515">
            <w:pPr>
              <w:pStyle w:val="ListBullet"/>
            </w:pPr>
            <w:r>
              <w:t>A description of the approach used to identify water-related impacts, including the scope of assessments, their timeframe, and any tools or methodologies used.</w:t>
            </w:r>
          </w:p>
          <w:p w14:paraId="76A7DEF3" w14:textId="77777777" w:rsidR="00543ADC" w:rsidRPr="00543ADC" w:rsidRDefault="00543ADC" w:rsidP="00930515">
            <w:pPr>
              <w:pStyle w:val="ListBullet"/>
            </w:pPr>
            <w:r>
              <w:t>A description of how water-related impacts are addressed, including how the organization works with stakeholders to steward water as a shared resource, and how it engages with suppliers or customers with significant water-related impacts.</w:t>
            </w:r>
          </w:p>
          <w:p w14:paraId="21210A7D" w14:textId="77777777" w:rsidR="00543ADC" w:rsidRPr="00543ADC" w:rsidRDefault="00543ADC" w:rsidP="00930515">
            <w:pPr>
              <w:pStyle w:val="ListBullet"/>
            </w:pPr>
            <w:r>
              <w:t>An explanation of the process for setting any water-related goals and targets that are part of the organization’s management approach, and how they relate to public policy and the local context of each area with water stress.</w:t>
            </w:r>
          </w:p>
        </w:tc>
      </w:tr>
      <w:tr w:rsidR="00543ADC" w:rsidRPr="00543ADC" w14:paraId="1DA8AB69" w14:textId="77777777" w:rsidTr="51618749">
        <w:trPr>
          <w:cantSplit/>
        </w:trPr>
        <w:tc>
          <w:tcPr>
            <w:tcW w:w="3176" w:type="dxa"/>
            <w:shd w:val="clear" w:color="auto" w:fill="auto"/>
          </w:tcPr>
          <w:p w14:paraId="7EBC1510" w14:textId="77777777" w:rsidR="00543ADC" w:rsidRPr="00543ADC" w:rsidRDefault="00543ADC" w:rsidP="00930515">
            <w:pPr>
              <w:pStyle w:val="BodyText"/>
              <w:rPr>
                <w:b/>
              </w:rPr>
            </w:pPr>
            <w:r w:rsidRPr="00543ADC">
              <w:rPr>
                <w:b/>
              </w:rPr>
              <w:t xml:space="preserve">303-2. </w:t>
            </w:r>
            <w:r w:rsidRPr="00543ADC">
              <w:t>Management of water discharge-related impacts</w:t>
            </w:r>
          </w:p>
        </w:tc>
        <w:tc>
          <w:tcPr>
            <w:tcW w:w="6511" w:type="dxa"/>
            <w:shd w:val="clear" w:color="auto" w:fill="auto"/>
          </w:tcPr>
          <w:p w14:paraId="1080FFAD" w14:textId="77777777" w:rsidR="00543ADC" w:rsidRPr="00543ADC" w:rsidRDefault="00543ADC" w:rsidP="00930515">
            <w:pPr>
              <w:pStyle w:val="BodyText"/>
            </w:pPr>
            <w:r w:rsidRPr="00543ADC">
              <w:t>The reporting organization shall report the following information:</w:t>
            </w:r>
          </w:p>
          <w:p w14:paraId="3FDD42E0" w14:textId="77777777" w:rsidR="00543ADC" w:rsidRPr="00543ADC" w:rsidRDefault="00543ADC" w:rsidP="00930515">
            <w:pPr>
              <w:pStyle w:val="ListBullet"/>
            </w:pPr>
            <w:r>
              <w:t>A description of any minimum standards set for the quality of effluent discharge, and how these minimum standards were determined, including:</w:t>
            </w:r>
          </w:p>
          <w:p w14:paraId="265B599A" w14:textId="77777777" w:rsidR="00543ADC" w:rsidRPr="00543ADC" w:rsidRDefault="00543ADC" w:rsidP="008256D4">
            <w:pPr>
              <w:pStyle w:val="ListBullet3"/>
              <w:numPr>
                <w:ilvl w:val="2"/>
                <w:numId w:val="32"/>
              </w:numPr>
            </w:pPr>
            <w:r w:rsidRPr="00543ADC">
              <w:t>how standards for facilities operating in locations with no local discharge requirements were determined;</w:t>
            </w:r>
          </w:p>
          <w:p w14:paraId="198934B3" w14:textId="77777777" w:rsidR="00543ADC" w:rsidRPr="00543ADC" w:rsidRDefault="00543ADC" w:rsidP="008256D4">
            <w:pPr>
              <w:pStyle w:val="ListBullet3"/>
              <w:numPr>
                <w:ilvl w:val="2"/>
                <w:numId w:val="32"/>
              </w:numPr>
            </w:pPr>
            <w:r w:rsidRPr="00543ADC">
              <w:t>any internally developed water quality standards or guidelines;</w:t>
            </w:r>
          </w:p>
          <w:p w14:paraId="3FB78301" w14:textId="77777777" w:rsidR="00543ADC" w:rsidRPr="00543ADC" w:rsidRDefault="00543ADC" w:rsidP="008256D4">
            <w:pPr>
              <w:pStyle w:val="ListBullet3"/>
              <w:numPr>
                <w:ilvl w:val="2"/>
                <w:numId w:val="32"/>
              </w:numPr>
            </w:pPr>
            <w:r w:rsidRPr="00543ADC">
              <w:t>any sector-specific standards considered;</w:t>
            </w:r>
          </w:p>
          <w:p w14:paraId="7E299E3E" w14:textId="77777777" w:rsidR="00543ADC" w:rsidRPr="00543ADC" w:rsidRDefault="00543ADC" w:rsidP="008256D4">
            <w:pPr>
              <w:pStyle w:val="ListBullet3"/>
              <w:numPr>
                <w:ilvl w:val="2"/>
                <w:numId w:val="32"/>
              </w:numPr>
            </w:pPr>
            <w:r w:rsidRPr="00543ADC">
              <w:t>whether the profile of the receiving waterbody was considered.</w:t>
            </w:r>
          </w:p>
        </w:tc>
      </w:tr>
      <w:tr w:rsidR="00543ADC" w:rsidRPr="00543ADC" w14:paraId="0B032E3F" w14:textId="77777777" w:rsidTr="51618749">
        <w:trPr>
          <w:cantSplit/>
        </w:trPr>
        <w:tc>
          <w:tcPr>
            <w:tcW w:w="3176" w:type="dxa"/>
            <w:shd w:val="clear" w:color="auto" w:fill="auto"/>
          </w:tcPr>
          <w:p w14:paraId="6AC48A6C" w14:textId="77777777" w:rsidR="00543ADC" w:rsidRPr="00543ADC" w:rsidRDefault="00543ADC" w:rsidP="004F09C0">
            <w:pPr>
              <w:pStyle w:val="BodyText"/>
            </w:pPr>
            <w:r w:rsidRPr="00543ADC">
              <w:rPr>
                <w:b/>
              </w:rPr>
              <w:t>303-3.</w:t>
            </w:r>
            <w:r w:rsidRPr="00543ADC">
              <w:t xml:space="preserve"> Water withdrawal </w:t>
            </w:r>
          </w:p>
        </w:tc>
        <w:tc>
          <w:tcPr>
            <w:tcW w:w="6511" w:type="dxa"/>
            <w:shd w:val="clear" w:color="auto" w:fill="auto"/>
          </w:tcPr>
          <w:p w14:paraId="10FF42AE" w14:textId="77777777" w:rsidR="00543ADC" w:rsidRPr="00543ADC" w:rsidRDefault="00543ADC" w:rsidP="004F09C0">
            <w:pPr>
              <w:pStyle w:val="BodyText"/>
            </w:pPr>
            <w:r w:rsidRPr="00543ADC">
              <w:t>The reporting organization shall report the following information:</w:t>
            </w:r>
          </w:p>
          <w:p w14:paraId="2BADC0D7" w14:textId="77777777" w:rsidR="00543ADC" w:rsidRPr="00543ADC" w:rsidRDefault="00543ADC" w:rsidP="004F09C0">
            <w:pPr>
              <w:pStyle w:val="ListBullet"/>
            </w:pPr>
            <w:r>
              <w:t>Total water withdrawal from all areas in megalitres, and a breakdown of this total by the following sources, if applicable:</w:t>
            </w:r>
          </w:p>
          <w:p w14:paraId="43CBB15A" w14:textId="77777777" w:rsidR="00543ADC" w:rsidRPr="00543ADC" w:rsidRDefault="00543ADC" w:rsidP="008256D4">
            <w:pPr>
              <w:pStyle w:val="ListBullet3"/>
              <w:numPr>
                <w:ilvl w:val="2"/>
                <w:numId w:val="33"/>
              </w:numPr>
            </w:pPr>
            <w:r w:rsidRPr="00543ADC">
              <w:t>Surface water;</w:t>
            </w:r>
          </w:p>
          <w:p w14:paraId="785F9AD7" w14:textId="77777777" w:rsidR="00543ADC" w:rsidRPr="00543ADC" w:rsidRDefault="00543ADC" w:rsidP="008256D4">
            <w:pPr>
              <w:pStyle w:val="ListBullet3"/>
              <w:numPr>
                <w:ilvl w:val="2"/>
                <w:numId w:val="33"/>
              </w:numPr>
            </w:pPr>
            <w:r w:rsidRPr="00543ADC">
              <w:t>Groundwater;</w:t>
            </w:r>
          </w:p>
          <w:p w14:paraId="06C41F72" w14:textId="77777777" w:rsidR="00543ADC" w:rsidRPr="00543ADC" w:rsidRDefault="00543ADC" w:rsidP="008256D4">
            <w:pPr>
              <w:pStyle w:val="ListBullet3"/>
              <w:numPr>
                <w:ilvl w:val="2"/>
                <w:numId w:val="33"/>
              </w:numPr>
            </w:pPr>
            <w:r w:rsidRPr="00543ADC">
              <w:t>Seawater;</w:t>
            </w:r>
          </w:p>
          <w:p w14:paraId="2CF71D46" w14:textId="77777777" w:rsidR="00543ADC" w:rsidRPr="00543ADC" w:rsidRDefault="00543ADC" w:rsidP="008256D4">
            <w:pPr>
              <w:pStyle w:val="ListBullet3"/>
              <w:numPr>
                <w:ilvl w:val="2"/>
                <w:numId w:val="33"/>
              </w:numPr>
            </w:pPr>
            <w:r w:rsidRPr="00543ADC">
              <w:t>Produced water;</w:t>
            </w:r>
          </w:p>
          <w:p w14:paraId="1F2ADD80" w14:textId="77777777" w:rsidR="00543ADC" w:rsidRPr="00543ADC" w:rsidRDefault="00543ADC" w:rsidP="008256D4">
            <w:pPr>
              <w:pStyle w:val="ListBullet3"/>
              <w:numPr>
                <w:ilvl w:val="2"/>
                <w:numId w:val="33"/>
              </w:numPr>
            </w:pPr>
            <w:r w:rsidRPr="00543ADC">
              <w:t>Third-party water.</w:t>
            </w:r>
          </w:p>
          <w:p w14:paraId="4A802D86" w14:textId="77777777" w:rsidR="00543ADC" w:rsidRPr="00543ADC" w:rsidRDefault="00543ADC" w:rsidP="004F09C0">
            <w:pPr>
              <w:pStyle w:val="ListBullet"/>
            </w:pPr>
            <w:r>
              <w:t>Total water withdrawal from all areas with water stress in megalitres, and a breakdown of this total by the following sources, if applicable:</w:t>
            </w:r>
          </w:p>
          <w:p w14:paraId="325F4619" w14:textId="77777777" w:rsidR="00543ADC" w:rsidRPr="00543ADC" w:rsidRDefault="00543ADC" w:rsidP="008256D4">
            <w:pPr>
              <w:pStyle w:val="ListBullet3"/>
              <w:numPr>
                <w:ilvl w:val="2"/>
                <w:numId w:val="34"/>
              </w:numPr>
            </w:pPr>
            <w:r w:rsidRPr="00543ADC">
              <w:t>Surface water;</w:t>
            </w:r>
          </w:p>
          <w:p w14:paraId="0C10ED73" w14:textId="77777777" w:rsidR="00543ADC" w:rsidRPr="00543ADC" w:rsidRDefault="00543ADC" w:rsidP="008256D4">
            <w:pPr>
              <w:pStyle w:val="ListBullet3"/>
              <w:numPr>
                <w:ilvl w:val="2"/>
                <w:numId w:val="34"/>
              </w:numPr>
            </w:pPr>
            <w:r w:rsidRPr="00543ADC">
              <w:t xml:space="preserve">Groundwater; </w:t>
            </w:r>
          </w:p>
          <w:p w14:paraId="00720962" w14:textId="77777777" w:rsidR="00543ADC" w:rsidRPr="00543ADC" w:rsidRDefault="00543ADC" w:rsidP="008256D4">
            <w:pPr>
              <w:pStyle w:val="ListBullet3"/>
              <w:numPr>
                <w:ilvl w:val="2"/>
                <w:numId w:val="34"/>
              </w:numPr>
            </w:pPr>
            <w:r w:rsidRPr="00543ADC">
              <w:t xml:space="preserve">Seawater; </w:t>
            </w:r>
          </w:p>
          <w:p w14:paraId="31DE9559" w14:textId="77777777" w:rsidR="00543ADC" w:rsidRPr="00543ADC" w:rsidRDefault="00543ADC" w:rsidP="008256D4">
            <w:pPr>
              <w:pStyle w:val="ListBullet3"/>
              <w:numPr>
                <w:ilvl w:val="2"/>
                <w:numId w:val="34"/>
              </w:numPr>
            </w:pPr>
            <w:r w:rsidRPr="00543ADC">
              <w:t xml:space="preserve">Produced water; </w:t>
            </w:r>
          </w:p>
          <w:p w14:paraId="43143945" w14:textId="77777777" w:rsidR="00543ADC" w:rsidRPr="00543ADC" w:rsidRDefault="00543ADC" w:rsidP="008256D4">
            <w:pPr>
              <w:pStyle w:val="ListBullet3"/>
              <w:numPr>
                <w:ilvl w:val="2"/>
                <w:numId w:val="34"/>
              </w:numPr>
            </w:pPr>
            <w:r w:rsidRPr="00543ADC">
              <w:t>Third-party water, and a breakdown of this total by the withdrawal sources listed in i-iv.</w:t>
            </w:r>
          </w:p>
          <w:p w14:paraId="79E5EB69" w14:textId="77777777" w:rsidR="00543ADC" w:rsidRPr="00543ADC" w:rsidRDefault="00543ADC" w:rsidP="004F09C0">
            <w:pPr>
              <w:pStyle w:val="ListBullet"/>
            </w:pPr>
            <w:r>
              <w:t>A breakdown of total water withdrawal from each of the sources listed in Disclosures 303-3-a and 303-3-b in megalitres by the following categories:</w:t>
            </w:r>
          </w:p>
          <w:p w14:paraId="04850D7D" w14:textId="77777777" w:rsidR="00543ADC" w:rsidRPr="00543ADC" w:rsidRDefault="00543ADC" w:rsidP="008256D4">
            <w:pPr>
              <w:pStyle w:val="ListBullet3"/>
              <w:numPr>
                <w:ilvl w:val="2"/>
                <w:numId w:val="35"/>
              </w:numPr>
            </w:pPr>
            <w:r w:rsidRPr="00543ADC">
              <w:t>Freshwater (≤1,000 mg/L Total Dissolved Solids);</w:t>
            </w:r>
          </w:p>
          <w:p w14:paraId="7F632F13" w14:textId="77777777" w:rsidR="00543ADC" w:rsidRPr="00543ADC" w:rsidRDefault="00543ADC" w:rsidP="008256D4">
            <w:pPr>
              <w:pStyle w:val="ListBullet3"/>
              <w:numPr>
                <w:ilvl w:val="2"/>
                <w:numId w:val="35"/>
              </w:numPr>
            </w:pPr>
            <w:r w:rsidRPr="00543ADC">
              <w:t>Other water (&gt;1,000 mg/L Total Dissolved Solids).</w:t>
            </w:r>
          </w:p>
          <w:p w14:paraId="1AE62AC3" w14:textId="630C707C" w:rsidR="00543ADC" w:rsidRPr="00543ADC" w:rsidRDefault="00543ADC" w:rsidP="008256D4">
            <w:pPr>
              <w:pStyle w:val="ListBullet3"/>
              <w:numPr>
                <w:ilvl w:val="2"/>
                <w:numId w:val="35"/>
              </w:numPr>
            </w:pPr>
            <w:r w:rsidRPr="00543ADC">
              <w:t>Any contextual information necessary to understand how the data have been compiled, such as any standards, methodologies, and assumptions used.</w:t>
            </w:r>
          </w:p>
        </w:tc>
      </w:tr>
      <w:tr w:rsidR="00543ADC" w:rsidRPr="00543ADC" w14:paraId="2CC9A5DE" w14:textId="77777777" w:rsidTr="51618749">
        <w:trPr>
          <w:cantSplit/>
        </w:trPr>
        <w:tc>
          <w:tcPr>
            <w:tcW w:w="3176" w:type="dxa"/>
            <w:shd w:val="clear" w:color="auto" w:fill="auto"/>
          </w:tcPr>
          <w:p w14:paraId="1411CB3B" w14:textId="77777777" w:rsidR="00543ADC" w:rsidRPr="00543ADC" w:rsidDel="008470AE" w:rsidRDefault="00543ADC" w:rsidP="0014640D">
            <w:pPr>
              <w:pStyle w:val="BodyText"/>
              <w:rPr>
                <w:b/>
              </w:rPr>
            </w:pPr>
            <w:r w:rsidRPr="00543ADC">
              <w:rPr>
                <w:b/>
              </w:rPr>
              <w:t xml:space="preserve">303-4. </w:t>
            </w:r>
            <w:r w:rsidRPr="00543ADC">
              <w:t>Water discharge</w:t>
            </w:r>
          </w:p>
        </w:tc>
        <w:tc>
          <w:tcPr>
            <w:tcW w:w="6511" w:type="dxa"/>
            <w:shd w:val="clear" w:color="auto" w:fill="auto"/>
          </w:tcPr>
          <w:p w14:paraId="09AE4D96" w14:textId="77777777" w:rsidR="00543ADC" w:rsidRPr="00543ADC" w:rsidRDefault="00543ADC" w:rsidP="0014640D">
            <w:pPr>
              <w:pStyle w:val="ListBullet"/>
            </w:pPr>
            <w:r>
              <w:t>The reporting organization shall report the following information:</w:t>
            </w:r>
          </w:p>
          <w:p w14:paraId="7EE31AFA" w14:textId="77777777" w:rsidR="00543ADC" w:rsidRPr="00543ADC" w:rsidRDefault="00543ADC" w:rsidP="0014640D">
            <w:pPr>
              <w:pStyle w:val="ListBullet"/>
            </w:pPr>
            <w:r>
              <w:t>Total water discharge to all areas in megalitres, and a breakdown of this total by the following types of destination, if applicable:</w:t>
            </w:r>
          </w:p>
          <w:p w14:paraId="698EDE75" w14:textId="77777777" w:rsidR="00543ADC" w:rsidRPr="00543ADC" w:rsidRDefault="00543ADC" w:rsidP="008256D4">
            <w:pPr>
              <w:pStyle w:val="ListBullet3"/>
              <w:numPr>
                <w:ilvl w:val="2"/>
                <w:numId w:val="36"/>
              </w:numPr>
            </w:pPr>
            <w:r w:rsidRPr="00543ADC">
              <w:t>Surface water;</w:t>
            </w:r>
          </w:p>
          <w:p w14:paraId="28F90F3D" w14:textId="77777777" w:rsidR="00543ADC" w:rsidRPr="00543ADC" w:rsidRDefault="00543ADC" w:rsidP="008256D4">
            <w:pPr>
              <w:pStyle w:val="ListBullet3"/>
              <w:numPr>
                <w:ilvl w:val="2"/>
                <w:numId w:val="36"/>
              </w:numPr>
            </w:pPr>
            <w:r w:rsidRPr="00543ADC">
              <w:t>Groundwater;</w:t>
            </w:r>
          </w:p>
          <w:p w14:paraId="75CA5DBD" w14:textId="77777777" w:rsidR="00543ADC" w:rsidRPr="00543ADC" w:rsidRDefault="00543ADC" w:rsidP="008256D4">
            <w:pPr>
              <w:pStyle w:val="ListBullet3"/>
              <w:numPr>
                <w:ilvl w:val="2"/>
                <w:numId w:val="36"/>
              </w:numPr>
            </w:pPr>
            <w:r w:rsidRPr="00543ADC">
              <w:t>Seawater;</w:t>
            </w:r>
          </w:p>
          <w:p w14:paraId="6F7B1FE8" w14:textId="77777777" w:rsidR="00543ADC" w:rsidRPr="00543ADC" w:rsidRDefault="00543ADC" w:rsidP="008256D4">
            <w:pPr>
              <w:pStyle w:val="ListBullet3"/>
              <w:numPr>
                <w:ilvl w:val="2"/>
                <w:numId w:val="36"/>
              </w:numPr>
            </w:pPr>
            <w:r w:rsidRPr="00543ADC">
              <w:t>Third-party water, and the volume of this total sent for use to other organizations, if applicable.</w:t>
            </w:r>
          </w:p>
          <w:p w14:paraId="6183F80C" w14:textId="77777777" w:rsidR="00543ADC" w:rsidRPr="00543ADC" w:rsidRDefault="00543ADC" w:rsidP="0014640D">
            <w:pPr>
              <w:pStyle w:val="ListBullet"/>
            </w:pPr>
            <w:r>
              <w:t>A breakdown of total water discharge to all areas in megalitres by the following categories:</w:t>
            </w:r>
          </w:p>
          <w:p w14:paraId="1ECFCC70" w14:textId="77777777" w:rsidR="00543ADC" w:rsidRPr="00543ADC" w:rsidRDefault="00543ADC" w:rsidP="008256D4">
            <w:pPr>
              <w:pStyle w:val="ListBullet3"/>
              <w:numPr>
                <w:ilvl w:val="2"/>
                <w:numId w:val="37"/>
              </w:numPr>
            </w:pPr>
            <w:r w:rsidRPr="00543ADC">
              <w:t>Freshwater (≤1,000 mg/L Total Dissolved Solids);</w:t>
            </w:r>
          </w:p>
          <w:p w14:paraId="24E2A3A1" w14:textId="77777777" w:rsidR="00543ADC" w:rsidRPr="00543ADC" w:rsidRDefault="00543ADC" w:rsidP="008256D4">
            <w:pPr>
              <w:pStyle w:val="ListBullet3"/>
              <w:numPr>
                <w:ilvl w:val="2"/>
                <w:numId w:val="37"/>
              </w:numPr>
            </w:pPr>
            <w:r w:rsidRPr="00543ADC">
              <w:t>Other water (&gt;1,000 mg/L Total Dissolved Solids).</w:t>
            </w:r>
          </w:p>
          <w:p w14:paraId="25AC2125" w14:textId="77777777" w:rsidR="00543ADC" w:rsidRPr="00543ADC" w:rsidRDefault="00543ADC" w:rsidP="008256D4">
            <w:pPr>
              <w:pStyle w:val="ListBullet3"/>
              <w:numPr>
                <w:ilvl w:val="2"/>
                <w:numId w:val="37"/>
              </w:numPr>
            </w:pPr>
            <w:r w:rsidRPr="00543ADC">
              <w:t>Total water discharge to all areas with water stress in megalitres, and a breakdown of this total by the following categories:</w:t>
            </w:r>
          </w:p>
          <w:p w14:paraId="5780511F" w14:textId="77777777" w:rsidR="00543ADC" w:rsidRPr="00543ADC" w:rsidRDefault="00543ADC" w:rsidP="008256D4">
            <w:pPr>
              <w:pStyle w:val="ListBullet3"/>
              <w:numPr>
                <w:ilvl w:val="2"/>
                <w:numId w:val="37"/>
              </w:numPr>
            </w:pPr>
            <w:r w:rsidRPr="00543ADC">
              <w:t>Freshwater (≤1,000 mg/L Total Dissolved Solids);</w:t>
            </w:r>
          </w:p>
          <w:p w14:paraId="70B4F371" w14:textId="77777777" w:rsidR="00543ADC" w:rsidRPr="00543ADC" w:rsidRDefault="00543ADC" w:rsidP="008256D4">
            <w:pPr>
              <w:pStyle w:val="ListBullet3"/>
              <w:numPr>
                <w:ilvl w:val="2"/>
                <w:numId w:val="37"/>
              </w:numPr>
            </w:pPr>
            <w:r w:rsidRPr="00543ADC">
              <w:t>Other water (&gt;1,000 mg/L Total Dissolved Solids).</w:t>
            </w:r>
          </w:p>
          <w:p w14:paraId="68EC2671" w14:textId="77777777" w:rsidR="00543ADC" w:rsidRPr="00543ADC" w:rsidRDefault="00543ADC" w:rsidP="0014640D">
            <w:pPr>
              <w:pStyle w:val="ListBullet"/>
            </w:pPr>
            <w:r>
              <w:t>Priority substances of concern for which discharges are treated, including:</w:t>
            </w:r>
          </w:p>
          <w:p w14:paraId="468BA893" w14:textId="77777777" w:rsidR="00543ADC" w:rsidRPr="00543ADC" w:rsidRDefault="00543ADC" w:rsidP="008256D4">
            <w:pPr>
              <w:pStyle w:val="ListBullet3"/>
              <w:numPr>
                <w:ilvl w:val="2"/>
                <w:numId w:val="38"/>
              </w:numPr>
            </w:pPr>
            <w:r w:rsidRPr="00543ADC">
              <w:t>how priority substances of concern were defined, and any international standard, authoritative list, or criteria used;</w:t>
            </w:r>
          </w:p>
          <w:p w14:paraId="76CEDBFA" w14:textId="77777777" w:rsidR="00543ADC" w:rsidRPr="00543ADC" w:rsidRDefault="00543ADC" w:rsidP="008256D4">
            <w:pPr>
              <w:pStyle w:val="ListBullet3"/>
              <w:numPr>
                <w:ilvl w:val="2"/>
                <w:numId w:val="38"/>
              </w:numPr>
            </w:pPr>
            <w:r w:rsidRPr="00543ADC">
              <w:t>the approach for setting discharge limits for priority substances of concern;</w:t>
            </w:r>
          </w:p>
          <w:p w14:paraId="78D9F815" w14:textId="77777777" w:rsidR="00543ADC" w:rsidRPr="00543ADC" w:rsidRDefault="00543ADC" w:rsidP="008256D4">
            <w:pPr>
              <w:pStyle w:val="ListBullet3"/>
              <w:numPr>
                <w:ilvl w:val="2"/>
                <w:numId w:val="38"/>
              </w:numPr>
            </w:pPr>
            <w:r w:rsidRPr="00543ADC">
              <w:t>number of incidents of non-compliance with discharge limits.</w:t>
            </w:r>
          </w:p>
          <w:p w14:paraId="5D0F3DFB" w14:textId="77777777" w:rsidR="00543ADC" w:rsidRPr="00543ADC" w:rsidRDefault="00543ADC" w:rsidP="008256D4">
            <w:pPr>
              <w:pStyle w:val="ListBullet3"/>
              <w:numPr>
                <w:ilvl w:val="2"/>
                <w:numId w:val="38"/>
              </w:numPr>
            </w:pPr>
            <w:r w:rsidRPr="00543ADC">
              <w:t>Any contextual information necessary to understand how the data have been compiled, such as any standards, methodologies, and assumptions used.</w:t>
            </w:r>
          </w:p>
        </w:tc>
      </w:tr>
      <w:tr w:rsidR="00543ADC" w:rsidRPr="00543ADC" w14:paraId="1D3B784F" w14:textId="77777777" w:rsidTr="51618749">
        <w:trPr>
          <w:cantSplit/>
        </w:trPr>
        <w:tc>
          <w:tcPr>
            <w:tcW w:w="3176" w:type="dxa"/>
            <w:shd w:val="clear" w:color="auto" w:fill="auto"/>
          </w:tcPr>
          <w:p w14:paraId="4EED0DC3" w14:textId="77777777" w:rsidR="00543ADC" w:rsidRPr="00543ADC" w:rsidDel="008470AE" w:rsidRDefault="00543ADC" w:rsidP="0014640D">
            <w:pPr>
              <w:pStyle w:val="BodyText"/>
              <w:rPr>
                <w:b/>
              </w:rPr>
            </w:pPr>
            <w:r w:rsidRPr="00543ADC">
              <w:rPr>
                <w:b/>
              </w:rPr>
              <w:t xml:space="preserve">303-5. </w:t>
            </w:r>
            <w:r w:rsidRPr="00543ADC">
              <w:t>Water consumption</w:t>
            </w:r>
          </w:p>
        </w:tc>
        <w:tc>
          <w:tcPr>
            <w:tcW w:w="6511" w:type="dxa"/>
            <w:shd w:val="clear" w:color="auto" w:fill="auto"/>
          </w:tcPr>
          <w:p w14:paraId="7735E30E" w14:textId="77777777" w:rsidR="00543ADC" w:rsidRPr="00543ADC" w:rsidRDefault="00543ADC" w:rsidP="0014640D">
            <w:pPr>
              <w:pStyle w:val="BodyText"/>
            </w:pPr>
            <w:r w:rsidRPr="00543ADC">
              <w:t>The reporting organization shall report the following information:</w:t>
            </w:r>
          </w:p>
          <w:p w14:paraId="69547B88" w14:textId="77777777" w:rsidR="00543ADC" w:rsidRPr="00543ADC" w:rsidRDefault="00543ADC" w:rsidP="0014640D">
            <w:pPr>
              <w:pStyle w:val="ListBullet"/>
            </w:pPr>
            <w:r>
              <w:t>Total water consumption from all areas in megalitres.</w:t>
            </w:r>
          </w:p>
          <w:p w14:paraId="6913FC87" w14:textId="77777777" w:rsidR="00543ADC" w:rsidRPr="00543ADC" w:rsidRDefault="00543ADC" w:rsidP="0014640D">
            <w:pPr>
              <w:pStyle w:val="ListBullet"/>
            </w:pPr>
            <w:r>
              <w:t>Total water consumption from all areas with water stress in megalitres.</w:t>
            </w:r>
          </w:p>
          <w:p w14:paraId="3ECBA501" w14:textId="77777777" w:rsidR="00543ADC" w:rsidRPr="00543ADC" w:rsidRDefault="00543ADC" w:rsidP="0014640D">
            <w:pPr>
              <w:pStyle w:val="ListBullet"/>
            </w:pPr>
            <w:r>
              <w:t>Change in water storage in megalitres, if water storage has been identified as having a significant water-related impact.</w:t>
            </w:r>
          </w:p>
          <w:p w14:paraId="2585E8AA" w14:textId="0315CAF0" w:rsidR="00543ADC" w:rsidRPr="00543ADC" w:rsidRDefault="00543ADC" w:rsidP="0014640D">
            <w:pPr>
              <w:pStyle w:val="ListBullet"/>
            </w:pPr>
            <w:r>
              <w:t>Any contextual information necessary to understand how the data have been compiled, such as any standards, methodologies, and assumptions used, including whether the information is calculated, estimated, modelled, or sourced from direct measurements, and the approach taken for this, such as the use of any sector-specific factors.</w:t>
            </w:r>
          </w:p>
        </w:tc>
      </w:tr>
    </w:tbl>
    <w:p w14:paraId="3CD9D558" w14:textId="77777777" w:rsidR="0014640D" w:rsidRDefault="0014640D">
      <w:r>
        <w:br w:type="page"/>
      </w:r>
    </w:p>
    <w:tbl>
      <w:tblP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176"/>
        <w:gridCol w:w="6511"/>
      </w:tblGrid>
      <w:tr w:rsidR="00543ADC" w:rsidRPr="00543ADC" w14:paraId="7C1BDA7F" w14:textId="77777777" w:rsidTr="51618749">
        <w:trPr>
          <w:cantSplit/>
        </w:trPr>
        <w:tc>
          <w:tcPr>
            <w:tcW w:w="9687" w:type="dxa"/>
            <w:gridSpan w:val="2"/>
            <w:shd w:val="clear" w:color="auto" w:fill="CDDC29" w:themeFill="accent2"/>
          </w:tcPr>
          <w:p w14:paraId="0D832B2B" w14:textId="213301D4" w:rsidR="00543ADC" w:rsidRPr="00543ADC" w:rsidRDefault="00543ADC" w:rsidP="0014640D">
            <w:pPr>
              <w:pStyle w:val="BodyText"/>
              <w:jc w:val="center"/>
            </w:pPr>
            <w:r w:rsidRPr="00543ADC">
              <w:t>Emissions</w:t>
            </w:r>
          </w:p>
        </w:tc>
      </w:tr>
      <w:tr w:rsidR="00543ADC" w:rsidRPr="00543ADC" w14:paraId="2822C994" w14:textId="77777777" w:rsidTr="51618749">
        <w:trPr>
          <w:cantSplit/>
        </w:trPr>
        <w:tc>
          <w:tcPr>
            <w:tcW w:w="3176" w:type="dxa"/>
            <w:shd w:val="clear" w:color="auto" w:fill="auto"/>
          </w:tcPr>
          <w:p w14:paraId="539A3E16" w14:textId="77777777" w:rsidR="00543ADC" w:rsidRPr="00543ADC" w:rsidRDefault="00543ADC" w:rsidP="0014640D">
            <w:pPr>
              <w:pStyle w:val="BodyText"/>
            </w:pPr>
            <w:r w:rsidRPr="00543ADC">
              <w:rPr>
                <w:b/>
              </w:rPr>
              <w:t>305-1</w:t>
            </w:r>
            <w:r w:rsidRPr="00543ADC">
              <w:t xml:space="preserve">. Direct (Scope 1) GHG emissions </w:t>
            </w:r>
          </w:p>
          <w:p w14:paraId="5F4CA6E2" w14:textId="77777777" w:rsidR="00543ADC" w:rsidRPr="00543ADC" w:rsidRDefault="00543ADC" w:rsidP="0014640D">
            <w:pPr>
              <w:pStyle w:val="BodyText"/>
            </w:pPr>
          </w:p>
        </w:tc>
        <w:tc>
          <w:tcPr>
            <w:tcW w:w="6511" w:type="dxa"/>
            <w:shd w:val="clear" w:color="auto" w:fill="auto"/>
          </w:tcPr>
          <w:p w14:paraId="1AAB2497" w14:textId="77777777" w:rsidR="00543ADC" w:rsidRPr="00543ADC" w:rsidRDefault="00543ADC" w:rsidP="0014640D">
            <w:pPr>
              <w:pStyle w:val="BodyText"/>
            </w:pPr>
            <w:r w:rsidRPr="00543ADC">
              <w:t>The reporting organization shall report the following information:</w:t>
            </w:r>
          </w:p>
          <w:p w14:paraId="32A76B54" w14:textId="77777777" w:rsidR="00543ADC" w:rsidRPr="00543ADC" w:rsidRDefault="00543ADC" w:rsidP="0014640D">
            <w:pPr>
              <w:pStyle w:val="ListBullet"/>
            </w:pPr>
            <w:r>
              <w:t>Gross direct (Scope 1) GHG emissions in metric tons of CO</w:t>
            </w:r>
            <w:r w:rsidRPr="51618749">
              <w:rPr>
                <w:vertAlign w:val="subscript"/>
              </w:rPr>
              <w:t>2</w:t>
            </w:r>
            <w:r>
              <w:t xml:space="preserve"> equivalent.</w:t>
            </w:r>
          </w:p>
          <w:p w14:paraId="5BCD5160" w14:textId="77777777" w:rsidR="00543ADC" w:rsidRPr="00543ADC" w:rsidRDefault="00543ADC" w:rsidP="0014640D">
            <w:pPr>
              <w:pStyle w:val="ListBullet"/>
            </w:pPr>
            <w:r>
              <w:t>Gases included in the calculation; whether CO</w:t>
            </w:r>
            <w:r w:rsidRPr="51618749">
              <w:rPr>
                <w:vertAlign w:val="subscript"/>
              </w:rPr>
              <w:t>2</w:t>
            </w:r>
            <w:r>
              <w:t>, CH</w:t>
            </w:r>
            <w:r w:rsidRPr="51618749">
              <w:rPr>
                <w:vertAlign w:val="subscript"/>
              </w:rPr>
              <w:t>4</w:t>
            </w:r>
            <w:r>
              <w:t>, N</w:t>
            </w:r>
            <w:r w:rsidRPr="51618749">
              <w:rPr>
                <w:vertAlign w:val="subscript"/>
              </w:rPr>
              <w:t>2</w:t>
            </w:r>
            <w:r>
              <w:t>O, HFCs, PFCs, SF</w:t>
            </w:r>
            <w:r w:rsidRPr="51618749">
              <w:rPr>
                <w:vertAlign w:val="subscript"/>
              </w:rPr>
              <w:t>6</w:t>
            </w:r>
            <w:r>
              <w:t>, NF</w:t>
            </w:r>
            <w:r w:rsidRPr="51618749">
              <w:rPr>
                <w:vertAlign w:val="subscript"/>
              </w:rPr>
              <w:t>3</w:t>
            </w:r>
            <w:r>
              <w:t>, or all.</w:t>
            </w:r>
          </w:p>
          <w:p w14:paraId="6EB7C43C" w14:textId="77777777" w:rsidR="00543ADC" w:rsidRPr="00543ADC" w:rsidRDefault="00543ADC" w:rsidP="0014640D">
            <w:pPr>
              <w:pStyle w:val="ListBullet"/>
            </w:pPr>
            <w:r>
              <w:t>Biogenic CO</w:t>
            </w:r>
            <w:r w:rsidRPr="51618749">
              <w:rPr>
                <w:vertAlign w:val="subscript"/>
              </w:rPr>
              <w:t>2</w:t>
            </w:r>
            <w:r>
              <w:t xml:space="preserve"> emissions in metric tons of CO</w:t>
            </w:r>
            <w:r w:rsidRPr="51618749">
              <w:rPr>
                <w:vertAlign w:val="subscript"/>
              </w:rPr>
              <w:t>2</w:t>
            </w:r>
            <w:r>
              <w:t xml:space="preserve"> equivalent.</w:t>
            </w:r>
          </w:p>
          <w:p w14:paraId="1AF03560" w14:textId="77777777" w:rsidR="00543ADC" w:rsidRPr="00543ADC" w:rsidRDefault="00543ADC" w:rsidP="0014640D">
            <w:pPr>
              <w:pStyle w:val="ListBullet"/>
            </w:pPr>
            <w:r>
              <w:t>Base year for the calculation, if applicable, including:</w:t>
            </w:r>
          </w:p>
          <w:p w14:paraId="0C3C55DB" w14:textId="77777777" w:rsidR="00543ADC" w:rsidRPr="00543ADC" w:rsidRDefault="00543ADC" w:rsidP="008256D4">
            <w:pPr>
              <w:pStyle w:val="ListBullet3"/>
              <w:numPr>
                <w:ilvl w:val="2"/>
                <w:numId w:val="39"/>
              </w:numPr>
            </w:pPr>
            <w:r w:rsidRPr="00543ADC">
              <w:t>the rationale for choosing it;</w:t>
            </w:r>
          </w:p>
          <w:p w14:paraId="01B66BF5" w14:textId="77777777" w:rsidR="00543ADC" w:rsidRPr="00543ADC" w:rsidRDefault="00543ADC" w:rsidP="008256D4">
            <w:pPr>
              <w:pStyle w:val="ListBullet3"/>
              <w:numPr>
                <w:ilvl w:val="2"/>
                <w:numId w:val="39"/>
              </w:numPr>
            </w:pPr>
            <w:r w:rsidRPr="00543ADC">
              <w:t>emissions in the base year;</w:t>
            </w:r>
          </w:p>
          <w:p w14:paraId="4E584EB9" w14:textId="77777777" w:rsidR="00543ADC" w:rsidRPr="00543ADC" w:rsidRDefault="00543ADC" w:rsidP="008256D4">
            <w:pPr>
              <w:pStyle w:val="ListBullet3"/>
              <w:numPr>
                <w:ilvl w:val="2"/>
                <w:numId w:val="39"/>
              </w:numPr>
            </w:pPr>
            <w:r w:rsidRPr="00543ADC">
              <w:t>the context for any significant changes in emissions that triggered recalculations of base year emissions.</w:t>
            </w:r>
          </w:p>
          <w:p w14:paraId="2CD0FC4E" w14:textId="77777777" w:rsidR="00543ADC" w:rsidRPr="00543ADC" w:rsidRDefault="00543ADC" w:rsidP="0014640D">
            <w:pPr>
              <w:pStyle w:val="ListBullet"/>
            </w:pPr>
            <w:r>
              <w:t>Source of the emission factors and the global warming potential (GWP) rates used, or a reference to the GWP source.</w:t>
            </w:r>
          </w:p>
          <w:p w14:paraId="686C18CC" w14:textId="77777777" w:rsidR="00543ADC" w:rsidRPr="00543ADC" w:rsidRDefault="00543ADC" w:rsidP="0014640D">
            <w:pPr>
              <w:pStyle w:val="ListBullet"/>
            </w:pPr>
            <w:r>
              <w:t>Consolidation approach for emissions; whether equity share, financial control, or operational control.</w:t>
            </w:r>
          </w:p>
          <w:p w14:paraId="1F44A962" w14:textId="36F73727" w:rsidR="00543ADC" w:rsidRPr="00543ADC" w:rsidRDefault="00543ADC" w:rsidP="0014640D">
            <w:pPr>
              <w:pStyle w:val="ListBullet"/>
            </w:pPr>
            <w:r>
              <w:t>Standards, methodologies, assumptions, and/or calculation tools used</w:t>
            </w:r>
          </w:p>
        </w:tc>
      </w:tr>
      <w:tr w:rsidR="00543ADC" w:rsidRPr="00543ADC" w14:paraId="72066AF9" w14:textId="77777777" w:rsidTr="51618749">
        <w:trPr>
          <w:cantSplit/>
        </w:trPr>
        <w:tc>
          <w:tcPr>
            <w:tcW w:w="3176" w:type="dxa"/>
            <w:shd w:val="clear" w:color="auto" w:fill="auto"/>
          </w:tcPr>
          <w:p w14:paraId="599BF65A" w14:textId="77777777" w:rsidR="00543ADC" w:rsidRPr="00543ADC" w:rsidRDefault="00543ADC" w:rsidP="0014640D">
            <w:pPr>
              <w:pStyle w:val="BodyText"/>
            </w:pPr>
            <w:r w:rsidRPr="00543ADC">
              <w:rPr>
                <w:b/>
              </w:rPr>
              <w:t>305-2.</w:t>
            </w:r>
            <w:r w:rsidRPr="00543ADC">
              <w:t xml:space="preserve"> Energy indirect (Scope 2) GHG emissions </w:t>
            </w:r>
          </w:p>
          <w:p w14:paraId="4F46AE64" w14:textId="77777777" w:rsidR="00543ADC" w:rsidRPr="00543ADC" w:rsidRDefault="00543ADC" w:rsidP="0014640D">
            <w:pPr>
              <w:pStyle w:val="BodyText"/>
            </w:pPr>
          </w:p>
        </w:tc>
        <w:tc>
          <w:tcPr>
            <w:tcW w:w="6511" w:type="dxa"/>
            <w:shd w:val="clear" w:color="auto" w:fill="auto"/>
          </w:tcPr>
          <w:p w14:paraId="659D080B" w14:textId="77777777" w:rsidR="00543ADC" w:rsidRPr="00543ADC" w:rsidRDefault="00543ADC" w:rsidP="0014640D">
            <w:pPr>
              <w:pStyle w:val="BodyText"/>
            </w:pPr>
            <w:r w:rsidRPr="00543ADC">
              <w:t>The reporting organization shall report the following information:</w:t>
            </w:r>
          </w:p>
          <w:p w14:paraId="544A8668" w14:textId="77777777" w:rsidR="00543ADC" w:rsidRPr="00543ADC" w:rsidRDefault="00543ADC" w:rsidP="0014640D">
            <w:pPr>
              <w:pStyle w:val="ListBullet"/>
            </w:pPr>
            <w:r>
              <w:t>Gross location-based energy indirect (Scope 2) GHG emissions in metric tons of CO</w:t>
            </w:r>
            <w:r w:rsidRPr="51618749">
              <w:rPr>
                <w:vertAlign w:val="subscript"/>
              </w:rPr>
              <w:t>2</w:t>
            </w:r>
            <w:r>
              <w:t xml:space="preserve"> equivalent.</w:t>
            </w:r>
          </w:p>
          <w:p w14:paraId="4A1319A6" w14:textId="77777777" w:rsidR="00543ADC" w:rsidRPr="00543ADC" w:rsidRDefault="00543ADC" w:rsidP="0014640D">
            <w:pPr>
              <w:pStyle w:val="ListBullet"/>
            </w:pPr>
            <w:r>
              <w:t>If applicable, gross market-based energy indirect (Scope 2) GHG emissions in metric tons of CO</w:t>
            </w:r>
            <w:r w:rsidRPr="51618749">
              <w:rPr>
                <w:vertAlign w:val="subscript"/>
              </w:rPr>
              <w:t>2</w:t>
            </w:r>
            <w:r>
              <w:t xml:space="preserve"> equivalent.</w:t>
            </w:r>
          </w:p>
          <w:p w14:paraId="59CBD549" w14:textId="77777777" w:rsidR="00543ADC" w:rsidRPr="00543ADC" w:rsidRDefault="00543ADC" w:rsidP="0014640D">
            <w:pPr>
              <w:pStyle w:val="ListBullet"/>
            </w:pPr>
            <w:r>
              <w:t>If available, the gases included in the calculation; whether CO</w:t>
            </w:r>
            <w:r w:rsidRPr="51618749">
              <w:rPr>
                <w:vertAlign w:val="subscript"/>
              </w:rPr>
              <w:t>2</w:t>
            </w:r>
            <w:r>
              <w:t>, CH</w:t>
            </w:r>
            <w:r w:rsidRPr="51618749">
              <w:rPr>
                <w:vertAlign w:val="subscript"/>
              </w:rPr>
              <w:t>4</w:t>
            </w:r>
            <w:r>
              <w:t>, N</w:t>
            </w:r>
            <w:r w:rsidRPr="51618749">
              <w:rPr>
                <w:vertAlign w:val="subscript"/>
              </w:rPr>
              <w:t>2</w:t>
            </w:r>
            <w:r>
              <w:t>O, HFCs, PFCs, SF</w:t>
            </w:r>
            <w:r w:rsidRPr="51618749">
              <w:rPr>
                <w:vertAlign w:val="subscript"/>
              </w:rPr>
              <w:t>6</w:t>
            </w:r>
            <w:r>
              <w:t>, NF</w:t>
            </w:r>
            <w:r w:rsidRPr="51618749">
              <w:rPr>
                <w:vertAlign w:val="subscript"/>
              </w:rPr>
              <w:t>3</w:t>
            </w:r>
            <w:r>
              <w:t>, or all.</w:t>
            </w:r>
          </w:p>
          <w:p w14:paraId="7BC24581" w14:textId="77777777" w:rsidR="00543ADC" w:rsidRPr="00543ADC" w:rsidRDefault="00543ADC" w:rsidP="0014640D">
            <w:pPr>
              <w:pStyle w:val="ListBullet"/>
            </w:pPr>
            <w:r>
              <w:t>Base year for the calculation, if applicable, including:</w:t>
            </w:r>
          </w:p>
          <w:p w14:paraId="66F16CF5" w14:textId="77777777" w:rsidR="00543ADC" w:rsidRPr="00543ADC" w:rsidRDefault="00543ADC" w:rsidP="008256D4">
            <w:pPr>
              <w:pStyle w:val="ListBullet3"/>
              <w:numPr>
                <w:ilvl w:val="2"/>
                <w:numId w:val="40"/>
              </w:numPr>
            </w:pPr>
            <w:r w:rsidRPr="00543ADC">
              <w:t>the rationale for choosing it;</w:t>
            </w:r>
          </w:p>
          <w:p w14:paraId="56EDE006" w14:textId="77777777" w:rsidR="00543ADC" w:rsidRPr="00543ADC" w:rsidRDefault="00543ADC" w:rsidP="008256D4">
            <w:pPr>
              <w:pStyle w:val="ListBullet3"/>
              <w:numPr>
                <w:ilvl w:val="2"/>
                <w:numId w:val="40"/>
              </w:numPr>
            </w:pPr>
            <w:r w:rsidRPr="00543ADC">
              <w:t>emissions in the base year;</w:t>
            </w:r>
          </w:p>
          <w:p w14:paraId="7EB82B08" w14:textId="77777777" w:rsidR="00543ADC" w:rsidRPr="00543ADC" w:rsidRDefault="00543ADC" w:rsidP="008256D4">
            <w:pPr>
              <w:pStyle w:val="ListBullet3"/>
              <w:numPr>
                <w:ilvl w:val="2"/>
                <w:numId w:val="40"/>
              </w:numPr>
            </w:pPr>
            <w:r w:rsidRPr="00543ADC">
              <w:t>the context for any significant changes in emissions that triggered recalculations of base year emissions.</w:t>
            </w:r>
          </w:p>
          <w:p w14:paraId="7A57BE79" w14:textId="77777777" w:rsidR="00543ADC" w:rsidRPr="00543ADC" w:rsidRDefault="00543ADC" w:rsidP="0014640D">
            <w:pPr>
              <w:pStyle w:val="ListBullet"/>
            </w:pPr>
            <w:r>
              <w:t>Source of the emission factors and the global warming potential (GWP) rates used, or a reference to the GWP source.</w:t>
            </w:r>
          </w:p>
          <w:p w14:paraId="13332FCE" w14:textId="77777777" w:rsidR="00543ADC" w:rsidRPr="00543ADC" w:rsidRDefault="00543ADC" w:rsidP="0014640D">
            <w:pPr>
              <w:pStyle w:val="ListBullet"/>
            </w:pPr>
            <w:r>
              <w:t>Consolidation approach for emissions; whether equity share, financial control, or operational control.</w:t>
            </w:r>
          </w:p>
          <w:p w14:paraId="614D6AC8" w14:textId="0EA38104" w:rsidR="00543ADC" w:rsidRPr="00543ADC" w:rsidRDefault="00543ADC" w:rsidP="0014640D">
            <w:pPr>
              <w:pStyle w:val="ListBullet"/>
            </w:pPr>
            <w:r>
              <w:t>Standards, methodologies, assumptions, and/or calculation tools used.</w:t>
            </w:r>
          </w:p>
        </w:tc>
      </w:tr>
      <w:tr w:rsidR="00543ADC" w:rsidRPr="00543ADC" w14:paraId="5B6E500B" w14:textId="77777777" w:rsidTr="51618749">
        <w:trPr>
          <w:cantSplit/>
        </w:trPr>
        <w:tc>
          <w:tcPr>
            <w:tcW w:w="3176" w:type="dxa"/>
            <w:shd w:val="clear" w:color="auto" w:fill="auto"/>
          </w:tcPr>
          <w:p w14:paraId="7B42B702" w14:textId="77777777" w:rsidR="00543ADC" w:rsidRPr="00543ADC" w:rsidRDefault="00543ADC" w:rsidP="0014640D">
            <w:pPr>
              <w:pStyle w:val="BodyText"/>
            </w:pPr>
            <w:r w:rsidRPr="00543ADC">
              <w:rPr>
                <w:b/>
              </w:rPr>
              <w:t>305-3</w:t>
            </w:r>
            <w:r w:rsidRPr="00543ADC">
              <w:t>. Other indirect (Scope 3) GHG emissions</w:t>
            </w:r>
          </w:p>
        </w:tc>
        <w:tc>
          <w:tcPr>
            <w:tcW w:w="6511" w:type="dxa"/>
            <w:shd w:val="clear" w:color="auto" w:fill="auto"/>
          </w:tcPr>
          <w:p w14:paraId="4973BEF0" w14:textId="77777777" w:rsidR="00543ADC" w:rsidRPr="00543ADC" w:rsidRDefault="00543ADC" w:rsidP="0014640D">
            <w:pPr>
              <w:pStyle w:val="ListBullet"/>
              <w:numPr>
                <w:ilvl w:val="0"/>
                <w:numId w:val="0"/>
              </w:numPr>
            </w:pPr>
            <w:r w:rsidRPr="00543ADC">
              <w:t>The reporting organization shall report the following information:</w:t>
            </w:r>
          </w:p>
          <w:p w14:paraId="7870D6B9" w14:textId="77777777" w:rsidR="00543ADC" w:rsidRPr="00543ADC" w:rsidRDefault="00543ADC" w:rsidP="0014640D">
            <w:pPr>
              <w:pStyle w:val="ListBullet"/>
            </w:pPr>
            <w:r>
              <w:t>Gross other indirect (Scope 3) GHG emissions in metric tons of CO</w:t>
            </w:r>
            <w:r w:rsidRPr="51618749">
              <w:rPr>
                <w:vertAlign w:val="subscript"/>
              </w:rPr>
              <w:t>2</w:t>
            </w:r>
            <w:r>
              <w:t xml:space="preserve"> equivalent.</w:t>
            </w:r>
          </w:p>
          <w:p w14:paraId="1BEA79BC" w14:textId="77777777" w:rsidR="00543ADC" w:rsidRPr="00543ADC" w:rsidRDefault="00543ADC" w:rsidP="0014640D">
            <w:pPr>
              <w:pStyle w:val="ListBullet"/>
            </w:pPr>
            <w:r>
              <w:t>If available, the gases included in the calculation; whether CO</w:t>
            </w:r>
            <w:r w:rsidRPr="51618749">
              <w:rPr>
                <w:vertAlign w:val="subscript"/>
              </w:rPr>
              <w:t>2</w:t>
            </w:r>
            <w:r>
              <w:t>, CH</w:t>
            </w:r>
            <w:r w:rsidRPr="51618749">
              <w:rPr>
                <w:vertAlign w:val="subscript"/>
              </w:rPr>
              <w:t>4</w:t>
            </w:r>
            <w:r>
              <w:t>, N</w:t>
            </w:r>
            <w:r w:rsidRPr="51618749">
              <w:rPr>
                <w:vertAlign w:val="subscript"/>
              </w:rPr>
              <w:t>2</w:t>
            </w:r>
            <w:r>
              <w:t>O, HFCs, PFCs, SF</w:t>
            </w:r>
            <w:r w:rsidRPr="51618749">
              <w:rPr>
                <w:vertAlign w:val="subscript"/>
              </w:rPr>
              <w:t>6</w:t>
            </w:r>
            <w:r>
              <w:t>, NF</w:t>
            </w:r>
            <w:r w:rsidRPr="51618749">
              <w:rPr>
                <w:vertAlign w:val="subscript"/>
              </w:rPr>
              <w:t>3</w:t>
            </w:r>
            <w:r>
              <w:t>, or all.</w:t>
            </w:r>
          </w:p>
          <w:p w14:paraId="0D4CE4F6" w14:textId="77777777" w:rsidR="00543ADC" w:rsidRPr="00543ADC" w:rsidRDefault="00543ADC" w:rsidP="0014640D">
            <w:pPr>
              <w:pStyle w:val="ListBullet"/>
            </w:pPr>
            <w:r>
              <w:t>Biogenic CO</w:t>
            </w:r>
            <w:r w:rsidRPr="51618749">
              <w:rPr>
                <w:vertAlign w:val="subscript"/>
              </w:rPr>
              <w:t>2</w:t>
            </w:r>
            <w:r>
              <w:t xml:space="preserve"> emissions in metric tons of CO</w:t>
            </w:r>
            <w:r w:rsidRPr="51618749">
              <w:rPr>
                <w:vertAlign w:val="subscript"/>
              </w:rPr>
              <w:t>2</w:t>
            </w:r>
            <w:r>
              <w:t xml:space="preserve"> equivalent.</w:t>
            </w:r>
          </w:p>
          <w:p w14:paraId="59F865AA" w14:textId="77777777" w:rsidR="00543ADC" w:rsidRPr="00543ADC" w:rsidRDefault="00543ADC" w:rsidP="0014640D">
            <w:pPr>
              <w:pStyle w:val="ListBullet"/>
            </w:pPr>
            <w:r>
              <w:t>Other indirect (Scope 3) GHG emissions categories and activities included in the calculation.</w:t>
            </w:r>
          </w:p>
          <w:p w14:paraId="296122B8" w14:textId="77777777" w:rsidR="00543ADC" w:rsidRPr="00543ADC" w:rsidRDefault="00543ADC" w:rsidP="0014640D">
            <w:pPr>
              <w:pStyle w:val="ListBullet"/>
            </w:pPr>
            <w:r>
              <w:t>Base year for the calculation, if applicable, including:</w:t>
            </w:r>
          </w:p>
          <w:p w14:paraId="0E7DBF45" w14:textId="77777777" w:rsidR="00543ADC" w:rsidRPr="00543ADC" w:rsidRDefault="00543ADC" w:rsidP="008256D4">
            <w:pPr>
              <w:pStyle w:val="ListBullet3"/>
              <w:numPr>
                <w:ilvl w:val="2"/>
                <w:numId w:val="41"/>
              </w:numPr>
            </w:pPr>
            <w:r w:rsidRPr="00543ADC">
              <w:t>the rationale for choosing it;</w:t>
            </w:r>
          </w:p>
          <w:p w14:paraId="091F660E" w14:textId="77777777" w:rsidR="00543ADC" w:rsidRPr="00543ADC" w:rsidRDefault="00543ADC" w:rsidP="008256D4">
            <w:pPr>
              <w:pStyle w:val="ListBullet3"/>
              <w:numPr>
                <w:ilvl w:val="2"/>
                <w:numId w:val="41"/>
              </w:numPr>
            </w:pPr>
            <w:r w:rsidRPr="00543ADC">
              <w:t>emissions in the base year;</w:t>
            </w:r>
          </w:p>
          <w:p w14:paraId="149ACC1A" w14:textId="77777777" w:rsidR="00543ADC" w:rsidRPr="00543ADC" w:rsidRDefault="00543ADC" w:rsidP="008256D4">
            <w:pPr>
              <w:pStyle w:val="ListBullet3"/>
              <w:numPr>
                <w:ilvl w:val="2"/>
                <w:numId w:val="41"/>
              </w:numPr>
            </w:pPr>
            <w:r w:rsidRPr="00543ADC">
              <w:t>the context for any significant changes in emissions that triggered recalculations of base year emissions.</w:t>
            </w:r>
          </w:p>
          <w:p w14:paraId="1194D0F3" w14:textId="77777777" w:rsidR="00543ADC" w:rsidRPr="00543ADC" w:rsidRDefault="00543ADC" w:rsidP="0014640D">
            <w:pPr>
              <w:pStyle w:val="ListBullet"/>
            </w:pPr>
            <w:r>
              <w:t>Source of the emission factors and the global warming potential (GWP) rates used, or a reference to the GWP source.</w:t>
            </w:r>
          </w:p>
          <w:p w14:paraId="201B8948" w14:textId="641C2DED" w:rsidR="00543ADC" w:rsidRPr="00543ADC" w:rsidRDefault="00543ADC" w:rsidP="0014640D">
            <w:pPr>
              <w:pStyle w:val="ListBullet"/>
            </w:pPr>
            <w:r>
              <w:t>Standards, methodologies, assumptions, and/or calculation tools used.</w:t>
            </w:r>
          </w:p>
        </w:tc>
      </w:tr>
      <w:tr w:rsidR="00543ADC" w:rsidRPr="00543ADC" w14:paraId="38930CE6" w14:textId="77777777" w:rsidTr="51618749">
        <w:trPr>
          <w:cantSplit/>
        </w:trPr>
        <w:tc>
          <w:tcPr>
            <w:tcW w:w="3176" w:type="dxa"/>
            <w:shd w:val="clear" w:color="auto" w:fill="auto"/>
          </w:tcPr>
          <w:p w14:paraId="32019B60" w14:textId="77777777" w:rsidR="00543ADC" w:rsidRPr="00543ADC" w:rsidRDefault="00543ADC" w:rsidP="0014640D">
            <w:pPr>
              <w:pStyle w:val="BodyText"/>
            </w:pPr>
            <w:r w:rsidRPr="00543ADC">
              <w:rPr>
                <w:b/>
              </w:rPr>
              <w:t>305-4.</w:t>
            </w:r>
            <w:r w:rsidRPr="00543ADC">
              <w:t xml:space="preserve"> GHG emissions intensity.</w:t>
            </w:r>
          </w:p>
          <w:p w14:paraId="02B28280" w14:textId="77777777" w:rsidR="00543ADC" w:rsidRPr="00543ADC" w:rsidRDefault="00543ADC" w:rsidP="0014640D">
            <w:pPr>
              <w:pStyle w:val="BodyText"/>
            </w:pPr>
          </w:p>
        </w:tc>
        <w:tc>
          <w:tcPr>
            <w:tcW w:w="6511" w:type="dxa"/>
            <w:shd w:val="clear" w:color="auto" w:fill="auto"/>
          </w:tcPr>
          <w:p w14:paraId="15452D10" w14:textId="77777777" w:rsidR="00543ADC" w:rsidRPr="00543ADC" w:rsidRDefault="00543ADC" w:rsidP="0014640D">
            <w:pPr>
              <w:pStyle w:val="BodyText"/>
            </w:pPr>
            <w:r w:rsidRPr="00543ADC">
              <w:t>The reporting organization shall report the following information:</w:t>
            </w:r>
          </w:p>
          <w:p w14:paraId="19DE7A03" w14:textId="77777777" w:rsidR="00543ADC" w:rsidRPr="00543ADC" w:rsidRDefault="00543ADC" w:rsidP="0014640D">
            <w:pPr>
              <w:pStyle w:val="ListBullet"/>
            </w:pPr>
            <w:r>
              <w:t>GHG emissions intensity ratio for the organization.</w:t>
            </w:r>
          </w:p>
          <w:p w14:paraId="06FB7C3E" w14:textId="77777777" w:rsidR="00543ADC" w:rsidRPr="00543ADC" w:rsidRDefault="00543ADC" w:rsidP="0014640D">
            <w:pPr>
              <w:pStyle w:val="ListBullet"/>
            </w:pPr>
            <w:r>
              <w:t>Organization-specific metric (the denominator) chosen to calculate the ratio.</w:t>
            </w:r>
          </w:p>
          <w:p w14:paraId="78D9FE02" w14:textId="77777777" w:rsidR="00543ADC" w:rsidRPr="00543ADC" w:rsidRDefault="00543ADC" w:rsidP="0014640D">
            <w:pPr>
              <w:pStyle w:val="ListBullet"/>
            </w:pPr>
            <w:r>
              <w:t>Types of GHG emissions included in the intensity ratio; whether direct (Scope 1), energy indirect (Scope 2), and/or other indirect (Scope 3).</w:t>
            </w:r>
          </w:p>
          <w:p w14:paraId="3C663885" w14:textId="29E6FB46" w:rsidR="00543ADC" w:rsidRPr="00543ADC" w:rsidRDefault="00543ADC" w:rsidP="0014640D">
            <w:pPr>
              <w:pStyle w:val="ListBullet"/>
            </w:pPr>
            <w:r>
              <w:t>Gases included in the calculation; whether CO</w:t>
            </w:r>
            <w:r w:rsidRPr="51618749">
              <w:rPr>
                <w:vertAlign w:val="subscript"/>
              </w:rPr>
              <w:t>2</w:t>
            </w:r>
            <w:r>
              <w:t>, CH</w:t>
            </w:r>
            <w:r w:rsidRPr="51618749">
              <w:rPr>
                <w:vertAlign w:val="subscript"/>
              </w:rPr>
              <w:t>4</w:t>
            </w:r>
            <w:r>
              <w:t>, N</w:t>
            </w:r>
            <w:r w:rsidRPr="51618749">
              <w:rPr>
                <w:vertAlign w:val="subscript"/>
              </w:rPr>
              <w:t>2</w:t>
            </w:r>
            <w:r>
              <w:t>O, HFCs, PFCs, SF</w:t>
            </w:r>
            <w:r w:rsidRPr="51618749">
              <w:rPr>
                <w:vertAlign w:val="subscript"/>
              </w:rPr>
              <w:t>6</w:t>
            </w:r>
            <w:r>
              <w:t>, NF</w:t>
            </w:r>
            <w:r w:rsidRPr="51618749">
              <w:rPr>
                <w:vertAlign w:val="subscript"/>
              </w:rPr>
              <w:t>3</w:t>
            </w:r>
            <w:r>
              <w:t>, or all.</w:t>
            </w:r>
          </w:p>
        </w:tc>
      </w:tr>
      <w:tr w:rsidR="00543ADC" w:rsidRPr="00543ADC" w14:paraId="4046331C" w14:textId="77777777" w:rsidTr="51618749">
        <w:trPr>
          <w:cantSplit/>
        </w:trPr>
        <w:tc>
          <w:tcPr>
            <w:tcW w:w="3176" w:type="dxa"/>
            <w:shd w:val="clear" w:color="auto" w:fill="auto"/>
          </w:tcPr>
          <w:p w14:paraId="7C62B170" w14:textId="77777777" w:rsidR="00543ADC" w:rsidRPr="00543ADC" w:rsidDel="007E3054" w:rsidRDefault="00543ADC" w:rsidP="00D95208">
            <w:pPr>
              <w:pStyle w:val="BodyText"/>
              <w:rPr>
                <w:bCs/>
              </w:rPr>
            </w:pPr>
            <w:r w:rsidRPr="00543ADC">
              <w:rPr>
                <w:b/>
              </w:rPr>
              <w:t xml:space="preserve">305-5. </w:t>
            </w:r>
            <w:r w:rsidRPr="00543ADC">
              <w:t>Reduction of GHG emissions</w:t>
            </w:r>
          </w:p>
        </w:tc>
        <w:tc>
          <w:tcPr>
            <w:tcW w:w="6511" w:type="dxa"/>
            <w:shd w:val="clear" w:color="auto" w:fill="auto"/>
          </w:tcPr>
          <w:p w14:paraId="713E0661" w14:textId="77777777" w:rsidR="00543ADC" w:rsidRPr="00543ADC" w:rsidRDefault="00543ADC" w:rsidP="00D95208">
            <w:pPr>
              <w:pStyle w:val="BodyText"/>
            </w:pPr>
            <w:r w:rsidRPr="00543ADC">
              <w:t>The reporting organization shall report the following information:</w:t>
            </w:r>
          </w:p>
          <w:p w14:paraId="73879845" w14:textId="77777777" w:rsidR="00543ADC" w:rsidRPr="00543ADC" w:rsidRDefault="00543ADC" w:rsidP="00D95208">
            <w:pPr>
              <w:pStyle w:val="ListBullet"/>
            </w:pPr>
            <w:r>
              <w:t>GHG emissions reduced as a direct result of reduction initiatives, in metric tons of CO</w:t>
            </w:r>
            <w:r w:rsidRPr="51618749">
              <w:rPr>
                <w:vertAlign w:val="subscript"/>
              </w:rPr>
              <w:t>2</w:t>
            </w:r>
            <w:r>
              <w:t xml:space="preserve"> equivalent.</w:t>
            </w:r>
          </w:p>
          <w:p w14:paraId="33E97199" w14:textId="77777777" w:rsidR="00543ADC" w:rsidRPr="00543ADC" w:rsidRDefault="00543ADC" w:rsidP="00D95208">
            <w:pPr>
              <w:pStyle w:val="ListBullet"/>
            </w:pPr>
            <w:r>
              <w:t>Gases included in the calculation; whether CO</w:t>
            </w:r>
            <w:r w:rsidRPr="51618749">
              <w:rPr>
                <w:vertAlign w:val="subscript"/>
              </w:rPr>
              <w:t>2</w:t>
            </w:r>
            <w:r>
              <w:t>, CH</w:t>
            </w:r>
            <w:r w:rsidRPr="51618749">
              <w:rPr>
                <w:vertAlign w:val="subscript"/>
              </w:rPr>
              <w:t>4</w:t>
            </w:r>
            <w:r>
              <w:t>, N</w:t>
            </w:r>
            <w:r w:rsidRPr="51618749">
              <w:rPr>
                <w:vertAlign w:val="subscript"/>
              </w:rPr>
              <w:t>2</w:t>
            </w:r>
            <w:r>
              <w:t>O, HFCs, PFCs, SF</w:t>
            </w:r>
            <w:r w:rsidRPr="51618749">
              <w:rPr>
                <w:vertAlign w:val="subscript"/>
              </w:rPr>
              <w:t>6</w:t>
            </w:r>
            <w:r>
              <w:t>, NF</w:t>
            </w:r>
            <w:r w:rsidRPr="51618749">
              <w:rPr>
                <w:vertAlign w:val="subscript"/>
              </w:rPr>
              <w:t>3</w:t>
            </w:r>
            <w:r>
              <w:t>, or all.</w:t>
            </w:r>
          </w:p>
          <w:p w14:paraId="1DB7CF07" w14:textId="77777777" w:rsidR="00543ADC" w:rsidRPr="00543ADC" w:rsidRDefault="00543ADC" w:rsidP="00D95208">
            <w:pPr>
              <w:pStyle w:val="ListBullet"/>
            </w:pPr>
            <w:r>
              <w:t>Base year or baseline, including the rationale for choosing it.</w:t>
            </w:r>
          </w:p>
          <w:p w14:paraId="2F8E0E38" w14:textId="77777777" w:rsidR="00543ADC" w:rsidRPr="00543ADC" w:rsidRDefault="00543ADC" w:rsidP="00D95208">
            <w:pPr>
              <w:pStyle w:val="ListBullet"/>
            </w:pPr>
            <w:r>
              <w:t>Scopes in which reductions took place; whether direct (Scope 1), energy indirect (Scope 2), and/or other indirect (Scope 3).</w:t>
            </w:r>
          </w:p>
          <w:p w14:paraId="77C4498A" w14:textId="77777777" w:rsidR="00543ADC" w:rsidRPr="00543ADC" w:rsidRDefault="00543ADC" w:rsidP="00D95208">
            <w:pPr>
              <w:pStyle w:val="ListBullet"/>
            </w:pPr>
            <w:r>
              <w:t>Standards, methodologies, assumptions, and/or calculation tools used.</w:t>
            </w:r>
          </w:p>
        </w:tc>
      </w:tr>
      <w:tr w:rsidR="00543ADC" w:rsidRPr="00543ADC" w14:paraId="2E7F103E" w14:textId="77777777" w:rsidTr="51618749">
        <w:trPr>
          <w:cantSplit/>
        </w:trPr>
        <w:tc>
          <w:tcPr>
            <w:tcW w:w="3176" w:type="dxa"/>
            <w:shd w:val="clear" w:color="auto" w:fill="auto"/>
          </w:tcPr>
          <w:p w14:paraId="60239C4D" w14:textId="77777777" w:rsidR="00543ADC" w:rsidRPr="00543ADC" w:rsidRDefault="00543ADC" w:rsidP="00D95208">
            <w:pPr>
              <w:pStyle w:val="BodyText"/>
            </w:pPr>
            <w:r w:rsidRPr="00543ADC">
              <w:rPr>
                <w:b/>
              </w:rPr>
              <w:t>305-6.</w:t>
            </w:r>
            <w:r w:rsidRPr="00543ADC">
              <w:t xml:space="preserve"> Emissions of ozone-depleting substances (ODS).</w:t>
            </w:r>
          </w:p>
          <w:p w14:paraId="51301BB9" w14:textId="77777777" w:rsidR="00543ADC" w:rsidRPr="00543ADC" w:rsidRDefault="00543ADC" w:rsidP="00D95208">
            <w:pPr>
              <w:pStyle w:val="BodyText"/>
            </w:pPr>
          </w:p>
        </w:tc>
        <w:tc>
          <w:tcPr>
            <w:tcW w:w="6511" w:type="dxa"/>
            <w:shd w:val="clear" w:color="auto" w:fill="auto"/>
          </w:tcPr>
          <w:p w14:paraId="3DA47BAC" w14:textId="77777777" w:rsidR="00543ADC" w:rsidRPr="00543ADC" w:rsidRDefault="00543ADC" w:rsidP="00D95208">
            <w:pPr>
              <w:pStyle w:val="BodyText"/>
            </w:pPr>
            <w:r w:rsidRPr="00543ADC">
              <w:t>The reporting organization shall report the following information:</w:t>
            </w:r>
          </w:p>
          <w:p w14:paraId="6A294BCD" w14:textId="77777777" w:rsidR="00543ADC" w:rsidRPr="00543ADC" w:rsidRDefault="00543ADC" w:rsidP="00D95208">
            <w:pPr>
              <w:pStyle w:val="ListBullet"/>
            </w:pPr>
            <w:r>
              <w:t>Production, imports, and exports of ODS in metric tons of CFC-11 (trichlorofluoromethane) equivalent.</w:t>
            </w:r>
          </w:p>
          <w:p w14:paraId="4D4DDAE7" w14:textId="77777777" w:rsidR="00543ADC" w:rsidRPr="00543ADC" w:rsidRDefault="00543ADC" w:rsidP="00D95208">
            <w:pPr>
              <w:pStyle w:val="ListBullet"/>
            </w:pPr>
            <w:r>
              <w:t>Substances included in the calculation.</w:t>
            </w:r>
          </w:p>
          <w:p w14:paraId="3ED3AB2E" w14:textId="77777777" w:rsidR="00543ADC" w:rsidRPr="00543ADC" w:rsidRDefault="00543ADC" w:rsidP="00D95208">
            <w:pPr>
              <w:pStyle w:val="ListBullet"/>
            </w:pPr>
            <w:r>
              <w:t>Source of the emission factors used.</w:t>
            </w:r>
          </w:p>
          <w:p w14:paraId="0F50EC1F" w14:textId="63719996" w:rsidR="00543ADC" w:rsidRPr="00543ADC" w:rsidRDefault="00543ADC" w:rsidP="00D95208">
            <w:pPr>
              <w:pStyle w:val="ListBullet"/>
            </w:pPr>
            <w:r>
              <w:t>Standards, methodologies, assumptions, and/or calculation tools used.</w:t>
            </w:r>
          </w:p>
        </w:tc>
      </w:tr>
      <w:tr w:rsidR="00543ADC" w:rsidRPr="00543ADC" w14:paraId="5809926F" w14:textId="77777777" w:rsidTr="51618749">
        <w:trPr>
          <w:cantSplit/>
        </w:trPr>
        <w:tc>
          <w:tcPr>
            <w:tcW w:w="3176" w:type="dxa"/>
            <w:shd w:val="clear" w:color="auto" w:fill="auto"/>
          </w:tcPr>
          <w:p w14:paraId="5B9EF017" w14:textId="77777777" w:rsidR="00543ADC" w:rsidRPr="00543ADC" w:rsidRDefault="00543ADC" w:rsidP="00773972">
            <w:pPr>
              <w:pStyle w:val="BodyText"/>
            </w:pPr>
            <w:r w:rsidRPr="00543ADC">
              <w:rPr>
                <w:b/>
                <w:bCs/>
              </w:rPr>
              <w:t>305-7.</w:t>
            </w:r>
            <w:r w:rsidRPr="00543ADC">
              <w:t xml:space="preserve"> Nitrogen oxides (NOx), sulphur oxides (SOx), and other significant air emissions.</w:t>
            </w:r>
          </w:p>
          <w:p w14:paraId="7B6D8CD3" w14:textId="77777777" w:rsidR="00543ADC" w:rsidRPr="00543ADC" w:rsidRDefault="00543ADC" w:rsidP="00773972">
            <w:pPr>
              <w:pStyle w:val="BodyText"/>
            </w:pPr>
          </w:p>
        </w:tc>
        <w:tc>
          <w:tcPr>
            <w:tcW w:w="6511" w:type="dxa"/>
            <w:shd w:val="clear" w:color="auto" w:fill="auto"/>
          </w:tcPr>
          <w:p w14:paraId="34C07F20" w14:textId="77777777" w:rsidR="00543ADC" w:rsidRPr="00543ADC" w:rsidRDefault="00543ADC" w:rsidP="00773972">
            <w:pPr>
              <w:pStyle w:val="ListBullet"/>
            </w:pPr>
            <w:r>
              <w:t>The reporting organization shall report the following information:</w:t>
            </w:r>
          </w:p>
          <w:p w14:paraId="57D9CDDC" w14:textId="77777777" w:rsidR="00543ADC" w:rsidRPr="00543ADC" w:rsidRDefault="00543ADC" w:rsidP="00773972">
            <w:pPr>
              <w:pStyle w:val="ListBullet"/>
            </w:pPr>
            <w:r>
              <w:t>Significant air emissions, in kilograms or multiples, for each of the following:</w:t>
            </w:r>
          </w:p>
          <w:p w14:paraId="59BB4597" w14:textId="77777777" w:rsidR="00543ADC" w:rsidRPr="00543ADC" w:rsidRDefault="00543ADC" w:rsidP="008256D4">
            <w:pPr>
              <w:pStyle w:val="ListBullet3"/>
              <w:numPr>
                <w:ilvl w:val="2"/>
                <w:numId w:val="42"/>
              </w:numPr>
            </w:pPr>
            <w:r w:rsidRPr="00543ADC">
              <w:t>NO</w:t>
            </w:r>
            <w:r w:rsidRPr="00543ADC">
              <w:rPr>
                <w:vertAlign w:val="subscript"/>
              </w:rPr>
              <w:t>X</w:t>
            </w:r>
          </w:p>
          <w:p w14:paraId="00699570" w14:textId="77777777" w:rsidR="00543ADC" w:rsidRPr="00543ADC" w:rsidRDefault="00543ADC" w:rsidP="008256D4">
            <w:pPr>
              <w:pStyle w:val="ListBullet3"/>
              <w:numPr>
                <w:ilvl w:val="2"/>
                <w:numId w:val="42"/>
              </w:numPr>
            </w:pPr>
            <w:r w:rsidRPr="00543ADC">
              <w:t>SO</w:t>
            </w:r>
            <w:r w:rsidRPr="00543ADC">
              <w:rPr>
                <w:vertAlign w:val="subscript"/>
              </w:rPr>
              <w:t>X</w:t>
            </w:r>
          </w:p>
          <w:p w14:paraId="6D96AC85" w14:textId="77777777" w:rsidR="00543ADC" w:rsidRPr="00543ADC" w:rsidRDefault="00543ADC" w:rsidP="008256D4">
            <w:pPr>
              <w:pStyle w:val="ListBullet3"/>
              <w:numPr>
                <w:ilvl w:val="2"/>
                <w:numId w:val="42"/>
              </w:numPr>
            </w:pPr>
            <w:r w:rsidRPr="00543ADC">
              <w:t>Persistent organic pollutants (POP)</w:t>
            </w:r>
          </w:p>
          <w:p w14:paraId="48656B6B" w14:textId="77777777" w:rsidR="00543ADC" w:rsidRPr="00543ADC" w:rsidRDefault="00543ADC" w:rsidP="008256D4">
            <w:pPr>
              <w:pStyle w:val="ListBullet3"/>
              <w:numPr>
                <w:ilvl w:val="2"/>
                <w:numId w:val="42"/>
              </w:numPr>
            </w:pPr>
            <w:r w:rsidRPr="00543ADC">
              <w:t>Volatile organic compounds (VOC)</w:t>
            </w:r>
          </w:p>
          <w:p w14:paraId="75D6CEE5" w14:textId="77777777" w:rsidR="00543ADC" w:rsidRPr="00543ADC" w:rsidRDefault="00543ADC" w:rsidP="008256D4">
            <w:pPr>
              <w:pStyle w:val="ListBullet3"/>
              <w:numPr>
                <w:ilvl w:val="2"/>
                <w:numId w:val="42"/>
              </w:numPr>
            </w:pPr>
            <w:r w:rsidRPr="00543ADC">
              <w:t>Hazardous air pollutants (HAP)</w:t>
            </w:r>
          </w:p>
          <w:p w14:paraId="4CCC1E07" w14:textId="77777777" w:rsidR="00543ADC" w:rsidRPr="00543ADC" w:rsidRDefault="00543ADC" w:rsidP="008256D4">
            <w:pPr>
              <w:pStyle w:val="ListBullet3"/>
              <w:numPr>
                <w:ilvl w:val="2"/>
                <w:numId w:val="42"/>
              </w:numPr>
            </w:pPr>
            <w:r w:rsidRPr="00543ADC">
              <w:t>Particulate matter (PM)</w:t>
            </w:r>
          </w:p>
          <w:p w14:paraId="4DA8CFAE" w14:textId="77777777" w:rsidR="00543ADC" w:rsidRPr="00543ADC" w:rsidRDefault="00543ADC" w:rsidP="008256D4">
            <w:pPr>
              <w:pStyle w:val="ListBullet3"/>
              <w:numPr>
                <w:ilvl w:val="2"/>
                <w:numId w:val="42"/>
              </w:numPr>
            </w:pPr>
            <w:r w:rsidRPr="00543ADC">
              <w:t>Other standard categories of air emissions identified in relevant regulations</w:t>
            </w:r>
          </w:p>
          <w:p w14:paraId="60341795" w14:textId="77777777" w:rsidR="00543ADC" w:rsidRPr="00543ADC" w:rsidRDefault="00543ADC" w:rsidP="00773972">
            <w:pPr>
              <w:pStyle w:val="ListBullet"/>
            </w:pPr>
            <w:r>
              <w:t>Source of the emission factors used.</w:t>
            </w:r>
          </w:p>
          <w:p w14:paraId="49799302" w14:textId="77777777" w:rsidR="00543ADC" w:rsidRPr="00543ADC" w:rsidRDefault="00543ADC" w:rsidP="00773972">
            <w:pPr>
              <w:pStyle w:val="ListBullet"/>
            </w:pPr>
            <w:r>
              <w:t>Standards, methodologies, assumptions, and/or calculation tools used.</w:t>
            </w:r>
          </w:p>
        </w:tc>
      </w:tr>
      <w:tr w:rsidR="00543ADC" w:rsidRPr="00543ADC" w14:paraId="76E8A39D" w14:textId="77777777" w:rsidTr="51618749">
        <w:trPr>
          <w:cantSplit/>
        </w:trPr>
        <w:tc>
          <w:tcPr>
            <w:tcW w:w="9687" w:type="dxa"/>
            <w:gridSpan w:val="2"/>
            <w:shd w:val="clear" w:color="auto" w:fill="CDDC29" w:themeFill="accent2"/>
          </w:tcPr>
          <w:p w14:paraId="02439CF2" w14:textId="77777777" w:rsidR="00543ADC" w:rsidRPr="00543ADC" w:rsidRDefault="00543ADC" w:rsidP="008B59A3">
            <w:pPr>
              <w:pStyle w:val="BodyText"/>
              <w:jc w:val="center"/>
            </w:pPr>
            <w:r w:rsidRPr="00543ADC">
              <w:t>Waste</w:t>
            </w:r>
          </w:p>
        </w:tc>
      </w:tr>
      <w:tr w:rsidR="00543ADC" w:rsidRPr="00543ADC" w14:paraId="4460C3C2" w14:textId="77777777" w:rsidTr="51618749">
        <w:trPr>
          <w:cantSplit/>
        </w:trPr>
        <w:tc>
          <w:tcPr>
            <w:tcW w:w="3176" w:type="dxa"/>
            <w:shd w:val="clear" w:color="auto" w:fill="auto"/>
          </w:tcPr>
          <w:p w14:paraId="55D9A49D" w14:textId="77777777" w:rsidR="00543ADC" w:rsidRPr="00543ADC" w:rsidRDefault="00543ADC" w:rsidP="008B59A3">
            <w:pPr>
              <w:pStyle w:val="BodyText"/>
              <w:rPr>
                <w:b/>
              </w:rPr>
            </w:pPr>
            <w:r w:rsidRPr="00543ADC">
              <w:rPr>
                <w:b/>
              </w:rPr>
              <w:t xml:space="preserve">306-1. </w:t>
            </w:r>
            <w:r w:rsidRPr="00543ADC">
              <w:t>Waste generation and significant waste-related impacts</w:t>
            </w:r>
          </w:p>
        </w:tc>
        <w:tc>
          <w:tcPr>
            <w:tcW w:w="6511" w:type="dxa"/>
            <w:shd w:val="clear" w:color="auto" w:fill="auto"/>
          </w:tcPr>
          <w:p w14:paraId="198CFF11" w14:textId="77777777" w:rsidR="00543ADC" w:rsidRPr="00543ADC" w:rsidRDefault="00543ADC" w:rsidP="008B59A3">
            <w:pPr>
              <w:pStyle w:val="BodyText"/>
            </w:pPr>
            <w:r w:rsidRPr="00543ADC">
              <w:t>The reporting organization shall report the following information:</w:t>
            </w:r>
          </w:p>
          <w:p w14:paraId="5121F575" w14:textId="77777777" w:rsidR="00543ADC" w:rsidRPr="00543ADC" w:rsidRDefault="00543ADC" w:rsidP="008B59A3">
            <w:pPr>
              <w:pStyle w:val="ListBullet"/>
            </w:pPr>
            <w:r>
              <w:t>For the organization’s significant actual and potential waste-related impacts, a description of:</w:t>
            </w:r>
          </w:p>
          <w:p w14:paraId="1ED271E2" w14:textId="77777777" w:rsidR="00543ADC" w:rsidRPr="00543ADC" w:rsidRDefault="00543ADC" w:rsidP="008256D4">
            <w:pPr>
              <w:pStyle w:val="ListBullet3"/>
              <w:numPr>
                <w:ilvl w:val="2"/>
                <w:numId w:val="43"/>
              </w:numPr>
            </w:pPr>
            <w:r w:rsidRPr="00543ADC">
              <w:t>the inputs, activities, and outputs that lead or could lead to these impacts;</w:t>
            </w:r>
          </w:p>
          <w:p w14:paraId="0A679F8E" w14:textId="77777777" w:rsidR="00543ADC" w:rsidRPr="00543ADC" w:rsidRDefault="00543ADC" w:rsidP="008256D4">
            <w:pPr>
              <w:pStyle w:val="ListBullet3"/>
              <w:numPr>
                <w:ilvl w:val="2"/>
                <w:numId w:val="43"/>
              </w:numPr>
            </w:pPr>
            <w:r w:rsidRPr="00543ADC">
              <w:t>whether these impacts relate to waste generated in the organization’s own activities or to waste generated upstream or downstream in its value chain.</w:t>
            </w:r>
          </w:p>
        </w:tc>
      </w:tr>
      <w:tr w:rsidR="00543ADC" w:rsidRPr="00543ADC" w14:paraId="7C2BA38B" w14:textId="77777777" w:rsidTr="51618749">
        <w:trPr>
          <w:cantSplit/>
        </w:trPr>
        <w:tc>
          <w:tcPr>
            <w:tcW w:w="3176" w:type="dxa"/>
            <w:shd w:val="clear" w:color="auto" w:fill="auto"/>
          </w:tcPr>
          <w:p w14:paraId="4F42B3A8" w14:textId="77777777" w:rsidR="00543ADC" w:rsidRPr="00543ADC" w:rsidRDefault="00543ADC" w:rsidP="008B59A3">
            <w:pPr>
              <w:pStyle w:val="BodyText"/>
              <w:rPr>
                <w:b/>
              </w:rPr>
            </w:pPr>
            <w:r w:rsidRPr="00543ADC">
              <w:rPr>
                <w:b/>
              </w:rPr>
              <w:t xml:space="preserve">306-2. </w:t>
            </w:r>
            <w:r w:rsidRPr="00543ADC">
              <w:t>Management of significant waste-related impacts</w:t>
            </w:r>
          </w:p>
        </w:tc>
        <w:tc>
          <w:tcPr>
            <w:tcW w:w="6511" w:type="dxa"/>
            <w:shd w:val="clear" w:color="auto" w:fill="auto"/>
          </w:tcPr>
          <w:p w14:paraId="4CF30720" w14:textId="77777777" w:rsidR="00543ADC" w:rsidRPr="00543ADC" w:rsidRDefault="00543ADC" w:rsidP="008B59A3">
            <w:pPr>
              <w:pStyle w:val="BodyText"/>
            </w:pPr>
            <w:r w:rsidRPr="00543ADC">
              <w:t>The reporting organization shall report the following information:</w:t>
            </w:r>
          </w:p>
          <w:p w14:paraId="22654153" w14:textId="77777777" w:rsidR="00543ADC" w:rsidRPr="00543ADC" w:rsidRDefault="00543ADC" w:rsidP="008B59A3">
            <w:pPr>
              <w:pStyle w:val="ListBullet"/>
            </w:pPr>
            <w:r>
              <w:t>Actions, including circularity measures, taken to prevent waste generation in the organization’s own activities and upstream and downstream in its value chain, and to manage significant impacts from waste generated.</w:t>
            </w:r>
          </w:p>
          <w:p w14:paraId="2187D9CE" w14:textId="77777777" w:rsidR="00543ADC" w:rsidRPr="00543ADC" w:rsidRDefault="00543ADC" w:rsidP="008B59A3">
            <w:pPr>
              <w:pStyle w:val="ListBullet"/>
            </w:pPr>
            <w:r>
              <w:t>If the waste generated by the organization in its own activities is managed by a third party, a description of the processes used to determine whether the third party manages the waste in line with contractual or legislative obligations.</w:t>
            </w:r>
          </w:p>
          <w:p w14:paraId="73BB86B4" w14:textId="77777777" w:rsidR="00543ADC" w:rsidRPr="00543ADC" w:rsidRDefault="00543ADC" w:rsidP="008B59A3">
            <w:pPr>
              <w:pStyle w:val="ListBullet"/>
            </w:pPr>
            <w:r>
              <w:t>The processes used to collect and monitor waste-related data.</w:t>
            </w:r>
          </w:p>
        </w:tc>
      </w:tr>
      <w:tr w:rsidR="00543ADC" w:rsidRPr="00543ADC" w14:paraId="2684C759" w14:textId="77777777" w:rsidTr="51618749">
        <w:trPr>
          <w:cantSplit/>
        </w:trPr>
        <w:tc>
          <w:tcPr>
            <w:tcW w:w="3176" w:type="dxa"/>
            <w:shd w:val="clear" w:color="auto" w:fill="auto"/>
          </w:tcPr>
          <w:p w14:paraId="312E0AF3" w14:textId="77777777" w:rsidR="00543ADC" w:rsidRPr="00543ADC" w:rsidRDefault="00543ADC" w:rsidP="008B59A3">
            <w:pPr>
              <w:pStyle w:val="BodyText"/>
              <w:rPr>
                <w:b/>
              </w:rPr>
            </w:pPr>
            <w:r w:rsidRPr="00543ADC">
              <w:rPr>
                <w:b/>
              </w:rPr>
              <w:t xml:space="preserve">306-3. </w:t>
            </w:r>
            <w:r w:rsidRPr="00543ADC">
              <w:t>Waste generated</w:t>
            </w:r>
          </w:p>
        </w:tc>
        <w:tc>
          <w:tcPr>
            <w:tcW w:w="6511" w:type="dxa"/>
            <w:shd w:val="clear" w:color="auto" w:fill="auto"/>
          </w:tcPr>
          <w:p w14:paraId="4E66E511" w14:textId="77777777" w:rsidR="00543ADC" w:rsidRPr="00543ADC" w:rsidRDefault="00543ADC" w:rsidP="008B59A3">
            <w:pPr>
              <w:pStyle w:val="BodyText"/>
            </w:pPr>
            <w:r w:rsidRPr="00543ADC">
              <w:t>The reporting organization shall report the following information:</w:t>
            </w:r>
          </w:p>
          <w:p w14:paraId="5C6EA061" w14:textId="77777777" w:rsidR="00543ADC" w:rsidRPr="00543ADC" w:rsidRDefault="00543ADC" w:rsidP="008B59A3">
            <w:pPr>
              <w:pStyle w:val="ListBullet"/>
            </w:pPr>
            <w:r>
              <w:t>Total weight of waste generated in metric tons, and a breakdown of this total by composition of the waste.</w:t>
            </w:r>
          </w:p>
          <w:p w14:paraId="1B0B95F6" w14:textId="77B2529B" w:rsidR="00543ADC" w:rsidRPr="00543ADC" w:rsidRDefault="00543ADC" w:rsidP="008B59A3">
            <w:pPr>
              <w:pStyle w:val="ListBullet"/>
            </w:pPr>
            <w:r>
              <w:t>Contextual information necessary to understand the data and how the data has been compiled.</w:t>
            </w:r>
          </w:p>
        </w:tc>
      </w:tr>
      <w:tr w:rsidR="00543ADC" w:rsidRPr="00543ADC" w14:paraId="6697EE6A" w14:textId="77777777" w:rsidTr="51618749">
        <w:trPr>
          <w:cantSplit/>
        </w:trPr>
        <w:tc>
          <w:tcPr>
            <w:tcW w:w="3176" w:type="dxa"/>
            <w:shd w:val="clear" w:color="auto" w:fill="auto"/>
          </w:tcPr>
          <w:p w14:paraId="4EE07806" w14:textId="77777777" w:rsidR="00543ADC" w:rsidRPr="00543ADC" w:rsidRDefault="00543ADC" w:rsidP="00F47BBC">
            <w:pPr>
              <w:pStyle w:val="BodyText"/>
              <w:rPr>
                <w:b/>
              </w:rPr>
            </w:pPr>
            <w:r w:rsidRPr="00543ADC">
              <w:rPr>
                <w:b/>
              </w:rPr>
              <w:t xml:space="preserve">306-4. </w:t>
            </w:r>
            <w:r w:rsidRPr="00543ADC">
              <w:t>Waste diverted from disposal</w:t>
            </w:r>
          </w:p>
        </w:tc>
        <w:tc>
          <w:tcPr>
            <w:tcW w:w="6511" w:type="dxa"/>
            <w:shd w:val="clear" w:color="auto" w:fill="auto"/>
          </w:tcPr>
          <w:p w14:paraId="14695E17" w14:textId="77777777" w:rsidR="00543ADC" w:rsidRPr="00543ADC" w:rsidRDefault="00543ADC" w:rsidP="00F47BBC">
            <w:pPr>
              <w:pStyle w:val="BodyText"/>
            </w:pPr>
            <w:r w:rsidRPr="00543ADC">
              <w:t>The reporting organization shall report the following information:</w:t>
            </w:r>
          </w:p>
          <w:p w14:paraId="294B5F04" w14:textId="77777777" w:rsidR="00543ADC" w:rsidRPr="00543ADC" w:rsidRDefault="00543ADC" w:rsidP="00F47BBC">
            <w:pPr>
              <w:pStyle w:val="ListBullet"/>
            </w:pPr>
            <w:r>
              <w:t>Total weight of waste diverted from disposal in metric tons, and a breakdown of this total by composition of the waste.</w:t>
            </w:r>
          </w:p>
          <w:p w14:paraId="4B88DAF1" w14:textId="77777777" w:rsidR="00543ADC" w:rsidRPr="00543ADC" w:rsidRDefault="00543ADC" w:rsidP="00F47BBC">
            <w:pPr>
              <w:pStyle w:val="ListBullet"/>
            </w:pPr>
            <w:r>
              <w:t>Total weight of hazardous waste diverted from disposal in metric tons, and a breakdown of this total by the following recovery operations:</w:t>
            </w:r>
          </w:p>
          <w:p w14:paraId="5C443C1F" w14:textId="77777777" w:rsidR="00543ADC" w:rsidRPr="00543ADC" w:rsidRDefault="00543ADC" w:rsidP="008256D4">
            <w:pPr>
              <w:pStyle w:val="ListBullet3"/>
              <w:numPr>
                <w:ilvl w:val="2"/>
                <w:numId w:val="44"/>
              </w:numPr>
            </w:pPr>
            <w:r w:rsidRPr="00543ADC">
              <w:t>Preparation for reuse;</w:t>
            </w:r>
          </w:p>
          <w:p w14:paraId="40C352AB" w14:textId="77777777" w:rsidR="00543ADC" w:rsidRPr="00543ADC" w:rsidRDefault="00543ADC" w:rsidP="008256D4">
            <w:pPr>
              <w:pStyle w:val="ListBullet3"/>
              <w:numPr>
                <w:ilvl w:val="2"/>
                <w:numId w:val="44"/>
              </w:numPr>
            </w:pPr>
            <w:r w:rsidRPr="00543ADC">
              <w:t>Recycling;</w:t>
            </w:r>
          </w:p>
          <w:p w14:paraId="2047490F" w14:textId="77777777" w:rsidR="00543ADC" w:rsidRPr="00543ADC" w:rsidRDefault="00543ADC" w:rsidP="008256D4">
            <w:pPr>
              <w:pStyle w:val="ListBullet3"/>
              <w:numPr>
                <w:ilvl w:val="2"/>
                <w:numId w:val="44"/>
              </w:numPr>
            </w:pPr>
            <w:r w:rsidRPr="00543ADC">
              <w:t>Other recovery operations.</w:t>
            </w:r>
          </w:p>
          <w:p w14:paraId="69CA7D3E" w14:textId="77777777" w:rsidR="00543ADC" w:rsidRPr="00543ADC" w:rsidRDefault="00543ADC" w:rsidP="00F47BBC">
            <w:pPr>
              <w:pStyle w:val="ListBullet"/>
            </w:pPr>
            <w:r>
              <w:t>Total weight of non-hazardous waste diverted from disposal in metric tons, and a breakdown of this total by the following recovery operations:</w:t>
            </w:r>
          </w:p>
          <w:p w14:paraId="1833A797" w14:textId="77777777" w:rsidR="00543ADC" w:rsidRPr="00543ADC" w:rsidRDefault="00543ADC" w:rsidP="008256D4">
            <w:pPr>
              <w:pStyle w:val="ListBullet3"/>
              <w:numPr>
                <w:ilvl w:val="2"/>
                <w:numId w:val="45"/>
              </w:numPr>
            </w:pPr>
            <w:r w:rsidRPr="00543ADC">
              <w:t>Preparation for reuse;</w:t>
            </w:r>
          </w:p>
          <w:p w14:paraId="10B10D32" w14:textId="77777777" w:rsidR="00543ADC" w:rsidRPr="00543ADC" w:rsidRDefault="00543ADC" w:rsidP="008256D4">
            <w:pPr>
              <w:pStyle w:val="ListBullet3"/>
              <w:numPr>
                <w:ilvl w:val="2"/>
                <w:numId w:val="45"/>
              </w:numPr>
            </w:pPr>
            <w:r w:rsidRPr="00543ADC">
              <w:t>Recycling;</w:t>
            </w:r>
          </w:p>
          <w:p w14:paraId="7353F99F" w14:textId="77777777" w:rsidR="00543ADC" w:rsidRPr="00543ADC" w:rsidRDefault="00543ADC" w:rsidP="008256D4">
            <w:pPr>
              <w:pStyle w:val="ListBullet3"/>
              <w:numPr>
                <w:ilvl w:val="2"/>
                <w:numId w:val="45"/>
              </w:numPr>
            </w:pPr>
            <w:r w:rsidRPr="00543ADC">
              <w:t>Other recovery operations.</w:t>
            </w:r>
          </w:p>
          <w:p w14:paraId="779C4D62" w14:textId="77777777" w:rsidR="00543ADC" w:rsidRPr="00543ADC" w:rsidRDefault="00543ADC" w:rsidP="00F47BBC">
            <w:pPr>
              <w:pStyle w:val="ListBullet"/>
            </w:pPr>
            <w:r>
              <w:t>For each recovery operation listed in Disclosures 306-4-b and 306-4-c, a breakdown of the total weight in metric tons of hazardous waste and of non-hazardous waste diverted from disposal:</w:t>
            </w:r>
          </w:p>
          <w:p w14:paraId="425195EC" w14:textId="77777777" w:rsidR="00543ADC" w:rsidRPr="00543ADC" w:rsidRDefault="00543ADC" w:rsidP="008256D4">
            <w:pPr>
              <w:pStyle w:val="ListBullet3"/>
              <w:numPr>
                <w:ilvl w:val="2"/>
                <w:numId w:val="46"/>
              </w:numPr>
            </w:pPr>
            <w:r w:rsidRPr="00543ADC">
              <w:t>onsite;</w:t>
            </w:r>
          </w:p>
          <w:p w14:paraId="4EF1592C" w14:textId="77777777" w:rsidR="00543ADC" w:rsidRPr="00543ADC" w:rsidRDefault="00543ADC" w:rsidP="008256D4">
            <w:pPr>
              <w:pStyle w:val="ListBullet3"/>
              <w:numPr>
                <w:ilvl w:val="2"/>
                <w:numId w:val="46"/>
              </w:numPr>
            </w:pPr>
            <w:r w:rsidRPr="00543ADC">
              <w:t>offsite.</w:t>
            </w:r>
          </w:p>
          <w:p w14:paraId="1BF6D00B" w14:textId="77777777" w:rsidR="00543ADC" w:rsidRPr="00543ADC" w:rsidRDefault="00543ADC" w:rsidP="008256D4">
            <w:pPr>
              <w:pStyle w:val="ListBullet3"/>
              <w:numPr>
                <w:ilvl w:val="2"/>
                <w:numId w:val="46"/>
              </w:numPr>
            </w:pPr>
            <w:r w:rsidRPr="00543ADC">
              <w:t>Contextual information necessary to understand the data and how the data has been compiled.</w:t>
            </w:r>
          </w:p>
        </w:tc>
      </w:tr>
      <w:tr w:rsidR="00543ADC" w:rsidRPr="00543ADC" w14:paraId="77CA056E" w14:textId="77777777" w:rsidTr="51618749">
        <w:trPr>
          <w:cantSplit/>
        </w:trPr>
        <w:tc>
          <w:tcPr>
            <w:tcW w:w="3176" w:type="dxa"/>
            <w:shd w:val="clear" w:color="auto" w:fill="auto"/>
          </w:tcPr>
          <w:p w14:paraId="6DA25017" w14:textId="77777777" w:rsidR="00543ADC" w:rsidRPr="00543ADC" w:rsidRDefault="00543ADC" w:rsidP="00960CB0">
            <w:pPr>
              <w:pStyle w:val="BodyText"/>
              <w:rPr>
                <w:b/>
              </w:rPr>
            </w:pPr>
            <w:r w:rsidRPr="00543ADC">
              <w:rPr>
                <w:b/>
              </w:rPr>
              <w:t xml:space="preserve">306-5. </w:t>
            </w:r>
            <w:r w:rsidRPr="00543ADC">
              <w:t>Waste directed to disposal</w:t>
            </w:r>
          </w:p>
        </w:tc>
        <w:tc>
          <w:tcPr>
            <w:tcW w:w="6511" w:type="dxa"/>
            <w:shd w:val="clear" w:color="auto" w:fill="auto"/>
          </w:tcPr>
          <w:p w14:paraId="06E77EAA" w14:textId="77777777" w:rsidR="00543ADC" w:rsidRPr="00543ADC" w:rsidRDefault="00543ADC" w:rsidP="00960CB0">
            <w:pPr>
              <w:pStyle w:val="BodyText"/>
            </w:pPr>
            <w:r w:rsidRPr="00543ADC">
              <w:t>The reporting organization shall report the following information:</w:t>
            </w:r>
          </w:p>
          <w:p w14:paraId="79F3006B" w14:textId="77777777" w:rsidR="00543ADC" w:rsidRPr="00543ADC" w:rsidRDefault="00543ADC" w:rsidP="00960CB0">
            <w:pPr>
              <w:pStyle w:val="ListBullet"/>
            </w:pPr>
            <w:r>
              <w:t>Total weight of waste directed to disposal in metric tons, and a breakdown of this total by composition of the waste.</w:t>
            </w:r>
          </w:p>
          <w:p w14:paraId="7A63FFB4" w14:textId="77777777" w:rsidR="00543ADC" w:rsidRPr="00543ADC" w:rsidRDefault="00543ADC" w:rsidP="00960CB0">
            <w:pPr>
              <w:pStyle w:val="ListBullet"/>
            </w:pPr>
            <w:r>
              <w:t>Total weight of hazardous waste directed to disposal in metric tons, and a breakdown of this total by the following disposal operations:</w:t>
            </w:r>
          </w:p>
          <w:p w14:paraId="69559FE3" w14:textId="77777777" w:rsidR="00543ADC" w:rsidRPr="00543ADC" w:rsidRDefault="00543ADC" w:rsidP="008256D4">
            <w:pPr>
              <w:pStyle w:val="ListBullet3"/>
              <w:numPr>
                <w:ilvl w:val="2"/>
                <w:numId w:val="47"/>
              </w:numPr>
            </w:pPr>
            <w:r w:rsidRPr="00543ADC">
              <w:t>Incineration (with energy recovery);</w:t>
            </w:r>
          </w:p>
          <w:p w14:paraId="14E3BF47" w14:textId="77777777" w:rsidR="00543ADC" w:rsidRPr="00543ADC" w:rsidRDefault="00543ADC" w:rsidP="008256D4">
            <w:pPr>
              <w:pStyle w:val="ListBullet3"/>
              <w:numPr>
                <w:ilvl w:val="2"/>
                <w:numId w:val="47"/>
              </w:numPr>
            </w:pPr>
            <w:r w:rsidRPr="00543ADC">
              <w:t>Incineration (without energy recovery);</w:t>
            </w:r>
          </w:p>
          <w:p w14:paraId="002DCB48" w14:textId="77777777" w:rsidR="00543ADC" w:rsidRPr="00543ADC" w:rsidRDefault="00543ADC" w:rsidP="008256D4">
            <w:pPr>
              <w:pStyle w:val="ListBullet3"/>
              <w:numPr>
                <w:ilvl w:val="2"/>
                <w:numId w:val="47"/>
              </w:numPr>
            </w:pPr>
            <w:r w:rsidRPr="00543ADC">
              <w:t>Landfilling;</w:t>
            </w:r>
          </w:p>
          <w:p w14:paraId="77DC3D61" w14:textId="77777777" w:rsidR="00543ADC" w:rsidRPr="00543ADC" w:rsidRDefault="00543ADC" w:rsidP="008256D4">
            <w:pPr>
              <w:pStyle w:val="ListBullet3"/>
              <w:numPr>
                <w:ilvl w:val="2"/>
                <w:numId w:val="47"/>
              </w:numPr>
            </w:pPr>
            <w:r w:rsidRPr="00543ADC">
              <w:t>Other disposal operations.</w:t>
            </w:r>
          </w:p>
          <w:p w14:paraId="572BA33B" w14:textId="77777777" w:rsidR="00543ADC" w:rsidRPr="00543ADC" w:rsidRDefault="00543ADC" w:rsidP="00960CB0">
            <w:pPr>
              <w:pStyle w:val="ListBullet"/>
            </w:pPr>
            <w:r>
              <w:t>Total weight of non-hazardous waste directed to disposal in metric tons, and a breakdown of this total by the following disposal operations:</w:t>
            </w:r>
          </w:p>
          <w:p w14:paraId="4021F35D" w14:textId="77777777" w:rsidR="00543ADC" w:rsidRPr="00543ADC" w:rsidRDefault="00543ADC" w:rsidP="008256D4">
            <w:pPr>
              <w:pStyle w:val="ListBullet3"/>
              <w:numPr>
                <w:ilvl w:val="2"/>
                <w:numId w:val="48"/>
              </w:numPr>
            </w:pPr>
            <w:r w:rsidRPr="00543ADC">
              <w:t>Incineration (with energy recovery);</w:t>
            </w:r>
          </w:p>
          <w:p w14:paraId="718203F5" w14:textId="77777777" w:rsidR="00543ADC" w:rsidRPr="00543ADC" w:rsidRDefault="00543ADC" w:rsidP="008256D4">
            <w:pPr>
              <w:pStyle w:val="ListBullet3"/>
              <w:numPr>
                <w:ilvl w:val="2"/>
                <w:numId w:val="48"/>
              </w:numPr>
            </w:pPr>
            <w:r w:rsidRPr="00543ADC">
              <w:t>Incineration (without energy recovery);</w:t>
            </w:r>
          </w:p>
          <w:p w14:paraId="23DED1A8" w14:textId="77777777" w:rsidR="00543ADC" w:rsidRPr="00543ADC" w:rsidRDefault="00543ADC" w:rsidP="008256D4">
            <w:pPr>
              <w:pStyle w:val="ListBullet3"/>
              <w:numPr>
                <w:ilvl w:val="2"/>
                <w:numId w:val="48"/>
              </w:numPr>
            </w:pPr>
            <w:r w:rsidRPr="00543ADC">
              <w:t>Landfilling;</w:t>
            </w:r>
          </w:p>
          <w:p w14:paraId="361DD30D" w14:textId="77777777" w:rsidR="00543ADC" w:rsidRPr="00543ADC" w:rsidRDefault="00543ADC" w:rsidP="008256D4">
            <w:pPr>
              <w:pStyle w:val="ListBullet3"/>
              <w:numPr>
                <w:ilvl w:val="2"/>
                <w:numId w:val="48"/>
              </w:numPr>
            </w:pPr>
            <w:r w:rsidRPr="00543ADC">
              <w:t>Other disposal operations.</w:t>
            </w:r>
          </w:p>
          <w:p w14:paraId="31367C54" w14:textId="77777777" w:rsidR="00543ADC" w:rsidRPr="00543ADC" w:rsidRDefault="00543ADC" w:rsidP="00960CB0">
            <w:pPr>
              <w:pStyle w:val="ListBullet"/>
            </w:pPr>
            <w:r>
              <w:t>For each disposal operation listed in Disclosures 306-5-b and 306-5-c, a breakdown of the total weight in metric tons of hazardous waste and of non-hazardous waste directed to disposal:</w:t>
            </w:r>
          </w:p>
          <w:p w14:paraId="124C7DDB" w14:textId="77777777" w:rsidR="00543ADC" w:rsidRPr="00543ADC" w:rsidRDefault="00543ADC" w:rsidP="008256D4">
            <w:pPr>
              <w:pStyle w:val="ListBullet3"/>
              <w:numPr>
                <w:ilvl w:val="3"/>
                <w:numId w:val="49"/>
              </w:numPr>
            </w:pPr>
            <w:r w:rsidRPr="00543ADC">
              <w:t>onsite;</w:t>
            </w:r>
          </w:p>
          <w:p w14:paraId="1B84FE25" w14:textId="77777777" w:rsidR="00543ADC" w:rsidRPr="00543ADC" w:rsidRDefault="00543ADC" w:rsidP="008256D4">
            <w:pPr>
              <w:pStyle w:val="ListBullet3"/>
              <w:numPr>
                <w:ilvl w:val="3"/>
                <w:numId w:val="49"/>
              </w:numPr>
            </w:pPr>
            <w:r w:rsidRPr="00543ADC">
              <w:t>offsite.</w:t>
            </w:r>
          </w:p>
          <w:p w14:paraId="5816A523" w14:textId="77777777" w:rsidR="00543ADC" w:rsidRPr="00543ADC" w:rsidRDefault="00543ADC" w:rsidP="008256D4">
            <w:pPr>
              <w:pStyle w:val="ListBullet3"/>
              <w:numPr>
                <w:ilvl w:val="3"/>
                <w:numId w:val="49"/>
              </w:numPr>
            </w:pPr>
            <w:r w:rsidRPr="00543ADC">
              <w:t>Contextual information necessary to understand the data and how the data has been compiled.</w:t>
            </w:r>
          </w:p>
        </w:tc>
      </w:tr>
      <w:tr w:rsidR="00543ADC" w:rsidRPr="00543ADC" w14:paraId="42552374" w14:textId="77777777" w:rsidTr="51618749">
        <w:trPr>
          <w:cantSplit/>
        </w:trPr>
        <w:tc>
          <w:tcPr>
            <w:tcW w:w="9687" w:type="dxa"/>
            <w:gridSpan w:val="2"/>
            <w:shd w:val="clear" w:color="auto" w:fill="CDDC29" w:themeFill="accent2"/>
          </w:tcPr>
          <w:p w14:paraId="1C3F4560" w14:textId="77777777" w:rsidR="00543ADC" w:rsidRPr="00543ADC" w:rsidRDefault="00543ADC" w:rsidP="00960CB0">
            <w:pPr>
              <w:pStyle w:val="BodyText"/>
              <w:jc w:val="center"/>
            </w:pPr>
            <w:r w:rsidRPr="00543ADC">
              <w:t>Supplier Environmental Assessment</w:t>
            </w:r>
          </w:p>
        </w:tc>
      </w:tr>
      <w:tr w:rsidR="00543ADC" w:rsidRPr="00543ADC" w14:paraId="337DEFB1" w14:textId="77777777" w:rsidTr="51618749">
        <w:trPr>
          <w:cantSplit/>
        </w:trPr>
        <w:tc>
          <w:tcPr>
            <w:tcW w:w="3176" w:type="dxa"/>
            <w:shd w:val="clear" w:color="auto" w:fill="auto"/>
          </w:tcPr>
          <w:p w14:paraId="573E0017" w14:textId="77777777" w:rsidR="00543ADC" w:rsidRPr="00543ADC" w:rsidRDefault="00543ADC" w:rsidP="00960CB0">
            <w:pPr>
              <w:pStyle w:val="BodyText"/>
            </w:pPr>
            <w:r w:rsidRPr="00543ADC">
              <w:rPr>
                <w:b/>
              </w:rPr>
              <w:t>308-1.</w:t>
            </w:r>
            <w:r w:rsidRPr="00543ADC">
              <w:t xml:space="preserve"> New suppliers that were screened using environmental criteria</w:t>
            </w:r>
          </w:p>
        </w:tc>
        <w:tc>
          <w:tcPr>
            <w:tcW w:w="6511" w:type="dxa"/>
            <w:shd w:val="clear" w:color="auto" w:fill="auto"/>
          </w:tcPr>
          <w:p w14:paraId="0096623A" w14:textId="77777777" w:rsidR="00543ADC" w:rsidRPr="00543ADC" w:rsidRDefault="00543ADC" w:rsidP="00960CB0">
            <w:pPr>
              <w:pStyle w:val="BodyText"/>
            </w:pPr>
            <w:r w:rsidRPr="00543ADC">
              <w:t>The reporting organization shall report the following information:</w:t>
            </w:r>
          </w:p>
          <w:p w14:paraId="3A42E5FD" w14:textId="3B2D903A" w:rsidR="00543ADC" w:rsidRPr="00543ADC" w:rsidRDefault="00543ADC" w:rsidP="00960CB0">
            <w:pPr>
              <w:pStyle w:val="ListBullet"/>
            </w:pPr>
            <w:r>
              <w:t>Percentage of new suppliers that were screened using environmental criteria.</w:t>
            </w:r>
          </w:p>
        </w:tc>
      </w:tr>
      <w:tr w:rsidR="00543ADC" w:rsidRPr="00543ADC" w14:paraId="5738EF79" w14:textId="77777777" w:rsidTr="51618749">
        <w:trPr>
          <w:cantSplit/>
        </w:trPr>
        <w:tc>
          <w:tcPr>
            <w:tcW w:w="3176" w:type="dxa"/>
            <w:shd w:val="clear" w:color="auto" w:fill="auto"/>
          </w:tcPr>
          <w:p w14:paraId="0161341E" w14:textId="77777777" w:rsidR="00543ADC" w:rsidRPr="00543ADC" w:rsidRDefault="00543ADC" w:rsidP="00960CB0">
            <w:pPr>
              <w:pStyle w:val="BodyText"/>
            </w:pPr>
            <w:r w:rsidRPr="00543ADC">
              <w:rPr>
                <w:b/>
              </w:rPr>
              <w:t>308-2.</w:t>
            </w:r>
            <w:r w:rsidRPr="00543ADC">
              <w:t xml:space="preserve"> Negative environmental impacts in the supply chain and actions taken</w:t>
            </w:r>
          </w:p>
        </w:tc>
        <w:tc>
          <w:tcPr>
            <w:tcW w:w="6511" w:type="dxa"/>
            <w:shd w:val="clear" w:color="auto" w:fill="auto"/>
          </w:tcPr>
          <w:p w14:paraId="09191C13" w14:textId="77777777" w:rsidR="00543ADC" w:rsidRPr="00543ADC" w:rsidRDefault="00543ADC" w:rsidP="00960CB0">
            <w:pPr>
              <w:pStyle w:val="BodyText"/>
            </w:pPr>
            <w:r w:rsidRPr="00543ADC">
              <w:t>The reporting organization shall report the following information:</w:t>
            </w:r>
          </w:p>
          <w:p w14:paraId="2356A8B9" w14:textId="77777777" w:rsidR="00543ADC" w:rsidRPr="00543ADC" w:rsidRDefault="00543ADC" w:rsidP="00960CB0">
            <w:pPr>
              <w:pStyle w:val="ListBullet"/>
            </w:pPr>
            <w:r>
              <w:t>Number of suppliers assessed for environmental impacts.</w:t>
            </w:r>
          </w:p>
          <w:p w14:paraId="4E937971" w14:textId="77777777" w:rsidR="00543ADC" w:rsidRPr="00543ADC" w:rsidRDefault="00543ADC" w:rsidP="00960CB0">
            <w:pPr>
              <w:pStyle w:val="ListBullet"/>
            </w:pPr>
            <w:r>
              <w:t>Number of suppliers identified as having significant actual and potential negative environmental impacts.</w:t>
            </w:r>
          </w:p>
          <w:p w14:paraId="0AA6B70A" w14:textId="77777777" w:rsidR="00543ADC" w:rsidRPr="00543ADC" w:rsidRDefault="00543ADC" w:rsidP="00960CB0">
            <w:pPr>
              <w:pStyle w:val="ListBullet"/>
            </w:pPr>
            <w:r>
              <w:t>Significant actual and potential negative environmental impacts identified in the supply chain.</w:t>
            </w:r>
          </w:p>
          <w:p w14:paraId="38C8A14C" w14:textId="77777777" w:rsidR="00543ADC" w:rsidRPr="00543ADC" w:rsidRDefault="00543ADC" w:rsidP="00960CB0">
            <w:pPr>
              <w:pStyle w:val="ListBullet"/>
            </w:pPr>
            <w:r>
              <w:t>Percentage of suppliers identified as having significant actual and potential negative environmental impacts with which improvements were agreed upon as a result of assessment.</w:t>
            </w:r>
          </w:p>
          <w:p w14:paraId="5DCB318E" w14:textId="6A6893E9" w:rsidR="00543ADC" w:rsidRPr="00543ADC" w:rsidRDefault="00543ADC" w:rsidP="00960CB0">
            <w:pPr>
              <w:pStyle w:val="ListBullet"/>
            </w:pPr>
            <w:r>
              <w:t>Percentage of suppliers identified as having significant actual and potential negative environmental impacts with which relationships were terminated as a result of assessment, and why.</w:t>
            </w:r>
          </w:p>
        </w:tc>
      </w:tr>
    </w:tbl>
    <w:p w14:paraId="5A0D361C" w14:textId="77777777" w:rsidR="004C1F41" w:rsidRDefault="004C1F41" w:rsidP="00C979FF">
      <w:pPr>
        <w:pStyle w:val="BodyText"/>
      </w:pPr>
    </w:p>
    <w:p w14:paraId="6FADB6FA" w14:textId="77777777" w:rsidR="006F7C2D" w:rsidRDefault="006F7C2D" w:rsidP="00C979FF">
      <w:pPr>
        <w:pStyle w:val="BodyText"/>
      </w:pPr>
    </w:p>
    <w:p w14:paraId="2FF1D9D5" w14:textId="77777777" w:rsidR="006F7C2D" w:rsidRPr="00C979FF" w:rsidRDefault="006F7C2D" w:rsidP="00C979FF">
      <w:pPr>
        <w:pStyle w:val="BodyText"/>
      </w:pPr>
    </w:p>
    <w:p w14:paraId="6F6E9D11" w14:textId="77777777" w:rsidR="00342316" w:rsidRPr="00E97B47" w:rsidRDefault="00342316" w:rsidP="00E97B47">
      <w:pPr>
        <w:pStyle w:val="BodyText"/>
      </w:pPr>
    </w:p>
    <w:sectPr w:rsidR="00342316" w:rsidRPr="00E97B47" w:rsidSect="00F80FC0">
      <w:headerReference w:type="even" r:id="rId54"/>
      <w:headerReference w:type="default" r:id="rId55"/>
      <w:headerReference w:type="first" r:id="rId56"/>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B771F" w14:textId="77777777" w:rsidR="00BF0C73" w:rsidRDefault="00BF0C73" w:rsidP="00CD157B">
      <w:pPr>
        <w:pStyle w:val="NoSpacing"/>
      </w:pPr>
    </w:p>
  </w:endnote>
  <w:endnote w:type="continuationSeparator" w:id="0">
    <w:p w14:paraId="6BF5F524" w14:textId="77777777" w:rsidR="00BF0C73" w:rsidRDefault="00BF0C73" w:rsidP="00CD157B">
      <w:pPr>
        <w:pStyle w:val="NoSpacing"/>
      </w:pPr>
    </w:p>
  </w:endnote>
  <w:endnote w:type="continuationNotice" w:id="1">
    <w:p w14:paraId="50A5EB32" w14:textId="77777777" w:rsidR="00BF0C73" w:rsidRDefault="00BF0C73"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315945D8" w14:textId="77777777">
      <w:trPr>
        <w:trHeight w:val="397"/>
      </w:trPr>
      <w:tc>
        <w:tcPr>
          <w:tcW w:w="340" w:type="dxa"/>
        </w:tcPr>
        <w:p w14:paraId="7807A860" w14:textId="77777777" w:rsidR="00CD157B" w:rsidRPr="00D55628" w:rsidRDefault="005906BD" w:rsidP="00376EF3">
          <w:pPr>
            <w:pStyle w:val="FooterEvenPageNumber"/>
            <w:framePr w:wrap="auto" w:vAnchor="margin" w:hAnchor="text" w:yAlign="inline"/>
          </w:pPr>
          <w:r>
            <w:rPr>
              <w:noProof/>
            </w:rPr>
            <mc:AlternateContent>
              <mc:Choice Requires="wps">
                <w:drawing>
                  <wp:anchor distT="0" distB="0" distL="114300" distR="114300" simplePos="0" relativeHeight="251658242" behindDoc="0" locked="0" layoutInCell="0" allowOverlap="1" wp14:anchorId="6DA56CE5" wp14:editId="7E4F7F4E">
                    <wp:simplePos x="0" y="0"/>
                    <wp:positionH relativeFrom="page">
                      <wp:posOffset>0</wp:posOffset>
                    </wp:positionH>
                    <wp:positionV relativeFrom="page">
                      <wp:posOffset>10228580</wp:posOffset>
                    </wp:positionV>
                    <wp:extent cx="7560945" cy="273050"/>
                    <wp:effectExtent l="0" t="0" r="0" b="12700"/>
                    <wp:wrapNone/>
                    <wp:docPr id="23" name="Text Box 23" descr="{&quot;HashCode&quot;:1862493762,&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FE192D" w14:textId="77777777" w:rsidR="005906BD" w:rsidRPr="005906BD" w:rsidRDefault="005906BD" w:rsidP="005906BD">
                                <w:pPr>
                                  <w:spacing w:before="0" w:after="0"/>
                                  <w:jc w:val="center"/>
                                  <w:rPr>
                                    <w:rFonts w:ascii="Calibri" w:hAnsi="Calibri" w:cs="Calibri"/>
                                    <w:color w:val="000000"/>
                                    <w:sz w:val="24"/>
                                  </w:rPr>
                                </w:pPr>
                                <w:r w:rsidRPr="005906B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DA56CE5" id="_x0000_t202" coordsize="21600,21600" o:spt="202" path="m,l,21600r21600,l21600,xe">
                    <v:stroke joinstyle="miter"/>
                    <v:path gradientshapeok="t" o:connecttype="rect"/>
                  </v:shapetype>
                  <v:shape id="Text Box 23" o:spid="_x0000_s1030" type="#_x0000_t202" alt="{&quot;HashCode&quot;:1862493762,&quot;Height&quot;:841.0,&quot;Width&quot;:595.0,&quot;Placement&quot;:&quot;Footer&quot;,&quot;Index&quot;:&quot;OddAndEven&quot;,&quot;Section&quot;:1,&quot;Top&quot;:0.0,&quot;Left&quot;:0.0}" style="position:absolute;margin-left:0;margin-top:805.4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39FE192D" w14:textId="77777777" w:rsidR="005906BD" w:rsidRPr="005906BD" w:rsidRDefault="005906BD" w:rsidP="005906BD">
                          <w:pPr>
                            <w:spacing w:before="0" w:after="0"/>
                            <w:jc w:val="center"/>
                            <w:rPr>
                              <w:rFonts w:ascii="Calibri" w:hAnsi="Calibri" w:cs="Calibri"/>
                              <w:color w:val="000000"/>
                              <w:sz w:val="24"/>
                            </w:rPr>
                          </w:pPr>
                          <w:r w:rsidRPr="005906BD">
                            <w:rPr>
                              <w:rFonts w:ascii="Calibri" w:hAnsi="Calibri" w:cs="Calibri"/>
                              <w:color w:val="000000"/>
                              <w:sz w:val="24"/>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p w14:paraId="58D3563F" w14:textId="433B55F0" w:rsidR="00CD157B" w:rsidRDefault="00841ACB" w:rsidP="00376EF3">
          <w:pPr>
            <w:pStyle w:val="FooterEven"/>
          </w:pPr>
          <w:fldSimple w:instr="DOCPROPERTY  xFooterTitle  \* MERGEFORMAT">
            <w:r>
              <w:t>Guidance for FRD 24 reporting</w:t>
            </w:r>
          </w:fldSimple>
        </w:p>
        <w:p w14:paraId="3EA093F7" w14:textId="3E5CFA3F" w:rsidR="00CD157B" w:rsidRPr="00810C40" w:rsidRDefault="00841ACB" w:rsidP="00376EF3">
          <w:pPr>
            <w:pStyle w:val="FooterEven"/>
          </w:pPr>
          <w:fldSimple w:instr="DOCPROPERTY  xFooterSubtitle  \* MERGEFORMAT">
            <w:r>
              <w:t>Guidance manual for FRD 24 reporting of environmental data of government entities</w:t>
            </w:r>
          </w:fldSimple>
        </w:p>
      </w:tc>
    </w:tr>
  </w:tbl>
  <w:p w14:paraId="48D94483" w14:textId="77777777" w:rsidR="00CD157B" w:rsidRDefault="00CD157B" w:rsidP="00376EF3">
    <w:pPr>
      <w:pStyle w:val="FooterEven"/>
    </w:pPr>
  </w:p>
  <w:p w14:paraId="522635A6"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19765714" w14:textId="77777777">
      <w:trPr>
        <w:trHeight w:val="397"/>
      </w:trPr>
      <w:tc>
        <w:tcPr>
          <w:tcW w:w="9071" w:type="dxa"/>
        </w:tcPr>
        <w:p w14:paraId="50BA552A" w14:textId="17E4F84E" w:rsidR="00CD157B" w:rsidRDefault="005906BD" w:rsidP="00376EF3">
          <w:pPr>
            <w:pStyle w:val="FooterOdd"/>
          </w:pPr>
          <w:r>
            <w:rPr>
              <w:noProof/>
            </w:rPr>
            <mc:AlternateContent>
              <mc:Choice Requires="wps">
                <w:drawing>
                  <wp:anchor distT="0" distB="0" distL="114300" distR="114300" simplePos="0" relativeHeight="251658240" behindDoc="0" locked="0" layoutInCell="0" allowOverlap="1" wp14:anchorId="4AD3C5C0" wp14:editId="39563EAD">
                    <wp:simplePos x="0" y="0"/>
                    <wp:positionH relativeFrom="page">
                      <wp:posOffset>0</wp:posOffset>
                    </wp:positionH>
                    <wp:positionV relativeFrom="page">
                      <wp:posOffset>10228580</wp:posOffset>
                    </wp:positionV>
                    <wp:extent cx="7560945" cy="273050"/>
                    <wp:effectExtent l="0" t="0" r="0" b="12700"/>
                    <wp:wrapNone/>
                    <wp:docPr id="20" name="Text Box 20"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297999" w14:textId="77777777" w:rsidR="005906BD" w:rsidRPr="005906BD" w:rsidRDefault="005906BD" w:rsidP="005906BD">
                                <w:pPr>
                                  <w:spacing w:before="0" w:after="0"/>
                                  <w:jc w:val="center"/>
                                  <w:rPr>
                                    <w:rFonts w:ascii="Calibri" w:hAnsi="Calibri" w:cs="Calibri"/>
                                    <w:color w:val="000000"/>
                                    <w:sz w:val="24"/>
                                  </w:rPr>
                                </w:pPr>
                                <w:r w:rsidRPr="005906B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D3C5C0" id="_x0000_t202" coordsize="21600,21600" o:spt="202" path="m,l,21600r21600,l21600,xe">
                    <v:stroke joinstyle="miter"/>
                    <v:path gradientshapeok="t" o:connecttype="rect"/>
                  </v:shapetype>
                  <v:shape id="Text Box 20" o:spid="_x0000_s1031" type="#_x0000_t202" alt="{&quot;HashCode&quot;:1862493762,&quot;Height&quot;:841.0,&quot;Width&quot;:595.0,&quot;Placement&quot;:&quot;Footer&quot;,&quot;Index&quot;:&quot;Primary&quot;,&quot;Section&quot;:1,&quot;Top&quot;:0.0,&quot;Left&quot;:0.0}" style="position:absolute;left:0;text-align:left;margin-left:0;margin-top:805.4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1F297999" w14:textId="77777777" w:rsidR="005906BD" w:rsidRPr="005906BD" w:rsidRDefault="005906BD" w:rsidP="005906BD">
                          <w:pPr>
                            <w:spacing w:before="0" w:after="0"/>
                            <w:jc w:val="center"/>
                            <w:rPr>
                              <w:rFonts w:ascii="Calibri" w:hAnsi="Calibri" w:cs="Calibri"/>
                              <w:color w:val="000000"/>
                              <w:sz w:val="24"/>
                            </w:rPr>
                          </w:pPr>
                          <w:r w:rsidRPr="005906BD">
                            <w:rPr>
                              <w:rFonts w:ascii="Calibri" w:hAnsi="Calibri" w:cs="Calibri"/>
                              <w:color w:val="000000"/>
                              <w:sz w:val="24"/>
                            </w:rPr>
                            <w:t>OFFICIAL</w:t>
                          </w:r>
                        </w:p>
                      </w:txbxContent>
                    </v:textbox>
                    <w10:wrap anchorx="page" anchory="page"/>
                  </v:shape>
                </w:pict>
              </mc:Fallback>
            </mc:AlternateContent>
          </w:r>
          <w:fldSimple w:instr="DOCPROPERTY  xFooterTitle  \* MERGEFORMAT">
            <w:r w:rsidR="00841ACB">
              <w:t>Guidance for FRD 24 reporting</w:t>
            </w:r>
          </w:fldSimple>
        </w:p>
        <w:p w14:paraId="17621995" w14:textId="69F17134" w:rsidR="00CD157B" w:rsidRPr="00CB1FB7" w:rsidRDefault="00841ACB" w:rsidP="00376EF3">
          <w:pPr>
            <w:pStyle w:val="FooterOdd"/>
            <w:rPr>
              <w:b/>
            </w:rPr>
          </w:pPr>
          <w:fldSimple w:instr="DOCPROPERTY  xFooterSubtitle  \* MERGEFORMAT">
            <w:r>
              <w:t>Guidance manual for FRD 24 reporting of environmental data of government entities</w:t>
            </w:r>
          </w:fldSimple>
        </w:p>
      </w:tc>
      <w:tc>
        <w:tcPr>
          <w:tcW w:w="340" w:type="dxa"/>
        </w:tcPr>
        <w:p w14:paraId="297C1D21"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6BF756CE"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E6E5B" w14:textId="77777777" w:rsidR="00F94004" w:rsidRDefault="005906BD">
    <w:pPr>
      <w:pStyle w:val="Footer"/>
    </w:pPr>
    <w:r>
      <w:rPr>
        <w:noProof/>
      </w:rPr>
      <mc:AlternateContent>
        <mc:Choice Requires="wps">
          <w:drawing>
            <wp:anchor distT="0" distB="0" distL="114300" distR="114300" simplePos="0" relativeHeight="251658241" behindDoc="0" locked="0" layoutInCell="0" allowOverlap="1" wp14:anchorId="3CAF4A37" wp14:editId="2BBEF1E1">
              <wp:simplePos x="0" y="0"/>
              <wp:positionH relativeFrom="page">
                <wp:posOffset>0</wp:posOffset>
              </wp:positionH>
              <wp:positionV relativeFrom="page">
                <wp:posOffset>10228580</wp:posOffset>
              </wp:positionV>
              <wp:extent cx="7560945" cy="273050"/>
              <wp:effectExtent l="0" t="0" r="0" b="12700"/>
              <wp:wrapNone/>
              <wp:docPr id="21" name="Text Box 21"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8EAF4F" w14:textId="77777777" w:rsidR="005906BD" w:rsidRPr="005906BD" w:rsidRDefault="005906BD" w:rsidP="005906BD">
                          <w:pPr>
                            <w:spacing w:before="0" w:after="0"/>
                            <w:jc w:val="center"/>
                            <w:rPr>
                              <w:rFonts w:ascii="Calibri" w:hAnsi="Calibri" w:cs="Calibri"/>
                              <w:color w:val="000000"/>
                              <w:sz w:val="24"/>
                            </w:rPr>
                          </w:pPr>
                          <w:r w:rsidRPr="005906B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CAF4A37" id="_x0000_t202" coordsize="21600,21600" o:spt="202" path="m,l,21600r21600,l21600,xe">
              <v:stroke joinstyle="miter"/>
              <v:path gradientshapeok="t" o:connecttype="rect"/>
            </v:shapetype>
            <v:shape id="Text Box 21" o:spid="_x0000_s1032" type="#_x0000_t202" alt="{&quot;HashCode&quot;:1862493762,&quot;Height&quot;:841.0,&quot;Width&quot;:595.0,&quot;Placement&quot;:&quot;Footer&quot;,&quot;Index&quot;:&quot;FirstPage&quot;,&quot;Section&quot;:1,&quot;Top&quot;:0.0,&quot;Left&quot;:0.0}" style="position:absolute;margin-left:0;margin-top:805.4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208EAF4F" w14:textId="77777777" w:rsidR="005906BD" w:rsidRPr="005906BD" w:rsidRDefault="005906BD" w:rsidP="005906BD">
                    <w:pPr>
                      <w:spacing w:before="0" w:after="0"/>
                      <w:jc w:val="center"/>
                      <w:rPr>
                        <w:rFonts w:ascii="Calibri" w:hAnsi="Calibri" w:cs="Calibri"/>
                        <w:color w:val="000000"/>
                        <w:sz w:val="24"/>
                      </w:rPr>
                    </w:pPr>
                    <w:r w:rsidRPr="005906BD">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5E9AD9" w14:textId="77777777" w:rsidR="00BF0C73" w:rsidRPr="0056073C" w:rsidRDefault="00BF0C73" w:rsidP="005D764F">
      <w:pPr>
        <w:pStyle w:val="FootnoteSeparator"/>
      </w:pPr>
    </w:p>
  </w:footnote>
  <w:footnote w:type="continuationSeparator" w:id="0">
    <w:p w14:paraId="7B4F3F7D" w14:textId="77777777" w:rsidR="00BF0C73" w:rsidRPr="00CA30B7" w:rsidRDefault="00BF0C73" w:rsidP="006D5A90">
      <w:pPr>
        <w:rPr>
          <w:lang w:val="en-US"/>
        </w:rPr>
      </w:pPr>
      <w:r w:rsidRPr="00CA30B7">
        <w:rPr>
          <w:lang w:val="en-US"/>
        </w:rPr>
        <w:t>_______</w:t>
      </w:r>
    </w:p>
  </w:footnote>
  <w:footnote w:type="continuationNotice" w:id="1">
    <w:p w14:paraId="7DF52C8B" w14:textId="77777777" w:rsidR="00BF0C73" w:rsidRDefault="00BF0C73" w:rsidP="006D5A90"/>
  </w:footnote>
  <w:footnote w:id="2">
    <w:p w14:paraId="6716A3CF" w14:textId="13172C22" w:rsidR="00B44DAE" w:rsidRDefault="00B44DAE" w:rsidP="00B44DAE">
      <w:pPr>
        <w:pStyle w:val="FootnoteText"/>
        <w:tabs>
          <w:tab w:val="clear" w:pos="340"/>
        </w:tabs>
        <w:ind w:left="142" w:hanging="56"/>
      </w:pPr>
      <w:r>
        <w:rPr>
          <w:rStyle w:val="FootnoteReference"/>
        </w:rPr>
        <w:footnoteRef/>
      </w:r>
      <w:r>
        <w:t xml:space="preserve"> Department of Treasury and Finance (2022) ‘FRD 24 – Reporting of Environmental Data by Government Entities’ (Department of Treasury and Finance: Melbourne Victoria), </w:t>
      </w:r>
      <w:r w:rsidR="00D46A67">
        <w:t>June 2022</w:t>
      </w:r>
      <w:r w:rsidRPr="00E03F58">
        <w:t>.</w:t>
      </w:r>
    </w:p>
  </w:footnote>
  <w:footnote w:id="3">
    <w:p w14:paraId="31AB053F" w14:textId="2CF544AA" w:rsidR="007D2EEE" w:rsidRDefault="007D2EEE" w:rsidP="00515C6C">
      <w:pPr>
        <w:pStyle w:val="FootnoteText"/>
        <w:tabs>
          <w:tab w:val="clear" w:pos="340"/>
        </w:tabs>
        <w:ind w:left="284" w:hanging="142"/>
      </w:pPr>
      <w:r w:rsidRPr="6C7BBFB6">
        <w:rPr>
          <w:rStyle w:val="FootnoteReference"/>
        </w:rPr>
        <w:footnoteRef/>
      </w:r>
      <w:r w:rsidRPr="6C7BBFB6">
        <w:t xml:space="preserve"> These definitions taken from: Commonwealth of Australia (Department of Climate Change and Energy Efficiency),</w:t>
      </w:r>
      <w:r w:rsidR="00515C6C">
        <w:t xml:space="preserve"> </w:t>
      </w:r>
      <w:r w:rsidRPr="6C7BBFB6">
        <w:t xml:space="preserve">2012, Baseline Energy Consumption and Greenhouse Gas Emissions in Commercial Buildings in Australia – Part 1 – Report, </w:t>
      </w:r>
      <w:hyperlink r:id="rId1">
        <w:r w:rsidRPr="6C7BBFB6">
          <w:rPr>
            <w:rStyle w:val="Hyperlink"/>
          </w:rPr>
          <w:t>https://www.environment.gov.au/system/files/energy/files/cbbs-part-1.docx</w:t>
        </w:r>
      </w:hyperlink>
    </w:p>
  </w:footnote>
  <w:footnote w:id="4">
    <w:p w14:paraId="75744B53" w14:textId="720BECB8" w:rsidR="00461A92" w:rsidRDefault="00461A92" w:rsidP="00515C6C">
      <w:pPr>
        <w:pStyle w:val="FootnoteText"/>
        <w:tabs>
          <w:tab w:val="clear" w:pos="340"/>
        </w:tabs>
        <w:ind w:left="142" w:hanging="142"/>
      </w:pPr>
      <w:r>
        <w:rPr>
          <w:rStyle w:val="FootnoteReference"/>
        </w:rPr>
        <w:footnoteRef/>
      </w:r>
      <w:r>
        <w:t xml:space="preserve"> R</w:t>
      </w:r>
      <w:r w:rsidRPr="00F87A30">
        <w:t>efer to the GHG Protocol—Corporate Standard, Chapter 3 and Chapter 4 for guidance on the operational control approach</w:t>
      </w:r>
      <w:r>
        <w:t xml:space="preserve">, </w:t>
      </w:r>
      <w:hyperlink r:id="rId2" w:history="1">
        <w:r w:rsidR="00E85D71" w:rsidRPr="00A6360E">
          <w:rPr>
            <w:rStyle w:val="Hyperlink"/>
          </w:rPr>
          <w:t>https://ghgprotocol.org/sites/default/files/standards/ghg-protocol-revised.pdf</w:t>
        </w:r>
      </w:hyperlink>
      <w:r w:rsidR="00A6360E" w:rsidRPr="00A6360E" w:rsidDel="00A6360E">
        <w:t xml:space="preserve"> </w:t>
      </w:r>
    </w:p>
  </w:footnote>
  <w:footnote w:id="5">
    <w:p w14:paraId="2E013366" w14:textId="77777777" w:rsidR="00D95DB8" w:rsidRDefault="00D95DB8" w:rsidP="00D95DB8">
      <w:pPr>
        <w:pStyle w:val="FootnoteText"/>
      </w:pPr>
      <w:r>
        <w:rPr>
          <w:rStyle w:val="FootnoteReference"/>
        </w:rPr>
        <w:footnoteRef/>
      </w:r>
      <w:r>
        <w:t xml:space="preserve"> </w:t>
      </w:r>
      <w:hyperlink r:id="rId3" w:history="1">
        <w:r>
          <w:rPr>
            <w:rStyle w:val="Hyperlink"/>
          </w:rPr>
          <w:t>FINAL-2017-TCFD-Report.pdf (bbhub.io)</w:t>
        </w:r>
      </w:hyperlink>
    </w:p>
  </w:footnote>
  <w:footnote w:id="6">
    <w:p w14:paraId="6BB88570" w14:textId="335CE3CD" w:rsidR="00921151" w:rsidRPr="00B74681" w:rsidRDefault="00921151" w:rsidP="00BA1F2B">
      <w:pPr>
        <w:pStyle w:val="FootnoteText"/>
        <w:tabs>
          <w:tab w:val="clear" w:pos="340"/>
        </w:tabs>
        <w:ind w:left="142" w:hanging="142"/>
        <w:rPr>
          <w:u w:val="single"/>
        </w:rPr>
      </w:pPr>
      <w:r>
        <w:rPr>
          <w:rStyle w:val="FootnoteReference"/>
        </w:rPr>
        <w:footnoteRef/>
      </w:r>
      <w:r w:rsidR="006B6684">
        <w:t xml:space="preserve"> </w:t>
      </w:r>
      <w:r>
        <w:t xml:space="preserve"> </w:t>
      </w:r>
      <w:hyperlink r:id="rId4" w:history="1">
        <w:r w:rsidR="00FC6846" w:rsidRPr="00FC6846">
          <w:rPr>
            <w:rStyle w:val="Hyperlink"/>
          </w:rPr>
          <w:t>IFRS - IFRS S1 General Requirements for Disclosure of Sustainability-related Financial Information</w:t>
        </w:r>
      </w:hyperlink>
      <w:r w:rsidR="00FC6846" w:rsidRPr="00FC6846">
        <w:t xml:space="preserve">; </w:t>
      </w:r>
      <w:hyperlink r:id="rId5" w:history="1">
        <w:r w:rsidR="00FC6846" w:rsidRPr="00FC6846">
          <w:rPr>
            <w:rStyle w:val="Hyperlink"/>
          </w:rPr>
          <w:t>IFRS - IFRS S2 Climate-related Disclosures</w:t>
        </w:r>
      </w:hyperlink>
      <w:r w:rsidR="00FC6846" w:rsidRPr="00FC6846">
        <w:t>. Registration required to view the standards.</w:t>
      </w:r>
      <w:r>
        <w:t xml:space="preserve"> </w:t>
      </w:r>
    </w:p>
  </w:footnote>
  <w:footnote w:id="7">
    <w:p w14:paraId="20E408F5" w14:textId="77777777" w:rsidR="00921151" w:rsidRDefault="00921151" w:rsidP="00921151">
      <w:pPr>
        <w:pStyle w:val="FootnoteText"/>
      </w:pPr>
      <w:r w:rsidRPr="323C2B73">
        <w:rPr>
          <w:rStyle w:val="FootnoteReference"/>
        </w:rPr>
        <w:footnoteRef/>
      </w:r>
      <w:r w:rsidRPr="323C2B73">
        <w:t xml:space="preserve"> </w:t>
      </w:r>
      <w:hyperlink r:id="rId6" w:history="1">
        <w:r w:rsidRPr="323C2B73">
          <w:rPr>
            <w:rStyle w:val="Hyperlink"/>
          </w:rPr>
          <w:t>Climate Change Risk Management service | Victorian Managed Insurance Authority (vmia.vic.gov.au)</w:t>
        </w:r>
      </w:hyperlink>
    </w:p>
  </w:footnote>
  <w:footnote w:id="8">
    <w:p w14:paraId="3E47DB76" w14:textId="2CC30208" w:rsidR="00543ADC" w:rsidRDefault="00543ADC" w:rsidP="00697C98">
      <w:pPr>
        <w:pStyle w:val="FootnoteText"/>
        <w:tabs>
          <w:tab w:val="clear" w:pos="340"/>
          <w:tab w:val="left" w:pos="0"/>
        </w:tabs>
        <w:ind w:left="142" w:hanging="142"/>
      </w:pPr>
      <w:r>
        <w:rPr>
          <w:rStyle w:val="FootnoteReference"/>
        </w:rPr>
        <w:footnoteRef/>
      </w:r>
      <w:r>
        <w:t xml:space="preserve"> Where third parties lease space within the organisation’s facility their resource use, including electricity, should be assessed for inclusion according to the organisational boundary requirements for public private partnerships. If the third party maintains complete control over its electricity use and purchasing, it should not be reported.</w:t>
      </w:r>
    </w:p>
  </w:footnote>
  <w:footnote w:id="9">
    <w:p w14:paraId="54166949" w14:textId="6A92BB46" w:rsidR="00CC63CC" w:rsidRDefault="00CC63CC" w:rsidP="00697C98">
      <w:pPr>
        <w:pStyle w:val="FootnoteText"/>
        <w:tabs>
          <w:tab w:val="clear" w:pos="340"/>
          <w:tab w:val="left" w:pos="142"/>
        </w:tabs>
        <w:ind w:left="142" w:hanging="142"/>
      </w:pPr>
      <w:r>
        <w:rPr>
          <w:rStyle w:val="FootnoteReference"/>
        </w:rPr>
        <w:footnoteRef/>
      </w:r>
      <w:r>
        <w:t xml:space="preserve"> </w:t>
      </w:r>
      <w:r w:rsidR="00267D04" w:rsidRPr="00A44888">
        <w:t>Sleeved power purchase arrangements are those involving a retail entity, sometimes referred to as ‘retail-sleeved’. The arrangement includes the generator, retailer and customer. Unsleeved power purchase arrangements are those between the generator and the customer. Typically, the customer is making a large purchase of renewable energy for their operations and manages the contractual arrangements directly with the supplier.</w:t>
      </w:r>
    </w:p>
  </w:footnote>
  <w:footnote w:id="10">
    <w:p w14:paraId="65BB03EC" w14:textId="40313BA0" w:rsidR="00543ADC" w:rsidRDefault="00543ADC" w:rsidP="00515C6C">
      <w:pPr>
        <w:pStyle w:val="FootnoteText"/>
        <w:tabs>
          <w:tab w:val="clear" w:pos="340"/>
        </w:tabs>
        <w:ind w:left="284" w:hanging="142"/>
      </w:pPr>
      <w:r>
        <w:rPr>
          <w:rStyle w:val="FootnoteReference"/>
        </w:rPr>
        <w:footnoteRef/>
      </w:r>
      <w:r>
        <w:t xml:space="preserve"> Climate Active, Climate Active Electricity Accounting - </w:t>
      </w:r>
      <w:hyperlink r:id="rId7" w:history="1">
        <w:r w:rsidRPr="00F2637E">
          <w:rPr>
            <w:rStyle w:val="Hyperlink"/>
          </w:rPr>
          <w:t>https://www.climateactive.org.au/be-climate-active/tools-and-resources</w:t>
        </w:r>
      </w:hyperlink>
    </w:p>
  </w:footnote>
  <w:footnote w:id="11">
    <w:p w14:paraId="25E0F021" w14:textId="67405078" w:rsidR="00420587" w:rsidRDefault="00420587">
      <w:pPr>
        <w:pStyle w:val="FootnoteText"/>
      </w:pPr>
      <w:r>
        <w:rPr>
          <w:rStyle w:val="FootnoteReference"/>
        </w:rPr>
        <w:footnoteRef/>
      </w:r>
      <w:r>
        <w:t xml:space="preserve"> </w:t>
      </w:r>
      <w:bookmarkStart w:id="48" w:name="_Hlk165623711"/>
      <w:r w:rsidR="00A43456">
        <w:t xml:space="preserve">   </w:t>
      </w:r>
      <w:r w:rsidR="00A43456" w:rsidRPr="00423B3F">
        <w:rPr>
          <w:szCs w:val="18"/>
        </w:rPr>
        <w:t xml:space="preserve">The Shared Service Provider may supply and/or report on central services’ consumption – this is to be arranged between the </w:t>
      </w:r>
      <w:r w:rsidR="00A43456">
        <w:rPr>
          <w:szCs w:val="18"/>
        </w:rPr>
        <w:t>entity</w:t>
      </w:r>
      <w:r w:rsidR="00A43456" w:rsidRPr="00423B3F">
        <w:rPr>
          <w:szCs w:val="18"/>
        </w:rPr>
        <w:t xml:space="preserve"> and the SSP</w:t>
      </w:r>
      <w:r w:rsidR="00A43456">
        <w:rPr>
          <w:szCs w:val="18"/>
        </w:rPr>
        <w:t>.</w:t>
      </w:r>
      <w:bookmarkEnd w:id="48"/>
    </w:p>
  </w:footnote>
  <w:footnote w:id="12">
    <w:p w14:paraId="3CE507CF" w14:textId="0DB25195" w:rsidR="00EC280D" w:rsidRDefault="00EC280D">
      <w:pPr>
        <w:pStyle w:val="FootnoteText"/>
      </w:pPr>
      <w:r>
        <w:rPr>
          <w:rStyle w:val="FootnoteReference"/>
        </w:rPr>
        <w:footnoteRef/>
      </w:r>
      <w:r>
        <w:t xml:space="preserve"> </w:t>
      </w:r>
      <w:bookmarkStart w:id="49" w:name="_Hlk140139872"/>
      <w:r w:rsidR="005871A2" w:rsidRPr="005871A2">
        <w:t>Global Reporting Initiative, GRI - Home (globalreporting.org)</w:t>
      </w:r>
      <w:bookmarkEnd w:id="49"/>
    </w:p>
  </w:footnote>
  <w:footnote w:id="13">
    <w:p w14:paraId="1CD6649C" w14:textId="310F7C59" w:rsidR="00543ADC" w:rsidRDefault="00543ADC" w:rsidP="00053D03">
      <w:pPr>
        <w:pStyle w:val="FootnoteText"/>
        <w:tabs>
          <w:tab w:val="clear" w:pos="340"/>
        </w:tabs>
        <w:ind w:left="198" w:hanging="56"/>
      </w:pPr>
      <w:r>
        <w:rPr>
          <w:rStyle w:val="FootnoteReference"/>
        </w:rPr>
        <w:footnoteRef/>
      </w:r>
      <w:r>
        <w:t xml:space="preserve"> National Greenhouse Account Factors -</w:t>
      </w:r>
      <w:r w:rsidR="009A194D">
        <w:t xml:space="preserve"> </w:t>
      </w:r>
      <w:hyperlink r:id="rId8" w:history="1">
        <w:r w:rsidR="00D228F6" w:rsidRPr="00D66E97">
          <w:rPr>
            <w:rStyle w:val="Hyperlink"/>
          </w:rPr>
          <w:t>https://www.dcceew.gov.au/climate-change/publications/national-greenhouse-accounts-factors</w:t>
        </w:r>
      </w:hyperlink>
    </w:p>
  </w:footnote>
  <w:footnote w:id="14">
    <w:p w14:paraId="253AFEED" w14:textId="6041D6BF" w:rsidR="0016572C" w:rsidRDefault="0016572C" w:rsidP="00207E1F">
      <w:pPr>
        <w:pStyle w:val="FootnoteText"/>
        <w:tabs>
          <w:tab w:val="clear" w:pos="340"/>
          <w:tab w:val="left" w:pos="142"/>
        </w:tabs>
        <w:ind w:left="142" w:hanging="142"/>
      </w:pPr>
      <w:r>
        <w:rPr>
          <w:rStyle w:val="FootnoteReference"/>
        </w:rPr>
        <w:footnoteRef/>
      </w:r>
      <w:r>
        <w:t xml:space="preserve"> </w:t>
      </w:r>
      <w:r w:rsidR="00B943F1" w:rsidRPr="008325B3">
        <w:rPr>
          <w:szCs w:val="18"/>
        </w:rPr>
        <w:t xml:space="preserve">The Shared Service Provider may supply and/or report on central services’ consumption – this is to be arranged between the </w:t>
      </w:r>
      <w:r w:rsidR="00FA4525">
        <w:rPr>
          <w:szCs w:val="18"/>
        </w:rPr>
        <w:t>entity</w:t>
      </w:r>
      <w:r w:rsidR="00FA4525" w:rsidRPr="008325B3">
        <w:rPr>
          <w:szCs w:val="18"/>
        </w:rPr>
        <w:t xml:space="preserve"> </w:t>
      </w:r>
      <w:r w:rsidR="00B943F1" w:rsidRPr="008325B3">
        <w:rPr>
          <w:szCs w:val="18"/>
        </w:rPr>
        <w:t>and the S</w:t>
      </w:r>
      <w:r w:rsidR="00E53F47" w:rsidRPr="008325B3">
        <w:rPr>
          <w:szCs w:val="18"/>
        </w:rPr>
        <w:t xml:space="preserve">hared </w:t>
      </w:r>
      <w:r w:rsidR="00B943F1" w:rsidRPr="008325B3">
        <w:rPr>
          <w:szCs w:val="18"/>
        </w:rPr>
        <w:t>S</w:t>
      </w:r>
      <w:r w:rsidR="00E53F47" w:rsidRPr="008325B3">
        <w:rPr>
          <w:szCs w:val="18"/>
        </w:rPr>
        <w:t xml:space="preserve">ervice </w:t>
      </w:r>
      <w:r w:rsidR="00B943F1" w:rsidRPr="008325B3">
        <w:rPr>
          <w:szCs w:val="18"/>
        </w:rPr>
        <w:t>P</w:t>
      </w:r>
      <w:r w:rsidR="00E53F47" w:rsidRPr="008325B3">
        <w:rPr>
          <w:szCs w:val="18"/>
        </w:rPr>
        <w:t>rovider</w:t>
      </w:r>
      <w:r w:rsidR="00B943F1" w:rsidRPr="008325B3">
        <w:rPr>
          <w:szCs w:val="18"/>
        </w:rPr>
        <w:t>.</w:t>
      </w:r>
    </w:p>
  </w:footnote>
  <w:footnote w:id="15">
    <w:p w14:paraId="57CCFEAA" w14:textId="006BBE14" w:rsidR="00787A42" w:rsidRDefault="00787A42">
      <w:pPr>
        <w:pStyle w:val="FootnoteText"/>
      </w:pPr>
      <w:r>
        <w:rPr>
          <w:rStyle w:val="FootnoteReference"/>
        </w:rPr>
        <w:footnoteRef/>
      </w:r>
      <w:bookmarkStart w:id="53" w:name="_Hlk165624071"/>
      <w:r>
        <w:t xml:space="preserve"> </w:t>
      </w:r>
      <w:r w:rsidR="005021A8" w:rsidRPr="008325B3">
        <w:t xml:space="preserve">Global Reporting Initiative, </w:t>
      </w:r>
      <w:hyperlink r:id="rId9" w:history="1">
        <w:r w:rsidR="005021A8" w:rsidRPr="008325B3">
          <w:rPr>
            <w:rStyle w:val="Hyperlink"/>
          </w:rPr>
          <w:t>GRI - Home (globalreporting.org)</w:t>
        </w:r>
      </w:hyperlink>
      <w:bookmarkEnd w:id="53"/>
    </w:p>
  </w:footnote>
  <w:footnote w:id="16">
    <w:p w14:paraId="3DFE4025" w14:textId="0D9C0CC3" w:rsidR="00543ADC" w:rsidRPr="00697C98" w:rsidRDefault="00543ADC" w:rsidP="00697C98">
      <w:pPr>
        <w:pStyle w:val="FootnoteText"/>
        <w:tabs>
          <w:tab w:val="clear" w:pos="340"/>
          <w:tab w:val="left" w:pos="142"/>
        </w:tabs>
        <w:ind w:left="142" w:hanging="142"/>
        <w:rPr>
          <w:highlight w:val="yellow"/>
        </w:rPr>
      </w:pPr>
      <w:r w:rsidRPr="00F7275E">
        <w:rPr>
          <w:rStyle w:val="FootnoteReference"/>
        </w:rPr>
        <w:footnoteRef/>
      </w:r>
      <w:r w:rsidRPr="00F7275E">
        <w:t xml:space="preserve"> </w:t>
      </w:r>
      <w:hyperlink r:id="rId10" w:history="1">
        <w:r w:rsidR="00503743" w:rsidRPr="002615D7">
          <w:rPr>
            <w:rStyle w:val="Hyperlink"/>
          </w:rPr>
          <w:t>Federal Register of Legislation - Vehicle Standard (Australian Design Rule – Definitions and Vehicle Categories) 2005</w:t>
        </w:r>
      </w:hyperlink>
      <w:r w:rsidR="006E345C" w:rsidRPr="002615D7">
        <w:t xml:space="preserve">. </w:t>
      </w:r>
    </w:p>
  </w:footnote>
  <w:footnote w:id="17">
    <w:p w14:paraId="5DEFA68D" w14:textId="61957182" w:rsidR="00543ADC" w:rsidRPr="00FD41F2" w:rsidRDefault="00543ADC" w:rsidP="00543ADC">
      <w:pPr>
        <w:pStyle w:val="FootnoteText"/>
      </w:pPr>
      <w:r w:rsidRPr="00FD41F2">
        <w:rPr>
          <w:rStyle w:val="FootnoteReference"/>
        </w:rPr>
        <w:footnoteRef/>
      </w:r>
      <w:r w:rsidRPr="00FD41F2">
        <w:t xml:space="preserve"> </w:t>
      </w:r>
      <w:hyperlink r:id="rId11" w:history="1">
        <w:r w:rsidR="000C132A" w:rsidRPr="00FD41F2">
          <w:rPr>
            <w:color w:val="0000FF"/>
            <w:szCs w:val="18"/>
            <w:u w:val="single"/>
          </w:rPr>
          <w:t>Approved Vehicle List | Buying for Victoria</w:t>
        </w:r>
      </w:hyperlink>
    </w:p>
  </w:footnote>
  <w:footnote w:id="18">
    <w:p w14:paraId="4DD56AA1" w14:textId="628BE528" w:rsidR="00543ADC" w:rsidRDefault="00543ADC" w:rsidP="00543ADC">
      <w:pPr>
        <w:pStyle w:val="FootnoteText"/>
      </w:pPr>
      <w:r w:rsidRPr="00FD41F2">
        <w:rPr>
          <w:rStyle w:val="FootnoteReference"/>
        </w:rPr>
        <w:footnoteRef/>
      </w:r>
      <w:r w:rsidRPr="00FD41F2">
        <w:t xml:space="preserve"> </w:t>
      </w:r>
      <w:hyperlink r:id="rId12" w:history="1">
        <w:r w:rsidR="006340C8" w:rsidRPr="00FD41F2">
          <w:rPr>
            <w:color w:val="0000FF"/>
            <w:szCs w:val="18"/>
            <w:u w:val="single"/>
          </w:rPr>
          <w:t>Segmentation Criteria | Federal Chamber of Automotive Industries (fcai.com.au)</w:t>
        </w:r>
      </w:hyperlink>
    </w:p>
  </w:footnote>
  <w:footnote w:id="19">
    <w:p w14:paraId="0F68828D" w14:textId="214F6248" w:rsidR="00543ADC" w:rsidRDefault="00543ADC" w:rsidP="00543ADC">
      <w:pPr>
        <w:pStyle w:val="FootnoteText"/>
      </w:pPr>
      <w:r>
        <w:rPr>
          <w:rStyle w:val="FootnoteReference"/>
        </w:rPr>
        <w:footnoteRef/>
      </w:r>
      <w:r>
        <w:t xml:space="preserve"> </w:t>
      </w:r>
      <w:hyperlink r:id="rId13" w:history="1">
        <w:r w:rsidR="00D228F6" w:rsidRPr="00D228F6">
          <w:rPr>
            <w:rStyle w:val="Hyperlink"/>
          </w:rPr>
          <w:t>https://www.dcceew.gov.au/climate-change/publications/national-greenhouse-accounts-factors</w:t>
        </w:r>
      </w:hyperlink>
    </w:p>
  </w:footnote>
  <w:footnote w:id="20">
    <w:p w14:paraId="37650974" w14:textId="40B0042F" w:rsidR="00543ADC" w:rsidRDefault="00543ADC" w:rsidP="00543ADC">
      <w:pPr>
        <w:pStyle w:val="FootnoteText"/>
      </w:pPr>
      <w:r>
        <w:rPr>
          <w:rStyle w:val="FootnoteReference"/>
        </w:rPr>
        <w:footnoteRef/>
      </w:r>
      <w:r w:rsidRPr="006F17CB">
        <w:rPr>
          <w:sz w:val="20"/>
          <w:szCs w:val="22"/>
        </w:rPr>
        <w:t xml:space="preserve"> </w:t>
      </w:r>
      <w:bookmarkStart w:id="67" w:name="_Hlk165624322"/>
      <w:r w:rsidR="00433E22" w:rsidRPr="002615D7">
        <w:rPr>
          <w:sz w:val="20"/>
          <w:szCs w:val="22"/>
        </w:rPr>
        <w:fldChar w:fldCharType="begin"/>
      </w:r>
      <w:r w:rsidR="00433E22" w:rsidRPr="002615D7">
        <w:rPr>
          <w:sz w:val="20"/>
          <w:szCs w:val="22"/>
        </w:rPr>
        <w:instrText xml:space="preserve"> HYPERLINK "https://www.buyingfor.vic.gov.au/implementing-and-reporting-social-procurement" </w:instrText>
      </w:r>
      <w:r w:rsidR="00433E22" w:rsidRPr="002615D7">
        <w:rPr>
          <w:sz w:val="20"/>
          <w:szCs w:val="22"/>
        </w:rPr>
      </w:r>
      <w:r w:rsidR="00433E22" w:rsidRPr="002615D7">
        <w:rPr>
          <w:sz w:val="20"/>
          <w:szCs w:val="22"/>
        </w:rPr>
        <w:fldChar w:fldCharType="separate"/>
      </w:r>
      <w:r w:rsidR="00433E22" w:rsidRPr="006F17CB">
        <w:rPr>
          <w:rStyle w:val="Hyperlink"/>
          <w:szCs w:val="22"/>
        </w:rPr>
        <w:t>Implementing and reporting social procurement | Buying for Victoria</w:t>
      </w:r>
      <w:r w:rsidR="00433E22" w:rsidRPr="002615D7">
        <w:rPr>
          <w:sz w:val="20"/>
          <w:szCs w:val="22"/>
        </w:rPr>
        <w:fldChar w:fldCharType="end"/>
      </w:r>
      <w:bookmarkEnd w:id="67"/>
    </w:p>
  </w:footnote>
  <w:footnote w:id="21">
    <w:p w14:paraId="3A2883C1" w14:textId="77777777" w:rsidR="00543ADC" w:rsidRPr="00BE0B03" w:rsidRDefault="00543ADC" w:rsidP="00543ADC">
      <w:pPr>
        <w:pStyle w:val="Footer"/>
        <w:rPr>
          <w:sz w:val="18"/>
          <w:szCs w:val="18"/>
        </w:rPr>
      </w:pPr>
      <w:r w:rsidRPr="00677B48">
        <w:rPr>
          <w:rStyle w:val="FootnoteReference"/>
          <w:sz w:val="18"/>
          <w:szCs w:val="18"/>
        </w:rPr>
        <w:footnoteRef/>
      </w:r>
      <w:r>
        <w:rPr>
          <w:sz w:val="20"/>
        </w:rPr>
        <w:t xml:space="preserve"> </w:t>
      </w:r>
      <w:r w:rsidRPr="00BE0B03">
        <w:rPr>
          <w:sz w:val="18"/>
          <w:szCs w:val="18"/>
        </w:rPr>
        <w:t>Likely only to be useful for facilities where external use occurs, and only if metering is available</w:t>
      </w:r>
    </w:p>
  </w:footnote>
  <w:footnote w:id="22">
    <w:p w14:paraId="3F534A12" w14:textId="77777777" w:rsidR="00543ADC" w:rsidRPr="00BE0B03" w:rsidRDefault="00543ADC" w:rsidP="00543ADC">
      <w:pPr>
        <w:pStyle w:val="Footer"/>
        <w:rPr>
          <w:sz w:val="18"/>
          <w:szCs w:val="18"/>
        </w:rPr>
      </w:pPr>
      <w:r w:rsidRPr="00BE0B03">
        <w:rPr>
          <w:rStyle w:val="FootnoteReference"/>
          <w:sz w:val="18"/>
          <w:szCs w:val="18"/>
        </w:rPr>
        <w:footnoteRef/>
      </w:r>
      <w:r w:rsidRPr="00BE0B03">
        <w:rPr>
          <w:sz w:val="18"/>
          <w:szCs w:val="18"/>
        </w:rPr>
        <w:t xml:space="preserve"> Likely only to be useful for facilities where external use occurs, and only if metering is available</w:t>
      </w:r>
    </w:p>
  </w:footnote>
  <w:footnote w:id="23">
    <w:p w14:paraId="3C6B4F57" w14:textId="5ADED30B" w:rsidR="00F77684" w:rsidRDefault="00F77684" w:rsidP="00F77684">
      <w:pPr>
        <w:pStyle w:val="FootnoteText"/>
        <w:tabs>
          <w:tab w:val="clear" w:pos="340"/>
          <w:tab w:val="left" w:pos="0"/>
        </w:tabs>
        <w:ind w:left="0" w:firstLine="0"/>
      </w:pPr>
      <w:r>
        <w:rPr>
          <w:rStyle w:val="FootnoteReference"/>
        </w:rPr>
        <w:footnoteRef/>
      </w:r>
      <w:r>
        <w:t xml:space="preserve"> </w:t>
      </w:r>
      <w:r w:rsidRPr="00423B3F">
        <w:rPr>
          <w:szCs w:val="18"/>
        </w:rPr>
        <w:t xml:space="preserve">The Shared Service Provider may supply and/or report on central services’ consumption – this is to be arranged between the </w:t>
      </w:r>
      <w:r>
        <w:rPr>
          <w:szCs w:val="18"/>
        </w:rPr>
        <w:t>entity</w:t>
      </w:r>
      <w:r w:rsidRPr="00423B3F">
        <w:rPr>
          <w:szCs w:val="18"/>
        </w:rPr>
        <w:t xml:space="preserve"> and the SSP</w:t>
      </w:r>
      <w:r>
        <w:rPr>
          <w:szCs w:val="18"/>
        </w:rPr>
        <w:t>.</w:t>
      </w:r>
    </w:p>
  </w:footnote>
  <w:footnote w:id="24">
    <w:p w14:paraId="794D6EE6" w14:textId="34162770" w:rsidR="00543ADC" w:rsidRDefault="00543ADC" w:rsidP="00543ADC">
      <w:pPr>
        <w:pStyle w:val="FootnoteText"/>
      </w:pPr>
      <w:r>
        <w:rPr>
          <w:rStyle w:val="FootnoteReference"/>
        </w:rPr>
        <w:footnoteRef/>
      </w:r>
      <w:bookmarkStart w:id="92" w:name="_Hlk165639192"/>
      <w:r>
        <w:t xml:space="preserve">  </w:t>
      </w:r>
      <w:hyperlink r:id="rId14" w:history="1">
        <w:r w:rsidR="00A338F5" w:rsidRPr="00311360">
          <w:rPr>
            <w:rStyle w:val="Hyperlink"/>
          </w:rPr>
          <w:t>Tools and resources | Climate Active</w:t>
        </w:r>
      </w:hyperlink>
      <w:bookmarkEnd w:id="92"/>
    </w:p>
  </w:footnote>
  <w:footnote w:id="25">
    <w:p w14:paraId="2AA47002" w14:textId="200A1BFD" w:rsidR="00543ADC" w:rsidRDefault="00543ADC" w:rsidP="00543ADC">
      <w:pPr>
        <w:pStyle w:val="FootnoteText"/>
      </w:pPr>
      <w:r>
        <w:rPr>
          <w:rStyle w:val="FootnoteReference"/>
        </w:rPr>
        <w:footnoteRef/>
      </w:r>
      <w:hyperlink r:id="rId15" w:history="1">
        <w:r w:rsidR="00707A84" w:rsidRPr="00311360">
          <w:rPr>
            <w:rStyle w:val="Hyperlink"/>
          </w:rPr>
          <w:t>The renewable power percentage (cleanenergyregulator.gov.au)</w:t>
        </w:r>
      </w:hyperlink>
      <w:r>
        <w:t xml:space="preserve"> </w:t>
      </w:r>
    </w:p>
  </w:footnote>
  <w:footnote w:id="26">
    <w:p w14:paraId="0169B959" w14:textId="77777777" w:rsidR="00543ADC" w:rsidRDefault="00543ADC" w:rsidP="00543ADC">
      <w:pPr>
        <w:pStyle w:val="FootnoteText"/>
      </w:pPr>
      <w:r>
        <w:rPr>
          <w:rStyle w:val="FootnoteReference"/>
        </w:rPr>
        <w:footnoteRef/>
      </w:r>
      <w:r>
        <w:t xml:space="preserve"> Global Warming Potential factors and if necessary, gas leakage rates are available in the reporting tool.</w:t>
      </w:r>
    </w:p>
  </w:footnote>
  <w:footnote w:id="27">
    <w:p w14:paraId="4FF83CC9" w14:textId="53003DC2" w:rsidR="00543ADC" w:rsidRDefault="00543ADC" w:rsidP="00543ADC">
      <w:pPr>
        <w:pStyle w:val="FootnoteText"/>
      </w:pPr>
      <w:r>
        <w:rPr>
          <w:rStyle w:val="FootnoteReference"/>
        </w:rPr>
        <w:footnoteRef/>
      </w:r>
      <w:r>
        <w:t xml:space="preserve"> </w:t>
      </w:r>
      <w:bookmarkStart w:id="96" w:name="_Hlk165624389"/>
      <w:r w:rsidR="004A2472" w:rsidRPr="00FB2C17">
        <w:fldChar w:fldCharType="begin"/>
      </w:r>
      <w:r w:rsidR="004A2472" w:rsidRPr="00FB2C17">
        <w:instrText xml:space="preserve"> HYPERLINK "https://www.icao.int/environmental-protection/Carbonoffset/Pages/default.aspx" </w:instrText>
      </w:r>
      <w:r w:rsidR="004A2472" w:rsidRPr="00FB2C17">
        <w:fldChar w:fldCharType="separate"/>
      </w:r>
      <w:r w:rsidR="004A2472" w:rsidRPr="00FB2C17">
        <w:rPr>
          <w:rStyle w:val="Hyperlink"/>
        </w:rPr>
        <w:t>ICAO Carbon Emissions Calculator (ICEC)</w:t>
      </w:r>
      <w:r w:rsidR="004A2472" w:rsidRPr="00FB2C17">
        <w:fldChar w:fldCharType="end"/>
      </w:r>
      <w:bookmarkEnd w:id="96"/>
    </w:p>
  </w:footnote>
  <w:footnote w:id="28">
    <w:p w14:paraId="0140C05E" w14:textId="4FBFBD5D" w:rsidR="00543ADC" w:rsidRDefault="00543ADC" w:rsidP="00B42752">
      <w:pPr>
        <w:pStyle w:val="FootnoteText"/>
        <w:tabs>
          <w:tab w:val="clear" w:pos="340"/>
        </w:tabs>
        <w:ind w:left="142" w:hanging="142"/>
      </w:pPr>
      <w:r>
        <w:rPr>
          <w:rStyle w:val="FootnoteReference"/>
        </w:rPr>
        <w:footnoteRef/>
      </w:r>
      <w:r>
        <w:t xml:space="preserve"> Calculated from data </w:t>
      </w:r>
      <w:r w:rsidRPr="002615D7">
        <w:t xml:space="preserve">contained </w:t>
      </w:r>
      <w:r w:rsidR="00702E2A" w:rsidRPr="002615D7">
        <w:t xml:space="preserve">within the </w:t>
      </w:r>
      <w:hyperlink r:id="rId16" w:history="1">
        <w:r w:rsidR="00702E2A" w:rsidRPr="007E1904">
          <w:rPr>
            <w:rStyle w:val="Hyperlink"/>
          </w:rPr>
          <w:t>Australian Infrastructure Statistics—Yearbook 2020 | Bureau of Infrastructure and Transport Research Economics (bitre.gov.au)</w:t>
        </w:r>
      </w:hyperlink>
    </w:p>
  </w:footnote>
  <w:footnote w:id="29">
    <w:p w14:paraId="2C2090D2" w14:textId="075DCBFD" w:rsidR="00543ADC" w:rsidRDefault="00543ADC" w:rsidP="00543ADC">
      <w:pPr>
        <w:pStyle w:val="FootnoteText"/>
      </w:pPr>
      <w:r>
        <w:rPr>
          <w:rStyle w:val="FootnoteReference"/>
        </w:rPr>
        <w:footnoteRef/>
      </w:r>
      <w:r>
        <w:t xml:space="preserve"> </w:t>
      </w:r>
      <w:r w:rsidR="009D1910" w:rsidRPr="00FB2C17">
        <w:t xml:space="preserve">Global Reporting Initiative, </w:t>
      </w:r>
      <w:hyperlink r:id="rId17" w:history="1">
        <w:r w:rsidR="009D1910" w:rsidRPr="00FB2C17">
          <w:rPr>
            <w:rStyle w:val="Hyperlink"/>
          </w:rPr>
          <w:t>GRI - Home (globalreporting.org)</w:t>
        </w:r>
      </w:hyperlink>
    </w:p>
  </w:footnote>
  <w:footnote w:id="30">
    <w:p w14:paraId="78608461" w14:textId="1389D61A" w:rsidR="00543ADC" w:rsidRDefault="00543ADC" w:rsidP="00543ADC">
      <w:pPr>
        <w:pStyle w:val="FootnoteText"/>
      </w:pPr>
      <w:r>
        <w:rPr>
          <w:rStyle w:val="FootnoteReference"/>
        </w:rPr>
        <w:footnoteRef/>
      </w:r>
      <w:r>
        <w:t xml:space="preserve"> Based on the Consolidated Global Reporting Initiative Standards </w:t>
      </w:r>
      <w:r w:rsidRPr="00FB2C17">
        <w:t>(</w:t>
      </w:r>
      <w:r w:rsidR="009A517B" w:rsidRPr="00FB2C17">
        <w:t xml:space="preserve">Global Reporting Initiative, </w:t>
      </w:r>
      <w:hyperlink r:id="rId18" w:history="1">
        <w:r w:rsidR="009A517B" w:rsidRPr="00FB2C17">
          <w:rPr>
            <w:rStyle w:val="Hyperlink"/>
          </w:rPr>
          <w:t>GRI - Home (globalreporting.org)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80322" w14:textId="2053B8D1" w:rsidR="00F94004" w:rsidRDefault="00000000">
    <w:pPr>
      <w:pStyle w:val="Header"/>
    </w:pPr>
    <w:r>
      <w:rPr>
        <w:noProof/>
      </w:rPr>
      <w:pict w14:anchorId="236333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485.35pt;height:194.1pt;rotation:315;z-index:-2516582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7F42A" w14:textId="46E5F887" w:rsidR="00F94004" w:rsidRDefault="00F940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FE9E7" w14:textId="7E29B00C" w:rsidR="00F94004" w:rsidRDefault="00000000">
    <w:pPr>
      <w:pStyle w:val="Header"/>
    </w:pPr>
    <w:r>
      <w:rPr>
        <w:noProof/>
      </w:rPr>
      <w:pict w14:anchorId="6961F3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85.35pt;height:194.1pt;rotation:315;z-index:-25165823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A023B" w14:textId="572F2A2A" w:rsidR="006E6E96" w:rsidRDefault="006E6E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9A9DC" w14:textId="47717017" w:rsidR="00CD157B" w:rsidRPr="00CD157B" w:rsidRDefault="00CD157B" w:rsidP="00CD157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9F21D" w14:textId="7F7C1B45" w:rsidR="006E6E96" w:rsidRDefault="006E6E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1270D906"/>
    <w:lvl w:ilvl="0">
      <w:start w:val="1"/>
      <w:numFmt w:val="bullet"/>
      <w:pStyle w:val="BibliographyEntry"/>
      <w:lvlText w:val=""/>
      <w:lvlJc w:val="left"/>
      <w:pPr>
        <w:tabs>
          <w:tab w:val="num" w:pos="1492"/>
        </w:tabs>
        <w:ind w:left="1492" w:hanging="360"/>
      </w:pPr>
      <w:rPr>
        <w:rFonts w:ascii="Symbol" w:hAnsi="Symbol" w:hint="default"/>
      </w:rPr>
    </w:lvl>
  </w:abstractNum>
  <w:abstractNum w:abstractNumId="1"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 w15:restartNumberingAfterBreak="0">
    <w:nsid w:val="04845A76"/>
    <w:multiLevelType w:val="multilevel"/>
    <w:tmpl w:val="72FE076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o"/>
      <w:lvlJc w:val="left"/>
      <w:pPr>
        <w:ind w:left="927" w:hanging="360"/>
      </w:pPr>
      <w:rPr>
        <w:rFonts w:ascii="Courier New" w:hAnsi="Courier New" w:cs="Courier New" w:hint="default"/>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 w15:restartNumberingAfterBreak="0">
    <w:nsid w:val="07556D06"/>
    <w:multiLevelType w:val="hybridMultilevel"/>
    <w:tmpl w:val="C8C23DF0"/>
    <w:lvl w:ilvl="0" w:tplc="7F50906A">
      <w:start w:val="1"/>
      <w:numFmt w:val="bullet"/>
      <w:lvlText w:val=""/>
      <w:lvlJc w:val="left"/>
      <w:pPr>
        <w:ind w:left="720" w:hanging="360"/>
      </w:pPr>
      <w:rPr>
        <w:rFonts w:ascii="Symbol" w:hAnsi="Symbol" w:hint="default"/>
        <w:sz w:val="20"/>
        <w:szCs w:val="20"/>
      </w:rPr>
    </w:lvl>
    <w:lvl w:ilvl="1" w:tplc="A650C25C">
      <w:start w:val="1"/>
      <w:numFmt w:val="bullet"/>
      <w:lvlText w:val="o"/>
      <w:lvlJc w:val="left"/>
      <w:pPr>
        <w:ind w:left="1440" w:hanging="360"/>
      </w:pPr>
      <w:rPr>
        <w:rFonts w:ascii="Courier New" w:hAnsi="Courier New" w:hint="default"/>
      </w:rPr>
    </w:lvl>
    <w:lvl w:ilvl="2" w:tplc="DA5ECB38">
      <w:start w:val="1"/>
      <w:numFmt w:val="bullet"/>
      <w:lvlText w:val=""/>
      <w:lvlJc w:val="left"/>
      <w:pPr>
        <w:ind w:left="2160" w:hanging="360"/>
      </w:pPr>
      <w:rPr>
        <w:rFonts w:ascii="Wingdings" w:hAnsi="Wingdings" w:hint="default"/>
      </w:rPr>
    </w:lvl>
    <w:lvl w:ilvl="3" w:tplc="AB6838A2">
      <w:start w:val="1"/>
      <w:numFmt w:val="bullet"/>
      <w:lvlText w:val=""/>
      <w:lvlJc w:val="left"/>
      <w:pPr>
        <w:ind w:left="2880" w:hanging="360"/>
      </w:pPr>
      <w:rPr>
        <w:rFonts w:ascii="Symbol" w:hAnsi="Symbol" w:hint="default"/>
      </w:rPr>
    </w:lvl>
    <w:lvl w:ilvl="4" w:tplc="0A6C151E">
      <w:start w:val="1"/>
      <w:numFmt w:val="bullet"/>
      <w:lvlText w:val="o"/>
      <w:lvlJc w:val="left"/>
      <w:pPr>
        <w:ind w:left="3600" w:hanging="360"/>
      </w:pPr>
      <w:rPr>
        <w:rFonts w:ascii="Courier New" w:hAnsi="Courier New" w:hint="default"/>
      </w:rPr>
    </w:lvl>
    <w:lvl w:ilvl="5" w:tplc="83548EC2">
      <w:start w:val="1"/>
      <w:numFmt w:val="bullet"/>
      <w:lvlText w:val=""/>
      <w:lvlJc w:val="left"/>
      <w:pPr>
        <w:ind w:left="4320" w:hanging="360"/>
      </w:pPr>
      <w:rPr>
        <w:rFonts w:ascii="Wingdings" w:hAnsi="Wingdings" w:hint="default"/>
      </w:rPr>
    </w:lvl>
    <w:lvl w:ilvl="6" w:tplc="382441F6">
      <w:start w:val="1"/>
      <w:numFmt w:val="bullet"/>
      <w:lvlText w:val=""/>
      <w:lvlJc w:val="left"/>
      <w:pPr>
        <w:ind w:left="5040" w:hanging="360"/>
      </w:pPr>
      <w:rPr>
        <w:rFonts w:ascii="Symbol" w:hAnsi="Symbol" w:hint="default"/>
      </w:rPr>
    </w:lvl>
    <w:lvl w:ilvl="7" w:tplc="D92600E0">
      <w:start w:val="1"/>
      <w:numFmt w:val="bullet"/>
      <w:lvlText w:val="o"/>
      <w:lvlJc w:val="left"/>
      <w:pPr>
        <w:ind w:left="5760" w:hanging="360"/>
      </w:pPr>
      <w:rPr>
        <w:rFonts w:ascii="Courier New" w:hAnsi="Courier New" w:hint="default"/>
      </w:rPr>
    </w:lvl>
    <w:lvl w:ilvl="8" w:tplc="CD5254BA">
      <w:start w:val="1"/>
      <w:numFmt w:val="bullet"/>
      <w:lvlText w:val=""/>
      <w:lvlJc w:val="left"/>
      <w:pPr>
        <w:ind w:left="6480" w:hanging="360"/>
      </w:pPr>
      <w:rPr>
        <w:rFonts w:ascii="Wingdings" w:hAnsi="Wingdings" w:hint="default"/>
      </w:rPr>
    </w:lvl>
  </w:abstractNum>
  <w:abstractNum w:abstractNumId="5" w15:restartNumberingAfterBreak="0">
    <w:nsid w:val="0A727494"/>
    <w:multiLevelType w:val="multilevel"/>
    <w:tmpl w:val="1486C1B6"/>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o"/>
      <w:lvlJc w:val="left"/>
      <w:pPr>
        <w:ind w:left="927" w:hanging="360"/>
      </w:pPr>
      <w:rPr>
        <w:rFonts w:ascii="Courier New" w:hAnsi="Courier New" w:cs="Courier New" w:hint="default"/>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6" w15:restartNumberingAfterBreak="0">
    <w:nsid w:val="0B223A9F"/>
    <w:multiLevelType w:val="multilevel"/>
    <w:tmpl w:val="66D8E322"/>
    <w:lvl w:ilvl="0">
      <w:start w:val="1"/>
      <w:numFmt w:val="bullet"/>
      <w:lvlText w:val=""/>
      <w:lvlJc w:val="left"/>
      <w:pPr>
        <w:tabs>
          <w:tab w:val="num" w:pos="405"/>
        </w:tabs>
        <w:ind w:left="405" w:hanging="360"/>
      </w:pPr>
      <w:rPr>
        <w:rFonts w:ascii="Symbol" w:hAnsi="Symbol" w:hint="default"/>
        <w:sz w:val="20"/>
      </w:rPr>
    </w:lvl>
    <w:lvl w:ilvl="1" w:tentative="1">
      <w:start w:val="1"/>
      <w:numFmt w:val="bullet"/>
      <w:lvlText w:val=""/>
      <w:lvlJc w:val="left"/>
      <w:pPr>
        <w:tabs>
          <w:tab w:val="num" w:pos="1125"/>
        </w:tabs>
        <w:ind w:left="1125" w:hanging="360"/>
      </w:pPr>
      <w:rPr>
        <w:rFonts w:ascii="Symbol" w:hAnsi="Symbol" w:hint="default"/>
        <w:sz w:val="20"/>
      </w:rPr>
    </w:lvl>
    <w:lvl w:ilvl="2" w:tentative="1">
      <w:start w:val="1"/>
      <w:numFmt w:val="bullet"/>
      <w:lvlText w:val=""/>
      <w:lvlJc w:val="left"/>
      <w:pPr>
        <w:tabs>
          <w:tab w:val="num" w:pos="1845"/>
        </w:tabs>
        <w:ind w:left="1845" w:hanging="360"/>
      </w:pPr>
      <w:rPr>
        <w:rFonts w:ascii="Symbol" w:hAnsi="Symbol" w:hint="default"/>
        <w:sz w:val="20"/>
      </w:rPr>
    </w:lvl>
    <w:lvl w:ilvl="3" w:tentative="1">
      <w:start w:val="1"/>
      <w:numFmt w:val="bullet"/>
      <w:lvlText w:val=""/>
      <w:lvlJc w:val="left"/>
      <w:pPr>
        <w:tabs>
          <w:tab w:val="num" w:pos="2565"/>
        </w:tabs>
        <w:ind w:left="2565" w:hanging="360"/>
      </w:pPr>
      <w:rPr>
        <w:rFonts w:ascii="Symbol" w:hAnsi="Symbol" w:hint="default"/>
        <w:sz w:val="20"/>
      </w:rPr>
    </w:lvl>
    <w:lvl w:ilvl="4" w:tentative="1">
      <w:start w:val="1"/>
      <w:numFmt w:val="bullet"/>
      <w:lvlText w:val=""/>
      <w:lvlJc w:val="left"/>
      <w:pPr>
        <w:tabs>
          <w:tab w:val="num" w:pos="3285"/>
        </w:tabs>
        <w:ind w:left="3285" w:hanging="360"/>
      </w:pPr>
      <w:rPr>
        <w:rFonts w:ascii="Symbol" w:hAnsi="Symbol" w:hint="default"/>
        <w:sz w:val="20"/>
      </w:rPr>
    </w:lvl>
    <w:lvl w:ilvl="5" w:tentative="1">
      <w:start w:val="1"/>
      <w:numFmt w:val="bullet"/>
      <w:lvlText w:val=""/>
      <w:lvlJc w:val="left"/>
      <w:pPr>
        <w:tabs>
          <w:tab w:val="num" w:pos="4005"/>
        </w:tabs>
        <w:ind w:left="4005" w:hanging="360"/>
      </w:pPr>
      <w:rPr>
        <w:rFonts w:ascii="Symbol" w:hAnsi="Symbol" w:hint="default"/>
        <w:sz w:val="20"/>
      </w:rPr>
    </w:lvl>
    <w:lvl w:ilvl="6" w:tentative="1">
      <w:start w:val="1"/>
      <w:numFmt w:val="bullet"/>
      <w:lvlText w:val=""/>
      <w:lvlJc w:val="left"/>
      <w:pPr>
        <w:tabs>
          <w:tab w:val="num" w:pos="4725"/>
        </w:tabs>
        <w:ind w:left="4725" w:hanging="360"/>
      </w:pPr>
      <w:rPr>
        <w:rFonts w:ascii="Symbol" w:hAnsi="Symbol" w:hint="default"/>
        <w:sz w:val="20"/>
      </w:rPr>
    </w:lvl>
    <w:lvl w:ilvl="7" w:tentative="1">
      <w:start w:val="1"/>
      <w:numFmt w:val="bullet"/>
      <w:lvlText w:val=""/>
      <w:lvlJc w:val="left"/>
      <w:pPr>
        <w:tabs>
          <w:tab w:val="num" w:pos="5445"/>
        </w:tabs>
        <w:ind w:left="5445" w:hanging="360"/>
      </w:pPr>
      <w:rPr>
        <w:rFonts w:ascii="Symbol" w:hAnsi="Symbol" w:hint="default"/>
        <w:sz w:val="20"/>
      </w:rPr>
    </w:lvl>
    <w:lvl w:ilvl="8" w:tentative="1">
      <w:start w:val="1"/>
      <w:numFmt w:val="bullet"/>
      <w:lvlText w:val=""/>
      <w:lvlJc w:val="left"/>
      <w:pPr>
        <w:tabs>
          <w:tab w:val="num" w:pos="6165"/>
        </w:tabs>
        <w:ind w:left="6165" w:hanging="360"/>
      </w:pPr>
      <w:rPr>
        <w:rFonts w:ascii="Symbol" w:hAnsi="Symbol" w:hint="default"/>
        <w:sz w:val="20"/>
      </w:rPr>
    </w:lvl>
  </w:abstractNum>
  <w:abstractNum w:abstractNumId="7"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0C45688E"/>
    <w:multiLevelType w:val="multilevel"/>
    <w:tmpl w:val="AA643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0" w15:restartNumberingAfterBreak="0">
    <w:nsid w:val="0D3B384E"/>
    <w:multiLevelType w:val="hybridMultilevel"/>
    <w:tmpl w:val="802CA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2"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3" w15:restartNumberingAfterBreak="0">
    <w:nsid w:val="13F53F3C"/>
    <w:multiLevelType w:val="multilevel"/>
    <w:tmpl w:val="A76441BC"/>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o"/>
      <w:lvlJc w:val="left"/>
      <w:pPr>
        <w:ind w:left="927" w:hanging="360"/>
      </w:pPr>
      <w:rPr>
        <w:rFonts w:ascii="Courier New" w:hAnsi="Courier New" w:cs="Courier New" w:hint="default"/>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14" w15:restartNumberingAfterBreak="0">
    <w:nsid w:val="161C752B"/>
    <w:multiLevelType w:val="multilevel"/>
    <w:tmpl w:val="35C2DDEC"/>
    <w:name w:val="Headings5"/>
    <w:lvl w:ilvl="0">
      <w:start w:val="1"/>
      <w:numFmt w:val="decimal"/>
      <w:lvlText w:val="%1."/>
      <w:lvlJc w:val="left"/>
      <w:pPr>
        <w:tabs>
          <w:tab w:val="num" w:pos="794"/>
        </w:tabs>
        <w:ind w:left="794" w:hanging="794"/>
      </w:pPr>
      <w:rPr>
        <w:rFonts w:ascii="Calibri" w:hAnsi="Calibri" w:cs="Calibri" w:hint="default"/>
        <w:b w:val="0"/>
        <w:i w:val="0"/>
        <w:vanish w:val="0"/>
        <w:color w:val="auto"/>
        <w:sz w:val="40"/>
      </w:rPr>
    </w:lvl>
    <w:lvl w:ilvl="1">
      <w:start w:val="1"/>
      <w:numFmt w:val="decimal"/>
      <w:lvlText w:val="%1.%2"/>
      <w:lvlJc w:val="left"/>
      <w:pPr>
        <w:tabs>
          <w:tab w:val="num" w:pos="794"/>
        </w:tabs>
        <w:ind w:left="794" w:hanging="794"/>
      </w:pPr>
      <w:rPr>
        <w:rFonts w:ascii="Calibri" w:hAnsi="Calibri" w:cs="Calibri" w:hint="default"/>
        <w:b w:val="0"/>
        <w:i w:val="0"/>
        <w:vanish w:val="0"/>
        <w:color w:val="404040"/>
        <w:sz w:val="28"/>
      </w:rPr>
    </w:lvl>
    <w:lvl w:ilvl="2">
      <w:start w:val="1"/>
      <w:numFmt w:val="decimal"/>
      <w:lvlText w:val="%1.%2.%3"/>
      <w:lvlJc w:val="left"/>
      <w:pPr>
        <w:tabs>
          <w:tab w:val="num" w:pos="794"/>
        </w:tabs>
        <w:ind w:left="794" w:hanging="794"/>
      </w:pPr>
      <w:rPr>
        <w:rFonts w:ascii="Calibri" w:hAnsi="Calibri" w:cs="Calibri" w:hint="default"/>
        <w:b w:val="0"/>
        <w:i w:val="0"/>
        <w:vanish w:val="0"/>
        <w:color w:val="4D4D4D"/>
        <w:sz w:val="24"/>
      </w:rPr>
    </w:lvl>
    <w:lvl w:ilvl="3">
      <w:start w:val="1"/>
      <w:numFmt w:val="decimal"/>
      <w:lvlText w:val="%1.%2.%3.%4"/>
      <w:lvlJc w:val="left"/>
      <w:pPr>
        <w:tabs>
          <w:tab w:val="num" w:pos="794"/>
        </w:tabs>
        <w:ind w:left="794" w:hanging="794"/>
      </w:pPr>
      <w:rPr>
        <w:rFonts w:ascii="Calibri" w:hAnsi="Calibri" w:cs="Calibri" w:hint="default"/>
        <w:b w:val="0"/>
        <w:i w:val="0"/>
        <w:vanish w:val="0"/>
        <w:color w:val="4D4D4D"/>
        <w:sz w:val="22"/>
      </w:rPr>
    </w:lvl>
    <w:lvl w:ilvl="4">
      <w:start w:val="1"/>
      <w:numFmt w:val="decimal"/>
      <w:suff w:val="nothing"/>
      <w:lvlText w:val=""/>
      <w:lvlJc w:val="left"/>
      <w:pPr>
        <w:tabs>
          <w:tab w:val="num" w:pos="794"/>
        </w:tabs>
        <w:ind w:left="794" w:hanging="794"/>
      </w:pPr>
      <w:rPr>
        <w:rFonts w:ascii="Calibri" w:hAnsi="Calibri" w:cs="Calibri" w:hint="default"/>
        <w:b/>
        <w:i w:val="0"/>
        <w:vanish w:val="0"/>
        <w:color w:val="404040"/>
        <w:sz w:val="22"/>
      </w:rPr>
    </w:lvl>
    <w:lvl w:ilvl="5">
      <w:start w:val="1"/>
      <w:numFmt w:val="decimal"/>
      <w:suff w:val="nothing"/>
      <w:lvlText w:val=""/>
      <w:lvlJc w:val="left"/>
      <w:pPr>
        <w:tabs>
          <w:tab w:val="num" w:pos="794"/>
        </w:tabs>
        <w:ind w:left="794" w:hanging="794"/>
      </w:pPr>
      <w:rPr>
        <w:rFonts w:ascii="Calibri" w:hAnsi="Calibri" w:cs="Calibri" w:hint="default"/>
        <w:b/>
        <w:i w:val="0"/>
        <w:vanish w:val="0"/>
        <w:color w:val="404040"/>
        <w:sz w:val="22"/>
      </w:rPr>
    </w:lvl>
    <w:lvl w:ilvl="6">
      <w:start w:val="1"/>
      <w:numFmt w:val="decimal"/>
      <w:suff w:val="nothing"/>
      <w:lvlText w:val=""/>
      <w:lvlJc w:val="left"/>
      <w:pPr>
        <w:tabs>
          <w:tab w:val="num" w:pos="794"/>
        </w:tabs>
        <w:ind w:left="794" w:hanging="794"/>
      </w:pPr>
      <w:rPr>
        <w:rFonts w:ascii="Calibri" w:hAnsi="Calibri" w:cs="Calibri" w:hint="default"/>
        <w:b/>
        <w:i/>
        <w:vanish w:val="0"/>
        <w:color w:val="404040"/>
        <w:sz w:val="22"/>
      </w:rPr>
    </w:lvl>
    <w:lvl w:ilvl="7">
      <w:start w:val="1"/>
      <w:numFmt w:val="decimal"/>
      <w:suff w:val="nothing"/>
      <w:lvlText w:val=""/>
      <w:lvlJc w:val="left"/>
      <w:pPr>
        <w:tabs>
          <w:tab w:val="num" w:pos="794"/>
        </w:tabs>
        <w:ind w:left="794" w:hanging="794"/>
      </w:pPr>
      <w:rPr>
        <w:rFonts w:ascii="Calibri" w:hAnsi="Calibri" w:cs="Calibri" w:hint="default"/>
        <w:b w:val="0"/>
        <w:i/>
        <w:vanish w:val="0"/>
        <w:color w:val="404040"/>
        <w:sz w:val="22"/>
      </w:rPr>
    </w:lvl>
    <w:lvl w:ilvl="8">
      <w:start w:val="1"/>
      <w:numFmt w:val="decimal"/>
      <w:suff w:val="nothing"/>
      <w:lvlText w:val=""/>
      <w:lvlJc w:val="left"/>
      <w:pPr>
        <w:tabs>
          <w:tab w:val="num" w:pos="794"/>
        </w:tabs>
        <w:ind w:left="794" w:hanging="794"/>
      </w:pPr>
      <w:rPr>
        <w:rFonts w:ascii="Calibri" w:hAnsi="Calibri" w:cs="Calibri" w:hint="default"/>
        <w:b w:val="0"/>
        <w:i/>
        <w:vanish w:val="0"/>
        <w:color w:val="404040"/>
        <w:sz w:val="22"/>
      </w:rPr>
    </w:lvl>
  </w:abstractNum>
  <w:abstractNum w:abstractNumId="15" w15:restartNumberingAfterBreak="0">
    <w:nsid w:val="187B5A14"/>
    <w:multiLevelType w:val="multilevel"/>
    <w:tmpl w:val="FA7C1FBE"/>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o"/>
      <w:lvlJc w:val="left"/>
      <w:pPr>
        <w:ind w:left="927" w:hanging="360"/>
      </w:pPr>
      <w:rPr>
        <w:rFonts w:ascii="Courier New" w:hAnsi="Courier New" w:cs="Courier New" w:hint="default"/>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16" w15:restartNumberingAfterBreak="0">
    <w:nsid w:val="191F74C6"/>
    <w:multiLevelType w:val="multilevel"/>
    <w:tmpl w:val="47E4500C"/>
    <w:lvl w:ilvl="0">
      <w:start w:val="1"/>
      <w:numFmt w:val="bullet"/>
      <w:lvlText w:val="o"/>
      <w:lvlJc w:val="left"/>
      <w:pPr>
        <w:ind w:left="340" w:hanging="227"/>
      </w:pPr>
      <w:rPr>
        <w:rFonts w:ascii="Courier New" w:hAnsi="Courier New"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o"/>
      <w:lvlJc w:val="left"/>
      <w:pPr>
        <w:ind w:left="927" w:hanging="360"/>
      </w:pPr>
      <w:rPr>
        <w:rFonts w:ascii="Courier New" w:hAnsi="Courier New" w:hint="default"/>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17" w15:restartNumberingAfterBreak="0">
    <w:nsid w:val="1A2C3AC6"/>
    <w:multiLevelType w:val="multilevel"/>
    <w:tmpl w:val="CD9ECA9A"/>
    <w:name w:val="List Alpha"/>
    <w:lvl w:ilvl="0">
      <w:start w:val="1"/>
      <w:numFmt w:val="lowerLetter"/>
      <w:lvlText w:val="%1."/>
      <w:lvlJc w:val="left"/>
      <w:rPr>
        <w:rFonts w:ascii="Times New Roman" w:hAnsi="Times New Roman" w:cs="Times New Roman" w:hint="default"/>
        <w:b w:val="0"/>
        <w:bCs w:val="0"/>
        <w:i w:val="0"/>
        <w:iCs w:val="0"/>
        <w:caps w:val="0"/>
        <w:smallCaps w:val="0"/>
        <w:strike w:val="0"/>
        <w:dstrike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9" w15:restartNumberingAfterBreak="0">
    <w:nsid w:val="27785FCD"/>
    <w:multiLevelType w:val="multilevel"/>
    <w:tmpl w:val="0268CF42"/>
    <w:lvl w:ilvl="0">
      <w:start w:val="1"/>
      <w:numFmt w:val="decimal"/>
      <w:pStyle w:val="Attachment1"/>
      <w:lvlText w:val="Attachment %1."/>
      <w:lvlJc w:val="left"/>
      <w:pPr>
        <w:tabs>
          <w:tab w:val="num" w:pos="2268"/>
        </w:tabs>
        <w:ind w:left="2268" w:hanging="2268"/>
      </w:pPr>
      <w:rPr>
        <w:rFonts w:ascii="Calibri" w:hAnsi="Calibri" w:cs="Calibri" w:hint="default"/>
        <w:b w:val="0"/>
        <w:i w:val="0"/>
        <w:color w:val="404040"/>
        <w:sz w:val="40"/>
      </w:rPr>
    </w:lvl>
    <w:lvl w:ilvl="1">
      <w:start w:val="1"/>
      <w:numFmt w:val="decimal"/>
      <w:lvlText w:val="%1.%2"/>
      <w:lvlJc w:val="left"/>
      <w:pPr>
        <w:tabs>
          <w:tab w:val="num" w:pos="794"/>
        </w:tabs>
        <w:ind w:left="794" w:hanging="794"/>
      </w:pPr>
      <w:rPr>
        <w:rFonts w:ascii="Arial" w:hAnsi="Arial" w:cs="Arial" w:hint="default"/>
        <w:b w:val="0"/>
        <w:i w:val="0"/>
        <w:color w:val="87746A"/>
        <w:sz w:val="24"/>
      </w:rPr>
    </w:lvl>
    <w:lvl w:ilvl="2">
      <w:start w:val="1"/>
      <w:numFmt w:val="decimal"/>
      <w:lvlText w:val="%1.%2.%3"/>
      <w:lvlJc w:val="left"/>
      <w:pPr>
        <w:tabs>
          <w:tab w:val="num" w:pos="794"/>
        </w:tabs>
        <w:ind w:left="794" w:hanging="794"/>
      </w:pPr>
      <w:rPr>
        <w:rFonts w:ascii="Arial" w:hAnsi="Arial" w:cs="Arial" w:hint="default"/>
        <w:b w:val="0"/>
        <w:i w:val="0"/>
        <w:color w:val="B20838"/>
        <w:sz w:val="22"/>
      </w:rPr>
    </w:lvl>
    <w:lvl w:ilvl="3">
      <w:start w:val="1"/>
      <w:numFmt w:val="decimal"/>
      <w:lvlText w:val="%1.%2.%3.%4"/>
      <w:lvlJc w:val="left"/>
      <w:pPr>
        <w:tabs>
          <w:tab w:val="num" w:pos="794"/>
        </w:tabs>
        <w:ind w:left="794" w:hanging="794"/>
      </w:pPr>
      <w:rPr>
        <w:rFonts w:ascii="Arial" w:hAnsi="Arial" w:cs="Arial" w:hint="default"/>
        <w:b/>
        <w:i w:val="0"/>
        <w:color w:val="093A80"/>
        <w:sz w:val="20"/>
      </w:rPr>
    </w:lvl>
    <w:lvl w:ilvl="4">
      <w:start w:val="1"/>
      <w:numFmt w:val="decimal"/>
      <w:lvlText w:val="%1.%2.%3.%4.%5"/>
      <w:lvlJc w:val="left"/>
      <w:pPr>
        <w:tabs>
          <w:tab w:val="num" w:pos="794"/>
        </w:tabs>
        <w:ind w:left="794" w:hanging="794"/>
      </w:pPr>
      <w:rPr>
        <w:rFonts w:ascii="Arial" w:hAnsi="Arial" w:cs="Arial" w:hint="default"/>
        <w:b w:val="0"/>
        <w:i w:val="0"/>
        <w:color w:val="093A80"/>
        <w:sz w:val="20"/>
      </w:rPr>
    </w:lvl>
    <w:lvl w:ilvl="5">
      <w:start w:val="1"/>
      <w:numFmt w:val="decimal"/>
      <w:lvlText w:val="%1.%2.%3.%4.%5.%6"/>
      <w:lvlJc w:val="left"/>
      <w:pPr>
        <w:tabs>
          <w:tab w:val="num" w:pos="794"/>
        </w:tabs>
        <w:ind w:left="794" w:hanging="794"/>
      </w:pPr>
      <w:rPr>
        <w:rFonts w:ascii="Arial" w:hAnsi="Arial" w:cs="Arial" w:hint="default"/>
        <w:b w:val="0"/>
        <w:i w:val="0"/>
        <w:color w:val="093A80"/>
        <w:sz w:val="20"/>
      </w:rPr>
    </w:lvl>
    <w:lvl w:ilvl="6">
      <w:start w:val="1"/>
      <w:numFmt w:val="decimal"/>
      <w:lvlText w:val="%1.%2.%3.%4.%5.%6.%7"/>
      <w:lvlJc w:val="left"/>
      <w:pPr>
        <w:tabs>
          <w:tab w:val="num" w:pos="794"/>
        </w:tabs>
        <w:ind w:left="794" w:hanging="794"/>
      </w:pPr>
      <w:rPr>
        <w:rFonts w:ascii="Arial" w:hAnsi="Arial" w:cs="Arial" w:hint="default"/>
        <w:b w:val="0"/>
        <w:i w:val="0"/>
        <w:color w:val="093A80"/>
        <w:sz w:val="20"/>
      </w:rPr>
    </w:lvl>
    <w:lvl w:ilvl="7">
      <w:start w:val="1"/>
      <w:numFmt w:val="decimal"/>
      <w:lvlText w:val="%1.%2.%3.%4.%5.%6.%7.%8"/>
      <w:lvlJc w:val="left"/>
      <w:pPr>
        <w:tabs>
          <w:tab w:val="num" w:pos="794"/>
        </w:tabs>
        <w:ind w:left="794" w:hanging="794"/>
      </w:pPr>
      <w:rPr>
        <w:rFonts w:ascii="Arial" w:hAnsi="Arial" w:cs="Arial" w:hint="default"/>
        <w:b w:val="0"/>
        <w:i w:val="0"/>
        <w:color w:val="093A80"/>
        <w:sz w:val="20"/>
      </w:rPr>
    </w:lvl>
    <w:lvl w:ilvl="8">
      <w:start w:val="1"/>
      <w:numFmt w:val="decimal"/>
      <w:lvlText w:val="%1.%2.%3.%4.%5.%6.%7.%8.%9"/>
      <w:lvlJc w:val="left"/>
      <w:pPr>
        <w:tabs>
          <w:tab w:val="num" w:pos="794"/>
        </w:tabs>
        <w:ind w:left="794" w:hanging="794"/>
      </w:pPr>
      <w:rPr>
        <w:rFonts w:ascii="Arial" w:hAnsi="Arial" w:cs="Arial" w:hint="default"/>
        <w:b w:val="0"/>
        <w:i w:val="0"/>
        <w:color w:val="093A80"/>
        <w:sz w:val="20"/>
      </w:rPr>
    </w:lvl>
  </w:abstractNum>
  <w:abstractNum w:abstractNumId="20"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21" w15:restartNumberingAfterBreak="0">
    <w:nsid w:val="280212CD"/>
    <w:multiLevelType w:val="hybridMultilevel"/>
    <w:tmpl w:val="D53291F8"/>
    <w:lvl w:ilvl="0" w:tplc="5256FDD2">
      <w:start w:val="1"/>
      <w:numFmt w:val="bullet"/>
      <w:lvlText w:val=""/>
      <w:lvlJc w:val="left"/>
      <w:pPr>
        <w:ind w:left="720" w:hanging="360"/>
      </w:pPr>
      <w:rPr>
        <w:rFonts w:ascii="Symbol" w:hAnsi="Symbol" w:hint="default"/>
      </w:rPr>
    </w:lvl>
    <w:lvl w:ilvl="1" w:tplc="1A78D4DE">
      <w:start w:val="1"/>
      <w:numFmt w:val="bullet"/>
      <w:lvlText w:val="o"/>
      <w:lvlJc w:val="left"/>
      <w:pPr>
        <w:ind w:left="1440" w:hanging="360"/>
      </w:pPr>
      <w:rPr>
        <w:rFonts w:ascii="Courier New" w:hAnsi="Courier New" w:hint="default"/>
      </w:rPr>
    </w:lvl>
    <w:lvl w:ilvl="2" w:tplc="DF38EC50">
      <w:start w:val="1"/>
      <w:numFmt w:val="bullet"/>
      <w:lvlText w:val=""/>
      <w:lvlJc w:val="left"/>
      <w:pPr>
        <w:ind w:left="2160" w:hanging="360"/>
      </w:pPr>
      <w:rPr>
        <w:rFonts w:ascii="Wingdings" w:hAnsi="Wingdings" w:hint="default"/>
      </w:rPr>
    </w:lvl>
    <w:lvl w:ilvl="3" w:tplc="7EE236D4">
      <w:start w:val="1"/>
      <w:numFmt w:val="bullet"/>
      <w:lvlText w:val=""/>
      <w:lvlJc w:val="left"/>
      <w:pPr>
        <w:ind w:left="2880" w:hanging="360"/>
      </w:pPr>
      <w:rPr>
        <w:rFonts w:ascii="Symbol" w:hAnsi="Symbol" w:hint="default"/>
      </w:rPr>
    </w:lvl>
    <w:lvl w:ilvl="4" w:tplc="B578584E">
      <w:start w:val="1"/>
      <w:numFmt w:val="bullet"/>
      <w:lvlText w:val="o"/>
      <w:lvlJc w:val="left"/>
      <w:pPr>
        <w:ind w:left="3600" w:hanging="360"/>
      </w:pPr>
      <w:rPr>
        <w:rFonts w:ascii="Courier New" w:hAnsi="Courier New" w:hint="default"/>
      </w:rPr>
    </w:lvl>
    <w:lvl w:ilvl="5" w:tplc="30245658">
      <w:start w:val="1"/>
      <w:numFmt w:val="bullet"/>
      <w:lvlText w:val=""/>
      <w:lvlJc w:val="left"/>
      <w:pPr>
        <w:ind w:left="4320" w:hanging="360"/>
      </w:pPr>
      <w:rPr>
        <w:rFonts w:ascii="Wingdings" w:hAnsi="Wingdings" w:hint="default"/>
      </w:rPr>
    </w:lvl>
    <w:lvl w:ilvl="6" w:tplc="D12C0B6E">
      <w:start w:val="1"/>
      <w:numFmt w:val="bullet"/>
      <w:lvlText w:val=""/>
      <w:lvlJc w:val="left"/>
      <w:pPr>
        <w:ind w:left="5040" w:hanging="360"/>
      </w:pPr>
      <w:rPr>
        <w:rFonts w:ascii="Symbol" w:hAnsi="Symbol" w:hint="default"/>
      </w:rPr>
    </w:lvl>
    <w:lvl w:ilvl="7" w:tplc="D8248DC2">
      <w:start w:val="1"/>
      <w:numFmt w:val="bullet"/>
      <w:lvlText w:val="o"/>
      <w:lvlJc w:val="left"/>
      <w:pPr>
        <w:ind w:left="5760" w:hanging="360"/>
      </w:pPr>
      <w:rPr>
        <w:rFonts w:ascii="Courier New" w:hAnsi="Courier New" w:hint="default"/>
      </w:rPr>
    </w:lvl>
    <w:lvl w:ilvl="8" w:tplc="D242E514">
      <w:start w:val="1"/>
      <w:numFmt w:val="bullet"/>
      <w:lvlText w:val=""/>
      <w:lvlJc w:val="left"/>
      <w:pPr>
        <w:ind w:left="6480" w:hanging="360"/>
      </w:pPr>
      <w:rPr>
        <w:rFonts w:ascii="Wingdings" w:hAnsi="Wingdings" w:hint="default"/>
      </w:rPr>
    </w:lvl>
  </w:abstractNum>
  <w:abstractNum w:abstractNumId="22" w15:restartNumberingAfterBreak="0">
    <w:nsid w:val="28E47105"/>
    <w:multiLevelType w:val="multilevel"/>
    <w:tmpl w:val="20C8081A"/>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o"/>
      <w:lvlJc w:val="left"/>
      <w:pPr>
        <w:ind w:left="927" w:hanging="360"/>
      </w:pPr>
      <w:rPr>
        <w:rFonts w:ascii="Courier New" w:hAnsi="Courier New" w:cs="Courier New" w:hint="default"/>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3"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24" w15:restartNumberingAfterBreak="0">
    <w:nsid w:val="2A7F7DF4"/>
    <w:multiLevelType w:val="multilevel"/>
    <w:tmpl w:val="A956FA8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bullet"/>
      <w:lvlText w:val="o"/>
      <w:lvlJc w:val="left"/>
      <w:pPr>
        <w:ind w:left="1154" w:hanging="360"/>
      </w:pPr>
      <w:rPr>
        <w:rFonts w:ascii="Courier New" w:hAnsi="Courier New" w:cs="Courier New" w:hint="default"/>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5" w15:restartNumberingAfterBreak="0">
    <w:nsid w:val="2E040AB4"/>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7" w15:restartNumberingAfterBreak="0">
    <w:nsid w:val="31E021FE"/>
    <w:multiLevelType w:val="multilevel"/>
    <w:tmpl w:val="4A66BF0E"/>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o"/>
      <w:lvlJc w:val="left"/>
      <w:pPr>
        <w:ind w:left="927" w:hanging="360"/>
      </w:pPr>
      <w:rPr>
        <w:rFonts w:ascii="Courier New" w:hAnsi="Courier New" w:cs="Courier New" w:hint="default"/>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8"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0"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31"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38AA201C"/>
    <w:multiLevelType w:val="multilevel"/>
    <w:tmpl w:val="8B8AB79A"/>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o"/>
      <w:lvlJc w:val="left"/>
      <w:pPr>
        <w:ind w:left="927" w:hanging="360"/>
      </w:pPr>
      <w:rPr>
        <w:rFonts w:ascii="Courier New" w:hAnsi="Courier New" w:cs="Courier New" w:hint="default"/>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4"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5"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6" w15:restartNumberingAfterBreak="0">
    <w:nsid w:val="39E54C35"/>
    <w:multiLevelType w:val="multilevel"/>
    <w:tmpl w:val="B734E8D0"/>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o"/>
      <w:lvlJc w:val="left"/>
      <w:pPr>
        <w:ind w:left="927" w:hanging="360"/>
      </w:pPr>
      <w:rPr>
        <w:rFonts w:ascii="Courier New" w:hAnsi="Courier New" w:cs="Courier New" w:hint="default"/>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7" w15:restartNumberingAfterBreak="0">
    <w:nsid w:val="3CB35A8F"/>
    <w:multiLevelType w:val="multilevel"/>
    <w:tmpl w:val="ACF6DC9C"/>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o"/>
      <w:lvlJc w:val="left"/>
      <w:pPr>
        <w:ind w:left="927" w:hanging="360"/>
      </w:pPr>
      <w:rPr>
        <w:rFonts w:ascii="Courier New" w:hAnsi="Courier New" w:cs="Courier New" w:hint="default"/>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8" w15:restartNumberingAfterBreak="0">
    <w:nsid w:val="3CF846B2"/>
    <w:multiLevelType w:val="multilevel"/>
    <w:tmpl w:val="C116120E"/>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o"/>
      <w:lvlJc w:val="left"/>
      <w:pPr>
        <w:ind w:left="927" w:hanging="360"/>
      </w:pPr>
      <w:rPr>
        <w:rFonts w:ascii="Courier New" w:hAnsi="Courier New" w:cs="Courier New" w:hint="default"/>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9" w15:restartNumberingAfterBreak="0">
    <w:nsid w:val="3D2A355F"/>
    <w:multiLevelType w:val="multilevel"/>
    <w:tmpl w:val="1764A6DA"/>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o"/>
      <w:lvlJc w:val="left"/>
      <w:pPr>
        <w:ind w:left="927" w:hanging="360"/>
      </w:pPr>
      <w:rPr>
        <w:rFonts w:ascii="Courier New" w:hAnsi="Courier New" w:cs="Courier New" w:hint="default"/>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0" w15:restartNumberingAfterBreak="0">
    <w:nsid w:val="3F9B5F64"/>
    <w:multiLevelType w:val="multilevel"/>
    <w:tmpl w:val="D59095EE"/>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bullet"/>
      <w:lvlText w:val="o"/>
      <w:lvlJc w:val="left"/>
      <w:pPr>
        <w:ind w:left="1154" w:hanging="360"/>
      </w:pPr>
      <w:rPr>
        <w:rFonts w:ascii="Courier New" w:hAnsi="Courier New" w:cs="Courier New" w:hint="default"/>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1" w15:restartNumberingAfterBreak="0">
    <w:nsid w:val="40D268F4"/>
    <w:multiLevelType w:val="multilevel"/>
    <w:tmpl w:val="4F2CBE2C"/>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o"/>
      <w:lvlJc w:val="left"/>
      <w:pPr>
        <w:ind w:left="927" w:hanging="360"/>
      </w:pPr>
      <w:rPr>
        <w:rFonts w:ascii="Courier New" w:hAnsi="Courier New" w:cs="Courier New" w:hint="default"/>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2"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3"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44" w15:restartNumberingAfterBreak="0">
    <w:nsid w:val="446D3A6A"/>
    <w:multiLevelType w:val="multilevel"/>
    <w:tmpl w:val="1D105684"/>
    <w:lvl w:ilvl="0">
      <w:start w:val="1"/>
      <w:numFmt w:val="bullet"/>
      <w:pStyle w:val="Bullet1"/>
      <w:lvlText w:val=""/>
      <w:lvlJc w:val="left"/>
      <w:pPr>
        <w:tabs>
          <w:tab w:val="num" w:pos="1077"/>
        </w:tabs>
        <w:ind w:left="1077" w:hanging="283"/>
      </w:pPr>
      <w:rPr>
        <w:rFonts w:ascii="Symbol" w:hAnsi="Symbol" w:hint="default"/>
        <w:b w:val="0"/>
        <w:i w:val="0"/>
        <w:vanish w:val="0"/>
        <w:color w:val="auto"/>
        <w:sz w:val="20"/>
      </w:rPr>
    </w:lvl>
    <w:lvl w:ilvl="1">
      <w:start w:val="1"/>
      <w:numFmt w:val="bullet"/>
      <w:pStyle w:val="Bullet2"/>
      <w:lvlText w:val="–"/>
      <w:lvlJc w:val="left"/>
      <w:pPr>
        <w:tabs>
          <w:tab w:val="num" w:pos="1361"/>
        </w:tabs>
        <w:ind w:left="1361" w:hanging="284"/>
      </w:pPr>
      <w:rPr>
        <w:rFonts w:ascii="Calibri" w:hAnsi="Calibri" w:cs="Calibri" w:hint="default"/>
        <w:b w:val="0"/>
        <w:i w:val="0"/>
        <w:vanish w:val="0"/>
        <w:color w:val="auto"/>
        <w:sz w:val="20"/>
      </w:rPr>
    </w:lvl>
    <w:lvl w:ilvl="2">
      <w:start w:val="1"/>
      <w:numFmt w:val="bullet"/>
      <w:pStyle w:val="Bullet3"/>
      <w:lvlText w:val=""/>
      <w:lvlJc w:val="left"/>
      <w:pPr>
        <w:tabs>
          <w:tab w:val="num" w:pos="1644"/>
        </w:tabs>
        <w:ind w:left="1644" w:hanging="283"/>
      </w:pPr>
      <w:rPr>
        <w:rFonts w:ascii="Symbol" w:hAnsi="Symbol" w:hint="default"/>
        <w:b w:val="0"/>
        <w:i w:val="0"/>
        <w:vanish w:val="0"/>
        <w:color w:val="auto"/>
        <w:sz w:val="20"/>
      </w:rPr>
    </w:lvl>
    <w:lvl w:ilvl="3">
      <w:start w:val="1"/>
      <w:numFmt w:val="bullet"/>
      <w:lvlText w:val=""/>
      <w:lvlJc w:val="left"/>
      <w:pPr>
        <w:tabs>
          <w:tab w:val="num" w:pos="1928"/>
        </w:tabs>
        <w:ind w:left="1928" w:hanging="284"/>
      </w:pPr>
      <w:rPr>
        <w:rFonts w:ascii="Symbol" w:hAnsi="Symbol" w:hint="default"/>
        <w:b w:val="0"/>
        <w:i w:val="0"/>
        <w:vanish w:val="0"/>
        <w:color w:val="auto"/>
        <w:sz w:val="20"/>
      </w:rPr>
    </w:lvl>
    <w:lvl w:ilvl="4">
      <w:start w:val="1"/>
      <w:numFmt w:val="bullet"/>
      <w:lvlText w:val=""/>
      <w:lvlJc w:val="left"/>
      <w:pPr>
        <w:tabs>
          <w:tab w:val="num" w:pos="2211"/>
        </w:tabs>
        <w:ind w:left="2211" w:hanging="283"/>
      </w:pPr>
      <w:rPr>
        <w:rFonts w:ascii="Symbol" w:hAnsi="Symbol" w:hint="default"/>
        <w:b w:val="0"/>
        <w:i w:val="0"/>
        <w:vanish w:val="0"/>
        <w:color w:val="auto"/>
        <w:sz w:val="20"/>
      </w:rPr>
    </w:lvl>
    <w:lvl w:ilvl="5">
      <w:start w:val="1"/>
      <w:numFmt w:val="bullet"/>
      <w:lvlText w:val=""/>
      <w:lvlJc w:val="left"/>
      <w:pPr>
        <w:tabs>
          <w:tab w:val="num" w:pos="2495"/>
        </w:tabs>
        <w:ind w:left="2495" w:hanging="284"/>
      </w:pPr>
      <w:rPr>
        <w:rFonts w:ascii="Symbol" w:hAnsi="Symbol" w:hint="default"/>
        <w:b w:val="0"/>
        <w:i w:val="0"/>
        <w:vanish w:val="0"/>
        <w:color w:val="auto"/>
        <w:sz w:val="20"/>
      </w:rPr>
    </w:lvl>
    <w:lvl w:ilvl="6">
      <w:start w:val="1"/>
      <w:numFmt w:val="bullet"/>
      <w:lvlText w:val=""/>
      <w:lvlJc w:val="left"/>
      <w:pPr>
        <w:tabs>
          <w:tab w:val="num" w:pos="2778"/>
        </w:tabs>
        <w:ind w:left="2778" w:hanging="283"/>
      </w:pPr>
      <w:rPr>
        <w:rFonts w:ascii="Symbol" w:hAnsi="Symbol" w:hint="default"/>
        <w:b w:val="0"/>
        <w:i w:val="0"/>
        <w:vanish w:val="0"/>
        <w:color w:val="auto"/>
        <w:sz w:val="20"/>
      </w:rPr>
    </w:lvl>
    <w:lvl w:ilvl="7">
      <w:start w:val="1"/>
      <w:numFmt w:val="bullet"/>
      <w:lvlText w:val=""/>
      <w:lvlJc w:val="left"/>
      <w:pPr>
        <w:tabs>
          <w:tab w:val="num" w:pos="3062"/>
        </w:tabs>
        <w:ind w:left="3062" w:hanging="284"/>
      </w:pPr>
      <w:rPr>
        <w:rFonts w:ascii="Symbol" w:hAnsi="Symbol" w:hint="default"/>
        <w:b w:val="0"/>
        <w:i w:val="0"/>
        <w:vanish w:val="0"/>
        <w:color w:val="auto"/>
        <w:sz w:val="20"/>
      </w:rPr>
    </w:lvl>
    <w:lvl w:ilvl="8">
      <w:start w:val="1"/>
      <w:numFmt w:val="bullet"/>
      <w:lvlText w:val=""/>
      <w:lvlJc w:val="left"/>
      <w:pPr>
        <w:tabs>
          <w:tab w:val="num" w:pos="3345"/>
        </w:tabs>
        <w:ind w:left="3345" w:hanging="283"/>
      </w:pPr>
      <w:rPr>
        <w:rFonts w:ascii="Symbol" w:hAnsi="Symbol" w:hint="default"/>
        <w:b w:val="0"/>
        <w:i w:val="0"/>
        <w:vanish w:val="0"/>
        <w:color w:val="auto"/>
        <w:sz w:val="20"/>
      </w:rPr>
    </w:lvl>
  </w:abstractNum>
  <w:abstractNum w:abstractNumId="45"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4AA27F2E"/>
    <w:multiLevelType w:val="multilevel"/>
    <w:tmpl w:val="E79AB64C"/>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7" w15:restartNumberingAfterBreak="0">
    <w:nsid w:val="4BA95CBD"/>
    <w:multiLevelType w:val="hybridMultilevel"/>
    <w:tmpl w:val="65420B0C"/>
    <w:lvl w:ilvl="0" w:tplc="45EE0E2C">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49" w15:restartNumberingAfterBreak="0">
    <w:nsid w:val="4E030488"/>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0"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51" w15:restartNumberingAfterBreak="0">
    <w:nsid w:val="51724F55"/>
    <w:multiLevelType w:val="multilevel"/>
    <w:tmpl w:val="E0FA8870"/>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o"/>
      <w:lvlJc w:val="left"/>
      <w:pPr>
        <w:ind w:left="927" w:hanging="360"/>
      </w:pPr>
      <w:rPr>
        <w:rFonts w:ascii="Courier New" w:hAnsi="Courier New" w:cs="Courier New" w:hint="default"/>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52"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53"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4" w15:restartNumberingAfterBreak="0">
    <w:nsid w:val="57825D77"/>
    <w:multiLevelType w:val="hybridMultilevel"/>
    <w:tmpl w:val="FE26AD3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58B7252C"/>
    <w:multiLevelType w:val="multilevel"/>
    <w:tmpl w:val="14624074"/>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o"/>
      <w:lvlJc w:val="left"/>
      <w:pPr>
        <w:ind w:left="927" w:hanging="360"/>
      </w:pPr>
      <w:rPr>
        <w:rFonts w:ascii="Courier New" w:hAnsi="Courier New" w:cs="Courier New" w:hint="default"/>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56"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7"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8" w15:restartNumberingAfterBreak="0">
    <w:nsid w:val="5A360FC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0"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61"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62" w15:restartNumberingAfterBreak="0">
    <w:nsid w:val="5BDD7305"/>
    <w:multiLevelType w:val="hybridMultilevel"/>
    <w:tmpl w:val="7958B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64" w15:restartNumberingAfterBreak="0">
    <w:nsid w:val="5EC16248"/>
    <w:multiLevelType w:val="multilevel"/>
    <w:tmpl w:val="99BA14FA"/>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o"/>
      <w:lvlJc w:val="left"/>
      <w:pPr>
        <w:ind w:left="927" w:hanging="360"/>
      </w:pPr>
      <w:rPr>
        <w:rFonts w:ascii="Courier New" w:hAnsi="Courier New" w:cs="Courier New" w:hint="default"/>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65"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66" w15:restartNumberingAfterBreak="0">
    <w:nsid w:val="64933633"/>
    <w:multiLevelType w:val="hybridMultilevel"/>
    <w:tmpl w:val="F26CD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68" w15:restartNumberingAfterBreak="0">
    <w:nsid w:val="64D91A73"/>
    <w:multiLevelType w:val="multilevel"/>
    <w:tmpl w:val="39666250"/>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o"/>
      <w:lvlJc w:val="left"/>
      <w:pPr>
        <w:ind w:left="927" w:hanging="360"/>
      </w:pPr>
      <w:rPr>
        <w:rFonts w:ascii="Courier New" w:hAnsi="Courier New" w:cs="Courier New" w:hint="default"/>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69"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70" w15:restartNumberingAfterBreak="0">
    <w:nsid w:val="658154D1"/>
    <w:multiLevelType w:val="hybridMultilevel"/>
    <w:tmpl w:val="4CAE3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6551A1C"/>
    <w:multiLevelType w:val="multilevel"/>
    <w:tmpl w:val="8F9AA32A"/>
    <w:name w:val="Table Bullet"/>
    <w:lvl w:ilvl="0">
      <w:start w:val="1"/>
      <w:numFmt w:val="bullet"/>
      <w:pStyle w:val="TableBullet"/>
      <w:lvlText w:val=""/>
      <w:lvlJc w:val="left"/>
      <w:pPr>
        <w:tabs>
          <w:tab w:val="num" w:pos="227"/>
        </w:tabs>
        <w:ind w:left="227" w:hanging="227"/>
      </w:pPr>
      <w:rPr>
        <w:rFonts w:ascii="Symbol" w:hAnsi="Symbol" w:cs="Calibri" w:hint="default"/>
        <w:b w:val="0"/>
        <w:i w:val="0"/>
        <w:sz w:val="18"/>
      </w:rPr>
    </w:lvl>
    <w:lvl w:ilvl="1">
      <w:start w:val="1"/>
      <w:numFmt w:val="bullet"/>
      <w:pStyle w:val="TableBulletDash"/>
      <w:lvlText w:val="–"/>
      <w:lvlJc w:val="left"/>
      <w:pPr>
        <w:tabs>
          <w:tab w:val="num" w:pos="454"/>
        </w:tabs>
        <w:ind w:left="454" w:hanging="227"/>
      </w:pPr>
      <w:rPr>
        <w:rFonts w:ascii="Calibri" w:hAnsi="Calibri" w:cs="Calibri" w:hint="default"/>
        <w:b w:val="0"/>
        <w:i w:val="0"/>
        <w:sz w:val="18"/>
      </w:rPr>
    </w:lvl>
    <w:lvl w:ilvl="2">
      <w:start w:val="1"/>
      <w:numFmt w:val="bullet"/>
      <w:lvlText w:val=""/>
      <w:lvlJc w:val="left"/>
      <w:pPr>
        <w:tabs>
          <w:tab w:val="num" w:pos="680"/>
        </w:tabs>
        <w:ind w:left="680" w:hanging="226"/>
      </w:pPr>
      <w:rPr>
        <w:rFonts w:ascii="Symbol" w:hAnsi="Symbol" w:cs="Calibri" w:hint="default"/>
        <w:b w:val="0"/>
        <w:i w:val="0"/>
        <w:sz w:val="18"/>
      </w:rPr>
    </w:lvl>
    <w:lvl w:ilvl="3">
      <w:start w:val="1"/>
      <w:numFmt w:val="bullet"/>
      <w:lvlText w:val=""/>
      <w:lvlJc w:val="left"/>
      <w:pPr>
        <w:tabs>
          <w:tab w:val="num" w:pos="907"/>
        </w:tabs>
        <w:ind w:left="907" w:hanging="227"/>
      </w:pPr>
      <w:rPr>
        <w:rFonts w:ascii="Symbol" w:hAnsi="Symbol" w:cs="Calibri" w:hint="default"/>
        <w:b w:val="0"/>
        <w:i w:val="0"/>
        <w:sz w:val="18"/>
      </w:rPr>
    </w:lvl>
    <w:lvl w:ilvl="4">
      <w:start w:val="1"/>
      <w:numFmt w:val="bullet"/>
      <w:lvlText w:val=""/>
      <w:lvlJc w:val="left"/>
      <w:pPr>
        <w:tabs>
          <w:tab w:val="num" w:pos="1134"/>
        </w:tabs>
        <w:ind w:left="1134" w:hanging="227"/>
      </w:pPr>
      <w:rPr>
        <w:rFonts w:ascii="Symbol" w:hAnsi="Symbol" w:cs="Calibri" w:hint="default"/>
        <w:b w:val="0"/>
        <w:i w:val="0"/>
        <w:sz w:val="18"/>
      </w:rPr>
    </w:lvl>
    <w:lvl w:ilvl="5">
      <w:start w:val="1"/>
      <w:numFmt w:val="bullet"/>
      <w:lvlText w:val=""/>
      <w:lvlJc w:val="left"/>
      <w:pPr>
        <w:tabs>
          <w:tab w:val="num" w:pos="1361"/>
        </w:tabs>
        <w:ind w:left="1361" w:hanging="227"/>
      </w:pPr>
      <w:rPr>
        <w:rFonts w:ascii="Symbol" w:hAnsi="Symbol" w:cs="Calibri" w:hint="default"/>
        <w:b w:val="0"/>
        <w:i w:val="0"/>
        <w:sz w:val="18"/>
      </w:rPr>
    </w:lvl>
    <w:lvl w:ilvl="6">
      <w:start w:val="1"/>
      <w:numFmt w:val="bullet"/>
      <w:lvlText w:val=""/>
      <w:lvlJc w:val="left"/>
      <w:pPr>
        <w:tabs>
          <w:tab w:val="num" w:pos="1587"/>
        </w:tabs>
        <w:ind w:left="1587" w:hanging="226"/>
      </w:pPr>
      <w:rPr>
        <w:rFonts w:ascii="Symbol" w:hAnsi="Symbol" w:cs="Calibri" w:hint="default"/>
        <w:b w:val="0"/>
        <w:i w:val="0"/>
        <w:sz w:val="18"/>
      </w:rPr>
    </w:lvl>
    <w:lvl w:ilvl="7">
      <w:start w:val="1"/>
      <w:numFmt w:val="bullet"/>
      <w:lvlText w:val=""/>
      <w:lvlJc w:val="left"/>
      <w:pPr>
        <w:tabs>
          <w:tab w:val="num" w:pos="1814"/>
        </w:tabs>
        <w:ind w:left="1814" w:hanging="227"/>
      </w:pPr>
      <w:rPr>
        <w:rFonts w:ascii="Symbol" w:hAnsi="Symbol" w:cs="Calibri" w:hint="default"/>
        <w:b w:val="0"/>
        <w:i w:val="0"/>
        <w:sz w:val="18"/>
      </w:rPr>
    </w:lvl>
    <w:lvl w:ilvl="8">
      <w:start w:val="1"/>
      <w:numFmt w:val="bullet"/>
      <w:lvlText w:val=""/>
      <w:lvlJc w:val="left"/>
      <w:pPr>
        <w:tabs>
          <w:tab w:val="num" w:pos="2041"/>
        </w:tabs>
        <w:ind w:left="2041" w:hanging="227"/>
      </w:pPr>
      <w:rPr>
        <w:rFonts w:ascii="Symbol" w:hAnsi="Symbol" w:cs="Calibri" w:hint="default"/>
        <w:b w:val="0"/>
        <w:i w:val="0"/>
        <w:sz w:val="18"/>
      </w:rPr>
    </w:lvl>
  </w:abstractNum>
  <w:abstractNum w:abstractNumId="7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73" w15:restartNumberingAfterBreak="0">
    <w:nsid w:val="72FB59C6"/>
    <w:multiLevelType w:val="multilevel"/>
    <w:tmpl w:val="55AAB92E"/>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o"/>
      <w:lvlJc w:val="left"/>
      <w:pPr>
        <w:ind w:left="927" w:hanging="360"/>
      </w:pPr>
      <w:rPr>
        <w:rFonts w:ascii="Courier New" w:hAnsi="Courier New" w:cs="Courier New" w:hint="default"/>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74" w15:restartNumberingAfterBreak="0">
    <w:nsid w:val="74732030"/>
    <w:multiLevelType w:val="hybridMultilevel"/>
    <w:tmpl w:val="89981B3C"/>
    <w:name w:val="Headings4"/>
    <w:lvl w:ilvl="0" w:tplc="0CDE03B2">
      <w:start w:val="1"/>
      <w:numFmt w:val="bullet"/>
      <w:lvlText w:val=""/>
      <w:lvlJc w:val="left"/>
      <w:pPr>
        <w:tabs>
          <w:tab w:val="num" w:pos="1134"/>
        </w:tabs>
        <w:ind w:left="720" w:hanging="360"/>
      </w:pPr>
      <w:rPr>
        <w:rFonts w:ascii="Symbol" w:hAnsi="Symbol" w:hint="default"/>
        <w:b/>
        <w:i w:val="0"/>
        <w:color w:val="000000"/>
        <w:sz w:val="20"/>
        <w:szCs w:val="20"/>
      </w:rPr>
    </w:lvl>
    <w:lvl w:ilvl="1" w:tplc="A39403F0">
      <w:start w:val="1"/>
      <w:numFmt w:val="bullet"/>
      <w:lvlText w:val="o"/>
      <w:lvlJc w:val="left"/>
      <w:pPr>
        <w:tabs>
          <w:tab w:val="num" w:pos="1134"/>
        </w:tabs>
        <w:ind w:left="1440" w:hanging="360"/>
      </w:pPr>
      <w:rPr>
        <w:rFonts w:ascii="Courier New" w:hAnsi="Courier New" w:hint="default"/>
        <w:b/>
        <w:i w:val="0"/>
        <w:color w:val="000000"/>
        <w:sz w:val="22"/>
      </w:rPr>
    </w:lvl>
    <w:lvl w:ilvl="2" w:tplc="658E6E3E">
      <w:start w:val="1"/>
      <w:numFmt w:val="bullet"/>
      <w:lvlText w:val=""/>
      <w:lvlJc w:val="left"/>
      <w:pPr>
        <w:tabs>
          <w:tab w:val="num" w:pos="1134"/>
        </w:tabs>
        <w:ind w:left="2160" w:hanging="360"/>
      </w:pPr>
      <w:rPr>
        <w:rFonts w:ascii="Wingdings" w:hAnsi="Wingdings" w:hint="default"/>
        <w:b/>
        <w:i w:val="0"/>
        <w:color w:val="000000"/>
        <w:sz w:val="20"/>
      </w:rPr>
    </w:lvl>
    <w:lvl w:ilvl="3" w:tplc="BB4A7A36">
      <w:start w:val="1"/>
      <w:numFmt w:val="bullet"/>
      <w:lvlText w:val=""/>
      <w:lvlJc w:val="left"/>
      <w:pPr>
        <w:tabs>
          <w:tab w:val="num" w:pos="1134"/>
        </w:tabs>
        <w:ind w:left="2880" w:hanging="360"/>
      </w:pPr>
      <w:rPr>
        <w:rFonts w:ascii="Symbol" w:hAnsi="Symbol" w:hint="default"/>
        <w:b w:val="0"/>
        <w:i w:val="0"/>
        <w:color w:val="000000"/>
        <w:sz w:val="20"/>
      </w:rPr>
    </w:lvl>
    <w:lvl w:ilvl="4" w:tplc="DE40CBD6">
      <w:start w:val="1"/>
      <w:numFmt w:val="bullet"/>
      <w:lvlText w:val="o"/>
      <w:lvlJc w:val="left"/>
      <w:pPr>
        <w:tabs>
          <w:tab w:val="num" w:pos="1134"/>
        </w:tabs>
        <w:ind w:left="3600" w:hanging="360"/>
      </w:pPr>
      <w:rPr>
        <w:rFonts w:ascii="Courier New" w:hAnsi="Courier New" w:hint="default"/>
        <w:b w:val="0"/>
        <w:i w:val="0"/>
        <w:color w:val="000000"/>
        <w:sz w:val="18"/>
      </w:rPr>
    </w:lvl>
    <w:lvl w:ilvl="5" w:tplc="4A6A31DA">
      <w:start w:val="1"/>
      <w:numFmt w:val="bullet"/>
      <w:lvlText w:val=""/>
      <w:lvlJc w:val="left"/>
      <w:pPr>
        <w:tabs>
          <w:tab w:val="num" w:pos="1134"/>
        </w:tabs>
        <w:ind w:left="4320" w:hanging="360"/>
      </w:pPr>
      <w:rPr>
        <w:rFonts w:ascii="Wingdings" w:hAnsi="Wingdings" w:hint="default"/>
        <w:b w:val="0"/>
        <w:i w:val="0"/>
        <w:color w:val="000000"/>
        <w:sz w:val="16"/>
      </w:rPr>
    </w:lvl>
    <w:lvl w:ilvl="6" w:tplc="F9FAA9E4">
      <w:start w:val="1"/>
      <w:numFmt w:val="bullet"/>
      <w:lvlText w:val=""/>
      <w:lvlJc w:val="left"/>
      <w:pPr>
        <w:tabs>
          <w:tab w:val="num" w:pos="1134"/>
        </w:tabs>
        <w:ind w:left="5040" w:hanging="360"/>
      </w:pPr>
      <w:rPr>
        <w:rFonts w:ascii="Symbol" w:hAnsi="Symbol" w:hint="default"/>
        <w:b/>
        <w:i/>
        <w:color w:val="000000"/>
        <w:sz w:val="16"/>
      </w:rPr>
    </w:lvl>
    <w:lvl w:ilvl="7" w:tplc="2C8AF02A">
      <w:start w:val="1"/>
      <w:numFmt w:val="bullet"/>
      <w:lvlText w:val="o"/>
      <w:lvlJc w:val="left"/>
      <w:pPr>
        <w:tabs>
          <w:tab w:val="num" w:pos="1134"/>
        </w:tabs>
        <w:ind w:left="5760" w:hanging="360"/>
      </w:pPr>
      <w:rPr>
        <w:rFonts w:ascii="Courier New" w:hAnsi="Courier New" w:hint="default"/>
        <w:b/>
        <w:i w:val="0"/>
        <w:color w:val="000000"/>
        <w:sz w:val="16"/>
      </w:rPr>
    </w:lvl>
    <w:lvl w:ilvl="8" w:tplc="0088A332">
      <w:start w:val="1"/>
      <w:numFmt w:val="bullet"/>
      <w:lvlText w:val=""/>
      <w:lvlJc w:val="left"/>
      <w:pPr>
        <w:tabs>
          <w:tab w:val="num" w:pos="1134"/>
        </w:tabs>
        <w:ind w:left="6480" w:hanging="360"/>
      </w:pPr>
      <w:rPr>
        <w:rFonts w:ascii="Wingdings" w:hAnsi="Wingdings" w:hint="default"/>
        <w:b w:val="0"/>
        <w:i w:val="0"/>
        <w:color w:val="000000"/>
        <w:sz w:val="16"/>
      </w:rPr>
    </w:lvl>
  </w:abstractNum>
  <w:abstractNum w:abstractNumId="75"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76" w15:restartNumberingAfterBreak="0">
    <w:nsid w:val="75B62B5E"/>
    <w:multiLevelType w:val="multilevel"/>
    <w:tmpl w:val="F2E8571A"/>
    <w:name w:val="List Alpha2"/>
    <w:lvl w:ilvl="0">
      <w:start w:val="1"/>
      <w:numFmt w:val="lowerLetter"/>
      <w:lvlText w:val="%1."/>
      <w:lvlJc w:val="left"/>
      <w:rPr>
        <w:rFonts w:ascii="Times New Roman" w:hAnsi="Times New Roman" w:cs="Times New Roman" w:hint="default"/>
        <w:b w:val="0"/>
        <w:bCs w:val="0"/>
        <w:i w:val="0"/>
        <w:iCs w:val="0"/>
        <w:caps w:val="0"/>
        <w:smallCaps w:val="0"/>
        <w:strike w:val="0"/>
        <w:dstrike w:val="0"/>
        <w:snapToGrid w:val="0"/>
        <w:vanish w:val="0"/>
        <w:color w:val="201547" w:themeColor="text2"/>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7" w15:restartNumberingAfterBreak="0">
    <w:nsid w:val="76211CC3"/>
    <w:multiLevelType w:val="multilevel"/>
    <w:tmpl w:val="6D445788"/>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o"/>
      <w:lvlJc w:val="left"/>
      <w:pPr>
        <w:ind w:left="927" w:hanging="360"/>
      </w:pPr>
      <w:rPr>
        <w:rFonts w:ascii="Courier New" w:hAnsi="Courier New" w:cs="Courier New" w:hint="default"/>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78" w15:restartNumberingAfterBreak="0">
    <w:nsid w:val="768E7266"/>
    <w:multiLevelType w:val="multilevel"/>
    <w:tmpl w:val="7032D288"/>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o"/>
      <w:lvlJc w:val="left"/>
      <w:pPr>
        <w:ind w:left="927" w:hanging="360"/>
      </w:pPr>
      <w:rPr>
        <w:rFonts w:ascii="Courier New" w:hAnsi="Courier New" w:cs="Courier New" w:hint="default"/>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79" w15:restartNumberingAfterBreak="0">
    <w:nsid w:val="7B4E2093"/>
    <w:multiLevelType w:val="multilevel"/>
    <w:tmpl w:val="A0CAF974"/>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o"/>
      <w:lvlJc w:val="left"/>
      <w:pPr>
        <w:ind w:left="927" w:hanging="360"/>
      </w:pPr>
      <w:rPr>
        <w:rFonts w:ascii="Courier New" w:hAnsi="Courier New" w:cs="Courier New" w:hint="default"/>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80" w15:restartNumberingAfterBreak="0">
    <w:nsid w:val="7D284207"/>
    <w:multiLevelType w:val="multilevel"/>
    <w:tmpl w:val="1E6EB6F0"/>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81" w15:restartNumberingAfterBreak="0">
    <w:nsid w:val="7D2D0452"/>
    <w:multiLevelType w:val="multilevel"/>
    <w:tmpl w:val="EB941F50"/>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927" w:hanging="360"/>
      </w:pPr>
      <w:rPr>
        <w:rFonts w:ascii="Symbol" w:hAnsi="Symbol" w:hint="default"/>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82"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20"/>
  </w:num>
  <w:num w:numId="2" w16cid:durableId="170411264">
    <w:abstractNumId w:val="63"/>
  </w:num>
  <w:num w:numId="3" w16cid:durableId="985085104">
    <w:abstractNumId w:val="18"/>
  </w:num>
  <w:num w:numId="4" w16cid:durableId="1872112631">
    <w:abstractNumId w:val="23"/>
  </w:num>
  <w:num w:numId="5" w16cid:durableId="336812815">
    <w:abstractNumId w:val="43"/>
  </w:num>
  <w:num w:numId="6" w16cid:durableId="155153463">
    <w:abstractNumId w:val="1"/>
  </w:num>
  <w:num w:numId="7" w16cid:durableId="1428236886">
    <w:abstractNumId w:val="46"/>
  </w:num>
  <w:num w:numId="8" w16cid:durableId="103154041">
    <w:abstractNumId w:val="50"/>
  </w:num>
  <w:num w:numId="9" w16cid:durableId="1308436166">
    <w:abstractNumId w:val="45"/>
  </w:num>
  <w:num w:numId="10" w16cid:durableId="1335643199">
    <w:abstractNumId w:val="60"/>
  </w:num>
  <w:num w:numId="11" w16cid:durableId="1160577431">
    <w:abstractNumId w:val="48"/>
  </w:num>
  <w:num w:numId="12" w16cid:durableId="1673139647">
    <w:abstractNumId w:val="29"/>
  </w:num>
  <w:num w:numId="13" w16cid:durableId="1742215375">
    <w:abstractNumId w:val="80"/>
  </w:num>
  <w:num w:numId="14" w16cid:durableId="664823544">
    <w:abstractNumId w:val="72"/>
  </w:num>
  <w:num w:numId="15" w16cid:durableId="1956012374">
    <w:abstractNumId w:val="4"/>
  </w:num>
  <w:num w:numId="16" w16cid:durableId="523523582">
    <w:abstractNumId w:val="21"/>
  </w:num>
  <w:num w:numId="17" w16cid:durableId="948775263">
    <w:abstractNumId w:val="74"/>
  </w:num>
  <w:num w:numId="18" w16cid:durableId="392657691">
    <w:abstractNumId w:val="62"/>
  </w:num>
  <w:num w:numId="19" w16cid:durableId="1450322044">
    <w:abstractNumId w:val="0"/>
  </w:num>
  <w:num w:numId="20" w16cid:durableId="1286542885">
    <w:abstractNumId w:val="44"/>
  </w:num>
  <w:num w:numId="21" w16cid:durableId="1281915020">
    <w:abstractNumId w:val="19"/>
  </w:num>
  <w:num w:numId="22" w16cid:durableId="1871841883">
    <w:abstractNumId w:val="25"/>
  </w:num>
  <w:num w:numId="23" w16cid:durableId="2137986607">
    <w:abstractNumId w:val="58"/>
  </w:num>
  <w:num w:numId="24" w16cid:durableId="1208034415">
    <w:abstractNumId w:val="49"/>
  </w:num>
  <w:num w:numId="25" w16cid:durableId="1809586094">
    <w:abstractNumId w:val="71"/>
  </w:num>
  <w:num w:numId="26" w16cid:durableId="1969045930">
    <w:abstractNumId w:val="54"/>
  </w:num>
  <w:num w:numId="27" w16cid:durableId="506217700">
    <w:abstractNumId w:val="16"/>
  </w:num>
  <w:num w:numId="28" w16cid:durableId="443578030">
    <w:abstractNumId w:val="3"/>
  </w:num>
  <w:num w:numId="29" w16cid:durableId="1483085723">
    <w:abstractNumId w:val="24"/>
  </w:num>
  <w:num w:numId="30" w16cid:durableId="1339772793">
    <w:abstractNumId w:val="27"/>
  </w:num>
  <w:num w:numId="31" w16cid:durableId="1681203540">
    <w:abstractNumId w:val="36"/>
  </w:num>
  <w:num w:numId="32" w16cid:durableId="24909212">
    <w:abstractNumId w:val="78"/>
  </w:num>
  <w:num w:numId="33" w16cid:durableId="2077511052">
    <w:abstractNumId w:val="33"/>
  </w:num>
  <w:num w:numId="34" w16cid:durableId="575360438">
    <w:abstractNumId w:val="5"/>
  </w:num>
  <w:num w:numId="35" w16cid:durableId="850728994">
    <w:abstractNumId w:val="39"/>
  </w:num>
  <w:num w:numId="36" w16cid:durableId="661809763">
    <w:abstractNumId w:val="77"/>
  </w:num>
  <w:num w:numId="37" w16cid:durableId="521289570">
    <w:abstractNumId w:val="64"/>
  </w:num>
  <w:num w:numId="38" w16cid:durableId="1445733031">
    <w:abstractNumId w:val="73"/>
  </w:num>
  <w:num w:numId="39" w16cid:durableId="1888684331">
    <w:abstractNumId w:val="37"/>
  </w:num>
  <w:num w:numId="40" w16cid:durableId="1159811176">
    <w:abstractNumId w:val="51"/>
  </w:num>
  <w:num w:numId="41" w16cid:durableId="415322841">
    <w:abstractNumId w:val="41"/>
  </w:num>
  <w:num w:numId="42" w16cid:durableId="1435321629">
    <w:abstractNumId w:val="68"/>
  </w:num>
  <w:num w:numId="43" w16cid:durableId="490801472">
    <w:abstractNumId w:val="22"/>
  </w:num>
  <w:num w:numId="44" w16cid:durableId="978609872">
    <w:abstractNumId w:val="55"/>
  </w:num>
  <w:num w:numId="45" w16cid:durableId="857087269">
    <w:abstractNumId w:val="13"/>
  </w:num>
  <w:num w:numId="46" w16cid:durableId="1680083339">
    <w:abstractNumId w:val="79"/>
  </w:num>
  <w:num w:numId="47" w16cid:durableId="1947038186">
    <w:abstractNumId w:val="15"/>
  </w:num>
  <w:num w:numId="48" w16cid:durableId="1862352692">
    <w:abstractNumId w:val="38"/>
  </w:num>
  <w:num w:numId="49" w16cid:durableId="1162891481">
    <w:abstractNumId w:val="40"/>
  </w:num>
  <w:num w:numId="50" w16cid:durableId="1755543252">
    <w:abstractNumId w:val="81"/>
  </w:num>
  <w:num w:numId="51" w16cid:durableId="900366164">
    <w:abstractNumId w:val="10"/>
  </w:num>
  <w:num w:numId="52" w16cid:durableId="586768859">
    <w:abstractNumId w:val="66"/>
  </w:num>
  <w:num w:numId="53" w16cid:durableId="1013730408">
    <w:abstractNumId w:val="70"/>
  </w:num>
  <w:num w:numId="54" w16cid:durableId="2043482897">
    <w:abstractNumId w:val="8"/>
  </w:num>
  <w:num w:numId="55" w16cid:durableId="1316495396">
    <w:abstractNumId w:val="47"/>
  </w:num>
  <w:num w:numId="56" w16cid:durableId="380252555">
    <w:abstractNumId w:val="6"/>
  </w:num>
  <w:num w:numId="57" w16cid:durableId="936451310">
    <w:abstractNumId w:val="4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In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Environment and Climate Action"/>
    <w:docVar w:name="TOC" w:val="True"/>
    <w:docVar w:name="TOCNew" w:val="True"/>
    <w:docVar w:name="TOCType" w:val="Normal"/>
    <w:docVar w:name="UpdateTheme" w:val="False"/>
    <w:docVar w:name="Watermark" w:val="Draft"/>
    <w:docVar w:name="xAppendixName" w:val="Appendix"/>
    <w:docVar w:name="xHeadingsNumbered" w:val="False"/>
    <w:docVar w:name="xTOCApp" w:val="S"/>
    <w:docVar w:name="xTOCFigure" w:val="H"/>
    <w:docVar w:name="xTOCH2" w:val="Y"/>
    <w:docVar w:name="xTOCH3" w:val="Y"/>
    <w:docVar w:name="xTOCH4" w:val="Y"/>
    <w:docVar w:name="xTOCTable" w:val="H"/>
  </w:docVars>
  <w:rsids>
    <w:rsidRoot w:val="00B44DAE"/>
    <w:rsid w:val="00000194"/>
    <w:rsid w:val="00000314"/>
    <w:rsid w:val="00000812"/>
    <w:rsid w:val="00000901"/>
    <w:rsid w:val="00001D81"/>
    <w:rsid w:val="00002691"/>
    <w:rsid w:val="000029DC"/>
    <w:rsid w:val="00003260"/>
    <w:rsid w:val="000035F6"/>
    <w:rsid w:val="000037E9"/>
    <w:rsid w:val="00004327"/>
    <w:rsid w:val="00004810"/>
    <w:rsid w:val="00004A68"/>
    <w:rsid w:val="00004CCC"/>
    <w:rsid w:val="00004EEE"/>
    <w:rsid w:val="000058A9"/>
    <w:rsid w:val="00005CCD"/>
    <w:rsid w:val="00006884"/>
    <w:rsid w:val="000068CA"/>
    <w:rsid w:val="00006FAE"/>
    <w:rsid w:val="000072C0"/>
    <w:rsid w:val="0000736B"/>
    <w:rsid w:val="00007A11"/>
    <w:rsid w:val="000105A9"/>
    <w:rsid w:val="00010731"/>
    <w:rsid w:val="000112BF"/>
    <w:rsid w:val="0001181F"/>
    <w:rsid w:val="00011C29"/>
    <w:rsid w:val="00011F46"/>
    <w:rsid w:val="0001216C"/>
    <w:rsid w:val="000125A5"/>
    <w:rsid w:val="000128AB"/>
    <w:rsid w:val="0001294B"/>
    <w:rsid w:val="00012AB0"/>
    <w:rsid w:val="00012BCD"/>
    <w:rsid w:val="00012D6E"/>
    <w:rsid w:val="00012FAF"/>
    <w:rsid w:val="0001307F"/>
    <w:rsid w:val="00013123"/>
    <w:rsid w:val="00013173"/>
    <w:rsid w:val="000133B3"/>
    <w:rsid w:val="000139F9"/>
    <w:rsid w:val="00013C91"/>
    <w:rsid w:val="000147D8"/>
    <w:rsid w:val="00014AD2"/>
    <w:rsid w:val="000152AC"/>
    <w:rsid w:val="00015655"/>
    <w:rsid w:val="000156CA"/>
    <w:rsid w:val="00015D0F"/>
    <w:rsid w:val="000160DB"/>
    <w:rsid w:val="0001645A"/>
    <w:rsid w:val="00016927"/>
    <w:rsid w:val="00016F11"/>
    <w:rsid w:val="00017026"/>
    <w:rsid w:val="00017A37"/>
    <w:rsid w:val="00017E78"/>
    <w:rsid w:val="000200A9"/>
    <w:rsid w:val="00020166"/>
    <w:rsid w:val="00020425"/>
    <w:rsid w:val="0002048A"/>
    <w:rsid w:val="00020A83"/>
    <w:rsid w:val="00020D21"/>
    <w:rsid w:val="00022CA4"/>
    <w:rsid w:val="00022FC9"/>
    <w:rsid w:val="0002313E"/>
    <w:rsid w:val="00023619"/>
    <w:rsid w:val="00024DE5"/>
    <w:rsid w:val="00024F9A"/>
    <w:rsid w:val="0002586C"/>
    <w:rsid w:val="00026371"/>
    <w:rsid w:val="000265EA"/>
    <w:rsid w:val="00026DA1"/>
    <w:rsid w:val="00026DC2"/>
    <w:rsid w:val="00026F6C"/>
    <w:rsid w:val="000273C5"/>
    <w:rsid w:val="00027A2F"/>
    <w:rsid w:val="00030105"/>
    <w:rsid w:val="00030236"/>
    <w:rsid w:val="00030A38"/>
    <w:rsid w:val="00030B08"/>
    <w:rsid w:val="0003160B"/>
    <w:rsid w:val="0003203C"/>
    <w:rsid w:val="00032A77"/>
    <w:rsid w:val="0003300C"/>
    <w:rsid w:val="000332EC"/>
    <w:rsid w:val="000337A3"/>
    <w:rsid w:val="00033B66"/>
    <w:rsid w:val="000343D3"/>
    <w:rsid w:val="000346D1"/>
    <w:rsid w:val="00034E7A"/>
    <w:rsid w:val="0003565D"/>
    <w:rsid w:val="00036064"/>
    <w:rsid w:val="000360F2"/>
    <w:rsid w:val="00036404"/>
    <w:rsid w:val="00036D45"/>
    <w:rsid w:val="00036E56"/>
    <w:rsid w:val="00037321"/>
    <w:rsid w:val="000374E9"/>
    <w:rsid w:val="0003774F"/>
    <w:rsid w:val="00037830"/>
    <w:rsid w:val="00037F96"/>
    <w:rsid w:val="000408B7"/>
    <w:rsid w:val="00040947"/>
    <w:rsid w:val="00040E63"/>
    <w:rsid w:val="00040EB4"/>
    <w:rsid w:val="000411A2"/>
    <w:rsid w:val="00041613"/>
    <w:rsid w:val="00041B06"/>
    <w:rsid w:val="0004276C"/>
    <w:rsid w:val="00042903"/>
    <w:rsid w:val="00043F27"/>
    <w:rsid w:val="00043FEB"/>
    <w:rsid w:val="00044607"/>
    <w:rsid w:val="00044A51"/>
    <w:rsid w:val="00044A5B"/>
    <w:rsid w:val="00045179"/>
    <w:rsid w:val="0004603D"/>
    <w:rsid w:val="0004675A"/>
    <w:rsid w:val="00046B6B"/>
    <w:rsid w:val="00046F44"/>
    <w:rsid w:val="000473F4"/>
    <w:rsid w:val="00050713"/>
    <w:rsid w:val="00050F0B"/>
    <w:rsid w:val="00051BFC"/>
    <w:rsid w:val="00051D5C"/>
    <w:rsid w:val="00052454"/>
    <w:rsid w:val="0005252A"/>
    <w:rsid w:val="000528CB"/>
    <w:rsid w:val="000531C8"/>
    <w:rsid w:val="00053C58"/>
    <w:rsid w:val="00053CC3"/>
    <w:rsid w:val="00053D03"/>
    <w:rsid w:val="00054855"/>
    <w:rsid w:val="00054A64"/>
    <w:rsid w:val="0005578D"/>
    <w:rsid w:val="00055A62"/>
    <w:rsid w:val="00056024"/>
    <w:rsid w:val="000574CC"/>
    <w:rsid w:val="000574DD"/>
    <w:rsid w:val="00057EB4"/>
    <w:rsid w:val="00060B9F"/>
    <w:rsid w:val="000610DD"/>
    <w:rsid w:val="0006141F"/>
    <w:rsid w:val="00061AFB"/>
    <w:rsid w:val="00062844"/>
    <w:rsid w:val="000634B5"/>
    <w:rsid w:val="000636FD"/>
    <w:rsid w:val="00063A7B"/>
    <w:rsid w:val="00063DD8"/>
    <w:rsid w:val="00064148"/>
    <w:rsid w:val="000645D3"/>
    <w:rsid w:val="00064813"/>
    <w:rsid w:val="00065E6A"/>
    <w:rsid w:val="0006651D"/>
    <w:rsid w:val="00066A4B"/>
    <w:rsid w:val="00066BD0"/>
    <w:rsid w:val="00066D49"/>
    <w:rsid w:val="00066F6C"/>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939"/>
    <w:rsid w:val="00073D84"/>
    <w:rsid w:val="00073EF4"/>
    <w:rsid w:val="00073FC4"/>
    <w:rsid w:val="00074214"/>
    <w:rsid w:val="00074537"/>
    <w:rsid w:val="00074EF6"/>
    <w:rsid w:val="000751D5"/>
    <w:rsid w:val="00075748"/>
    <w:rsid w:val="000759A7"/>
    <w:rsid w:val="00075B1E"/>
    <w:rsid w:val="00075E0B"/>
    <w:rsid w:val="000764DD"/>
    <w:rsid w:val="00076662"/>
    <w:rsid w:val="00076911"/>
    <w:rsid w:val="00076A9C"/>
    <w:rsid w:val="00076B5B"/>
    <w:rsid w:val="00076CEC"/>
    <w:rsid w:val="00076D69"/>
    <w:rsid w:val="000770EF"/>
    <w:rsid w:val="00077BDB"/>
    <w:rsid w:val="00077D57"/>
    <w:rsid w:val="00080082"/>
    <w:rsid w:val="000809F5"/>
    <w:rsid w:val="00080B70"/>
    <w:rsid w:val="00080EDB"/>
    <w:rsid w:val="000823F2"/>
    <w:rsid w:val="0008257E"/>
    <w:rsid w:val="00082701"/>
    <w:rsid w:val="00082CAC"/>
    <w:rsid w:val="00082E82"/>
    <w:rsid w:val="00082EEC"/>
    <w:rsid w:val="00082F2B"/>
    <w:rsid w:val="00083038"/>
    <w:rsid w:val="00083241"/>
    <w:rsid w:val="000838F2"/>
    <w:rsid w:val="00084242"/>
    <w:rsid w:val="00084244"/>
    <w:rsid w:val="0008438B"/>
    <w:rsid w:val="000843B4"/>
    <w:rsid w:val="00084746"/>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1EB9"/>
    <w:rsid w:val="000922A4"/>
    <w:rsid w:val="00092C13"/>
    <w:rsid w:val="000938E9"/>
    <w:rsid w:val="00093AB0"/>
    <w:rsid w:val="00093DB2"/>
    <w:rsid w:val="00094652"/>
    <w:rsid w:val="00094887"/>
    <w:rsid w:val="000949FF"/>
    <w:rsid w:val="00094C04"/>
    <w:rsid w:val="00095774"/>
    <w:rsid w:val="000957C3"/>
    <w:rsid w:val="00095B03"/>
    <w:rsid w:val="00095BF8"/>
    <w:rsid w:val="00095E93"/>
    <w:rsid w:val="0009618E"/>
    <w:rsid w:val="0009636C"/>
    <w:rsid w:val="00096674"/>
    <w:rsid w:val="00097178"/>
    <w:rsid w:val="000971A5"/>
    <w:rsid w:val="000A0157"/>
    <w:rsid w:val="000A01E2"/>
    <w:rsid w:val="000A043A"/>
    <w:rsid w:val="000A06B4"/>
    <w:rsid w:val="000A06F1"/>
    <w:rsid w:val="000A0740"/>
    <w:rsid w:val="000A0772"/>
    <w:rsid w:val="000A07D4"/>
    <w:rsid w:val="000A0853"/>
    <w:rsid w:val="000A0D39"/>
    <w:rsid w:val="000A0ECF"/>
    <w:rsid w:val="000A10AE"/>
    <w:rsid w:val="000A1245"/>
    <w:rsid w:val="000A13C1"/>
    <w:rsid w:val="000A1A10"/>
    <w:rsid w:val="000A25A3"/>
    <w:rsid w:val="000A297A"/>
    <w:rsid w:val="000A2A5F"/>
    <w:rsid w:val="000A3203"/>
    <w:rsid w:val="000A33F8"/>
    <w:rsid w:val="000A38B0"/>
    <w:rsid w:val="000A3E5B"/>
    <w:rsid w:val="000A43C4"/>
    <w:rsid w:val="000A493B"/>
    <w:rsid w:val="000A4DD8"/>
    <w:rsid w:val="000A513C"/>
    <w:rsid w:val="000A5285"/>
    <w:rsid w:val="000A55E9"/>
    <w:rsid w:val="000A56AA"/>
    <w:rsid w:val="000A5BDC"/>
    <w:rsid w:val="000A5F9A"/>
    <w:rsid w:val="000A6056"/>
    <w:rsid w:val="000A64D2"/>
    <w:rsid w:val="000A64DF"/>
    <w:rsid w:val="000A65C4"/>
    <w:rsid w:val="000A6AD7"/>
    <w:rsid w:val="000B010B"/>
    <w:rsid w:val="000B02C8"/>
    <w:rsid w:val="000B07C0"/>
    <w:rsid w:val="000B1783"/>
    <w:rsid w:val="000B2770"/>
    <w:rsid w:val="000B36D8"/>
    <w:rsid w:val="000B413C"/>
    <w:rsid w:val="000B497E"/>
    <w:rsid w:val="000B4DE5"/>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132A"/>
    <w:rsid w:val="000C254D"/>
    <w:rsid w:val="000C269E"/>
    <w:rsid w:val="000C2D7C"/>
    <w:rsid w:val="000C307F"/>
    <w:rsid w:val="000C3365"/>
    <w:rsid w:val="000C3390"/>
    <w:rsid w:val="000C3827"/>
    <w:rsid w:val="000C3BCA"/>
    <w:rsid w:val="000C4032"/>
    <w:rsid w:val="000C41E3"/>
    <w:rsid w:val="000C4237"/>
    <w:rsid w:val="000C440C"/>
    <w:rsid w:val="000C4598"/>
    <w:rsid w:val="000C46FD"/>
    <w:rsid w:val="000C4A68"/>
    <w:rsid w:val="000C4AFB"/>
    <w:rsid w:val="000C4DDC"/>
    <w:rsid w:val="000C5272"/>
    <w:rsid w:val="000C5C01"/>
    <w:rsid w:val="000C5E73"/>
    <w:rsid w:val="000C620E"/>
    <w:rsid w:val="000C782D"/>
    <w:rsid w:val="000C7BB4"/>
    <w:rsid w:val="000D01DB"/>
    <w:rsid w:val="000D02C6"/>
    <w:rsid w:val="000D038D"/>
    <w:rsid w:val="000D0471"/>
    <w:rsid w:val="000D04B1"/>
    <w:rsid w:val="000D04F8"/>
    <w:rsid w:val="000D057E"/>
    <w:rsid w:val="000D0BBE"/>
    <w:rsid w:val="000D0DDA"/>
    <w:rsid w:val="000D0FA2"/>
    <w:rsid w:val="000D1C49"/>
    <w:rsid w:val="000D1CCC"/>
    <w:rsid w:val="000D1DA0"/>
    <w:rsid w:val="000D2B3D"/>
    <w:rsid w:val="000D319F"/>
    <w:rsid w:val="000D3426"/>
    <w:rsid w:val="000D36F9"/>
    <w:rsid w:val="000D3881"/>
    <w:rsid w:val="000D39D1"/>
    <w:rsid w:val="000D3CAE"/>
    <w:rsid w:val="000D487A"/>
    <w:rsid w:val="000D4AC1"/>
    <w:rsid w:val="000D5000"/>
    <w:rsid w:val="000D5967"/>
    <w:rsid w:val="000D5CE1"/>
    <w:rsid w:val="000D63AB"/>
    <w:rsid w:val="000D6417"/>
    <w:rsid w:val="000D6482"/>
    <w:rsid w:val="000D66AF"/>
    <w:rsid w:val="000D7227"/>
    <w:rsid w:val="000D73BF"/>
    <w:rsid w:val="000D73C9"/>
    <w:rsid w:val="000D7514"/>
    <w:rsid w:val="000D752F"/>
    <w:rsid w:val="000D7AF3"/>
    <w:rsid w:val="000D7F5B"/>
    <w:rsid w:val="000E0068"/>
    <w:rsid w:val="000E016A"/>
    <w:rsid w:val="000E1777"/>
    <w:rsid w:val="000E22AF"/>
    <w:rsid w:val="000E2B81"/>
    <w:rsid w:val="000E2BDF"/>
    <w:rsid w:val="000E2BFA"/>
    <w:rsid w:val="000E2E35"/>
    <w:rsid w:val="000E2F22"/>
    <w:rsid w:val="000E2F7C"/>
    <w:rsid w:val="000E3433"/>
    <w:rsid w:val="000E35EE"/>
    <w:rsid w:val="000E38AA"/>
    <w:rsid w:val="000E3C36"/>
    <w:rsid w:val="000E4946"/>
    <w:rsid w:val="000E4D36"/>
    <w:rsid w:val="000E5431"/>
    <w:rsid w:val="000E57A7"/>
    <w:rsid w:val="000E5DBD"/>
    <w:rsid w:val="000E60F1"/>
    <w:rsid w:val="000E6D73"/>
    <w:rsid w:val="000E7420"/>
    <w:rsid w:val="000E7803"/>
    <w:rsid w:val="000E79F7"/>
    <w:rsid w:val="000E7E4A"/>
    <w:rsid w:val="000E7F29"/>
    <w:rsid w:val="000F040F"/>
    <w:rsid w:val="000F0977"/>
    <w:rsid w:val="000F0AB0"/>
    <w:rsid w:val="000F0BCF"/>
    <w:rsid w:val="000F1017"/>
    <w:rsid w:val="000F1954"/>
    <w:rsid w:val="000F1B2C"/>
    <w:rsid w:val="000F1E52"/>
    <w:rsid w:val="000F26BF"/>
    <w:rsid w:val="000F26D5"/>
    <w:rsid w:val="000F2AE7"/>
    <w:rsid w:val="000F2BEC"/>
    <w:rsid w:val="000F2FCE"/>
    <w:rsid w:val="000F3048"/>
    <w:rsid w:val="000F3362"/>
    <w:rsid w:val="000F39C2"/>
    <w:rsid w:val="000F436A"/>
    <w:rsid w:val="000F47F5"/>
    <w:rsid w:val="000F4BAE"/>
    <w:rsid w:val="000F4D26"/>
    <w:rsid w:val="000F515F"/>
    <w:rsid w:val="000F5998"/>
    <w:rsid w:val="000F59FB"/>
    <w:rsid w:val="000F5E55"/>
    <w:rsid w:val="000F5FFD"/>
    <w:rsid w:val="000F6093"/>
    <w:rsid w:val="000F62CE"/>
    <w:rsid w:val="000F661E"/>
    <w:rsid w:val="000F66F3"/>
    <w:rsid w:val="000F696C"/>
    <w:rsid w:val="000F72AB"/>
    <w:rsid w:val="000F7466"/>
    <w:rsid w:val="000F7BB5"/>
    <w:rsid w:val="000F7C2D"/>
    <w:rsid w:val="0010018C"/>
    <w:rsid w:val="00101154"/>
    <w:rsid w:val="00101215"/>
    <w:rsid w:val="001017F7"/>
    <w:rsid w:val="00101A91"/>
    <w:rsid w:val="00101FF8"/>
    <w:rsid w:val="001023F4"/>
    <w:rsid w:val="00102D94"/>
    <w:rsid w:val="00103C12"/>
    <w:rsid w:val="00103EFA"/>
    <w:rsid w:val="001042E1"/>
    <w:rsid w:val="0010455D"/>
    <w:rsid w:val="00104C22"/>
    <w:rsid w:val="001052F6"/>
    <w:rsid w:val="0010532E"/>
    <w:rsid w:val="001054E6"/>
    <w:rsid w:val="00105580"/>
    <w:rsid w:val="00105C15"/>
    <w:rsid w:val="00105FBE"/>
    <w:rsid w:val="00106600"/>
    <w:rsid w:val="00106BF0"/>
    <w:rsid w:val="00106F86"/>
    <w:rsid w:val="001079D2"/>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DF6"/>
    <w:rsid w:val="00113EE7"/>
    <w:rsid w:val="0011429D"/>
    <w:rsid w:val="00114377"/>
    <w:rsid w:val="0011469C"/>
    <w:rsid w:val="0011480F"/>
    <w:rsid w:val="0011501B"/>
    <w:rsid w:val="001153CE"/>
    <w:rsid w:val="001156B1"/>
    <w:rsid w:val="0011585A"/>
    <w:rsid w:val="00116264"/>
    <w:rsid w:val="00116413"/>
    <w:rsid w:val="001167C6"/>
    <w:rsid w:val="001169AD"/>
    <w:rsid w:val="00116F3D"/>
    <w:rsid w:val="001176AC"/>
    <w:rsid w:val="001177D2"/>
    <w:rsid w:val="00117809"/>
    <w:rsid w:val="00117FE0"/>
    <w:rsid w:val="00120092"/>
    <w:rsid w:val="0012041B"/>
    <w:rsid w:val="00120A1B"/>
    <w:rsid w:val="00120D59"/>
    <w:rsid w:val="001218C4"/>
    <w:rsid w:val="00121939"/>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8B"/>
    <w:rsid w:val="001268C6"/>
    <w:rsid w:val="00126943"/>
    <w:rsid w:val="00126B58"/>
    <w:rsid w:val="00127337"/>
    <w:rsid w:val="001274AA"/>
    <w:rsid w:val="001278BC"/>
    <w:rsid w:val="001302AB"/>
    <w:rsid w:val="0013044E"/>
    <w:rsid w:val="00130471"/>
    <w:rsid w:val="00130735"/>
    <w:rsid w:val="00130B14"/>
    <w:rsid w:val="00130FF9"/>
    <w:rsid w:val="0013134A"/>
    <w:rsid w:val="001320DB"/>
    <w:rsid w:val="00132534"/>
    <w:rsid w:val="00132ECF"/>
    <w:rsid w:val="00133CEB"/>
    <w:rsid w:val="00133DA1"/>
    <w:rsid w:val="00133EF1"/>
    <w:rsid w:val="00133FBF"/>
    <w:rsid w:val="00134067"/>
    <w:rsid w:val="00134222"/>
    <w:rsid w:val="00134985"/>
    <w:rsid w:val="00135237"/>
    <w:rsid w:val="001359FC"/>
    <w:rsid w:val="00135A21"/>
    <w:rsid w:val="0013609B"/>
    <w:rsid w:val="001369F7"/>
    <w:rsid w:val="00136DBE"/>
    <w:rsid w:val="0013710A"/>
    <w:rsid w:val="001378AA"/>
    <w:rsid w:val="00137A24"/>
    <w:rsid w:val="00137BB8"/>
    <w:rsid w:val="00137E68"/>
    <w:rsid w:val="00137FB6"/>
    <w:rsid w:val="00140081"/>
    <w:rsid w:val="001406CA"/>
    <w:rsid w:val="00141092"/>
    <w:rsid w:val="001417FF"/>
    <w:rsid w:val="00141FDF"/>
    <w:rsid w:val="00142793"/>
    <w:rsid w:val="00142974"/>
    <w:rsid w:val="0014423E"/>
    <w:rsid w:val="00144787"/>
    <w:rsid w:val="00145F74"/>
    <w:rsid w:val="0014604E"/>
    <w:rsid w:val="0014640D"/>
    <w:rsid w:val="001464BC"/>
    <w:rsid w:val="00146947"/>
    <w:rsid w:val="00146DCA"/>
    <w:rsid w:val="00147141"/>
    <w:rsid w:val="0014722D"/>
    <w:rsid w:val="00147852"/>
    <w:rsid w:val="00147B60"/>
    <w:rsid w:val="001501D8"/>
    <w:rsid w:val="00150746"/>
    <w:rsid w:val="00151331"/>
    <w:rsid w:val="00151BF0"/>
    <w:rsid w:val="00151F4A"/>
    <w:rsid w:val="00152008"/>
    <w:rsid w:val="00152DC6"/>
    <w:rsid w:val="00152E41"/>
    <w:rsid w:val="001536B2"/>
    <w:rsid w:val="001538EE"/>
    <w:rsid w:val="00153956"/>
    <w:rsid w:val="0015405B"/>
    <w:rsid w:val="00154C8C"/>
    <w:rsid w:val="00154D48"/>
    <w:rsid w:val="00155192"/>
    <w:rsid w:val="00155B41"/>
    <w:rsid w:val="00155B79"/>
    <w:rsid w:val="00156344"/>
    <w:rsid w:val="00156406"/>
    <w:rsid w:val="001565D2"/>
    <w:rsid w:val="0015669A"/>
    <w:rsid w:val="00156BC1"/>
    <w:rsid w:val="00157132"/>
    <w:rsid w:val="001571C1"/>
    <w:rsid w:val="001573C7"/>
    <w:rsid w:val="001574B6"/>
    <w:rsid w:val="00157F04"/>
    <w:rsid w:val="00160C09"/>
    <w:rsid w:val="00160EA5"/>
    <w:rsid w:val="00161057"/>
    <w:rsid w:val="00161183"/>
    <w:rsid w:val="00161450"/>
    <w:rsid w:val="0016183F"/>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72C"/>
    <w:rsid w:val="00165E60"/>
    <w:rsid w:val="00166097"/>
    <w:rsid w:val="0016613C"/>
    <w:rsid w:val="00166DAD"/>
    <w:rsid w:val="00166E6D"/>
    <w:rsid w:val="00166FB5"/>
    <w:rsid w:val="00167022"/>
    <w:rsid w:val="00167135"/>
    <w:rsid w:val="0016718E"/>
    <w:rsid w:val="0017060B"/>
    <w:rsid w:val="00170701"/>
    <w:rsid w:val="00171B71"/>
    <w:rsid w:val="00171C7C"/>
    <w:rsid w:val="00172637"/>
    <w:rsid w:val="001726D4"/>
    <w:rsid w:val="001728B5"/>
    <w:rsid w:val="0017336D"/>
    <w:rsid w:val="001733E5"/>
    <w:rsid w:val="00173419"/>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227"/>
    <w:rsid w:val="001806B5"/>
    <w:rsid w:val="00180E8D"/>
    <w:rsid w:val="00180FF8"/>
    <w:rsid w:val="001813B0"/>
    <w:rsid w:val="001818D8"/>
    <w:rsid w:val="00181DB9"/>
    <w:rsid w:val="0018239D"/>
    <w:rsid w:val="001827CC"/>
    <w:rsid w:val="00183096"/>
    <w:rsid w:val="001835D2"/>
    <w:rsid w:val="0018426D"/>
    <w:rsid w:val="00184490"/>
    <w:rsid w:val="001844C6"/>
    <w:rsid w:val="001845EF"/>
    <w:rsid w:val="00184B03"/>
    <w:rsid w:val="00185504"/>
    <w:rsid w:val="00185625"/>
    <w:rsid w:val="00185BF1"/>
    <w:rsid w:val="00186186"/>
    <w:rsid w:val="0018625D"/>
    <w:rsid w:val="001865B2"/>
    <w:rsid w:val="00186A77"/>
    <w:rsid w:val="001874D7"/>
    <w:rsid w:val="00187B61"/>
    <w:rsid w:val="00187B9E"/>
    <w:rsid w:val="001900C7"/>
    <w:rsid w:val="001903F5"/>
    <w:rsid w:val="001910A2"/>
    <w:rsid w:val="00191188"/>
    <w:rsid w:val="001911BB"/>
    <w:rsid w:val="00191308"/>
    <w:rsid w:val="00191D42"/>
    <w:rsid w:val="00192765"/>
    <w:rsid w:val="00192848"/>
    <w:rsid w:val="00192DC6"/>
    <w:rsid w:val="00192F5C"/>
    <w:rsid w:val="001936E7"/>
    <w:rsid w:val="00193C8F"/>
    <w:rsid w:val="00194013"/>
    <w:rsid w:val="001940AA"/>
    <w:rsid w:val="001942E7"/>
    <w:rsid w:val="001945C8"/>
    <w:rsid w:val="0019488A"/>
    <w:rsid w:val="00194A76"/>
    <w:rsid w:val="00194AAE"/>
    <w:rsid w:val="00194B60"/>
    <w:rsid w:val="001950D5"/>
    <w:rsid w:val="00195D19"/>
    <w:rsid w:val="00195DF5"/>
    <w:rsid w:val="00195F0C"/>
    <w:rsid w:val="00196A24"/>
    <w:rsid w:val="00196E13"/>
    <w:rsid w:val="0019756C"/>
    <w:rsid w:val="00197928"/>
    <w:rsid w:val="00197D54"/>
    <w:rsid w:val="001A01F2"/>
    <w:rsid w:val="001A0FC3"/>
    <w:rsid w:val="001A1B29"/>
    <w:rsid w:val="001A1E8A"/>
    <w:rsid w:val="001A26B9"/>
    <w:rsid w:val="001A295D"/>
    <w:rsid w:val="001A3352"/>
    <w:rsid w:val="001A3695"/>
    <w:rsid w:val="001A4052"/>
    <w:rsid w:val="001A434E"/>
    <w:rsid w:val="001A44AA"/>
    <w:rsid w:val="001A4A74"/>
    <w:rsid w:val="001A59BB"/>
    <w:rsid w:val="001A5A0F"/>
    <w:rsid w:val="001A5B24"/>
    <w:rsid w:val="001A5B3F"/>
    <w:rsid w:val="001A5C62"/>
    <w:rsid w:val="001A61F1"/>
    <w:rsid w:val="001A63B0"/>
    <w:rsid w:val="001A6B09"/>
    <w:rsid w:val="001B017B"/>
    <w:rsid w:val="001B08FF"/>
    <w:rsid w:val="001B1992"/>
    <w:rsid w:val="001B1B2B"/>
    <w:rsid w:val="001B1CD9"/>
    <w:rsid w:val="001B204A"/>
    <w:rsid w:val="001B2370"/>
    <w:rsid w:val="001B29B6"/>
    <w:rsid w:val="001B2AD7"/>
    <w:rsid w:val="001B2D49"/>
    <w:rsid w:val="001B2ED0"/>
    <w:rsid w:val="001B32D1"/>
    <w:rsid w:val="001B330C"/>
    <w:rsid w:val="001B332D"/>
    <w:rsid w:val="001B387D"/>
    <w:rsid w:val="001B45A7"/>
    <w:rsid w:val="001B57E8"/>
    <w:rsid w:val="001B6744"/>
    <w:rsid w:val="001B6D41"/>
    <w:rsid w:val="001B6E7E"/>
    <w:rsid w:val="001B745E"/>
    <w:rsid w:val="001B7C04"/>
    <w:rsid w:val="001B7E65"/>
    <w:rsid w:val="001C0114"/>
    <w:rsid w:val="001C045F"/>
    <w:rsid w:val="001C047F"/>
    <w:rsid w:val="001C0A54"/>
    <w:rsid w:val="001C0EB2"/>
    <w:rsid w:val="001C145F"/>
    <w:rsid w:val="001C158E"/>
    <w:rsid w:val="001C2103"/>
    <w:rsid w:val="001C2198"/>
    <w:rsid w:val="001C2489"/>
    <w:rsid w:val="001C2510"/>
    <w:rsid w:val="001C2788"/>
    <w:rsid w:val="001C2CCA"/>
    <w:rsid w:val="001C31C0"/>
    <w:rsid w:val="001C35C1"/>
    <w:rsid w:val="001C3788"/>
    <w:rsid w:val="001C3900"/>
    <w:rsid w:val="001C40E3"/>
    <w:rsid w:val="001C42B8"/>
    <w:rsid w:val="001C4657"/>
    <w:rsid w:val="001C49DE"/>
    <w:rsid w:val="001C5162"/>
    <w:rsid w:val="001C5290"/>
    <w:rsid w:val="001C5E6E"/>
    <w:rsid w:val="001C6CAE"/>
    <w:rsid w:val="001C71FB"/>
    <w:rsid w:val="001C72A9"/>
    <w:rsid w:val="001C73A0"/>
    <w:rsid w:val="001C78A3"/>
    <w:rsid w:val="001C7FE9"/>
    <w:rsid w:val="001D02B8"/>
    <w:rsid w:val="001D064C"/>
    <w:rsid w:val="001D0889"/>
    <w:rsid w:val="001D11E7"/>
    <w:rsid w:val="001D134B"/>
    <w:rsid w:val="001D15F7"/>
    <w:rsid w:val="001D223D"/>
    <w:rsid w:val="001D2D53"/>
    <w:rsid w:val="001D34EA"/>
    <w:rsid w:val="001D387A"/>
    <w:rsid w:val="001D39F8"/>
    <w:rsid w:val="001D3B02"/>
    <w:rsid w:val="001D46AE"/>
    <w:rsid w:val="001D47F4"/>
    <w:rsid w:val="001D5D1A"/>
    <w:rsid w:val="001D5E9B"/>
    <w:rsid w:val="001D5FC7"/>
    <w:rsid w:val="001D6139"/>
    <w:rsid w:val="001D6167"/>
    <w:rsid w:val="001D63D0"/>
    <w:rsid w:val="001D6714"/>
    <w:rsid w:val="001D69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513"/>
    <w:rsid w:val="001E3601"/>
    <w:rsid w:val="001E3629"/>
    <w:rsid w:val="001E3BB5"/>
    <w:rsid w:val="001E3E6C"/>
    <w:rsid w:val="001E43CC"/>
    <w:rsid w:val="001E48EA"/>
    <w:rsid w:val="001E51A2"/>
    <w:rsid w:val="001E57CA"/>
    <w:rsid w:val="001E59A1"/>
    <w:rsid w:val="001E5CD5"/>
    <w:rsid w:val="001E6421"/>
    <w:rsid w:val="001E6674"/>
    <w:rsid w:val="001E67C2"/>
    <w:rsid w:val="001E6F78"/>
    <w:rsid w:val="001E70EA"/>
    <w:rsid w:val="001E7FE0"/>
    <w:rsid w:val="001F02F8"/>
    <w:rsid w:val="001F0748"/>
    <w:rsid w:val="001F0A72"/>
    <w:rsid w:val="001F2252"/>
    <w:rsid w:val="001F2C32"/>
    <w:rsid w:val="001F302E"/>
    <w:rsid w:val="001F3545"/>
    <w:rsid w:val="001F35A0"/>
    <w:rsid w:val="001F44D3"/>
    <w:rsid w:val="001F4765"/>
    <w:rsid w:val="001F4AEF"/>
    <w:rsid w:val="001F4C2F"/>
    <w:rsid w:val="001F4EF4"/>
    <w:rsid w:val="001F5040"/>
    <w:rsid w:val="001F5BF9"/>
    <w:rsid w:val="001F618A"/>
    <w:rsid w:val="001F61BB"/>
    <w:rsid w:val="001F6460"/>
    <w:rsid w:val="001F6826"/>
    <w:rsid w:val="001F6B1A"/>
    <w:rsid w:val="001F6E03"/>
    <w:rsid w:val="001F7585"/>
    <w:rsid w:val="001F75D2"/>
    <w:rsid w:val="001F75DA"/>
    <w:rsid w:val="001F797E"/>
    <w:rsid w:val="001F79DC"/>
    <w:rsid w:val="001F7BC3"/>
    <w:rsid w:val="00201CDB"/>
    <w:rsid w:val="00201E39"/>
    <w:rsid w:val="0020269C"/>
    <w:rsid w:val="0020272B"/>
    <w:rsid w:val="00202D57"/>
    <w:rsid w:val="00202F7A"/>
    <w:rsid w:val="0020332E"/>
    <w:rsid w:val="0020348C"/>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1F"/>
    <w:rsid w:val="00207E74"/>
    <w:rsid w:val="00210137"/>
    <w:rsid w:val="002109F5"/>
    <w:rsid w:val="00210B5C"/>
    <w:rsid w:val="00210C96"/>
    <w:rsid w:val="00210D2E"/>
    <w:rsid w:val="00211075"/>
    <w:rsid w:val="00211747"/>
    <w:rsid w:val="002117DD"/>
    <w:rsid w:val="00211AC7"/>
    <w:rsid w:val="00212101"/>
    <w:rsid w:val="00213177"/>
    <w:rsid w:val="00213867"/>
    <w:rsid w:val="00213938"/>
    <w:rsid w:val="00213B2D"/>
    <w:rsid w:val="00214138"/>
    <w:rsid w:val="002146AD"/>
    <w:rsid w:val="002146FB"/>
    <w:rsid w:val="00214B49"/>
    <w:rsid w:val="00214B83"/>
    <w:rsid w:val="002152A5"/>
    <w:rsid w:val="00215A33"/>
    <w:rsid w:val="00215E28"/>
    <w:rsid w:val="00215E95"/>
    <w:rsid w:val="002164EC"/>
    <w:rsid w:val="002167E2"/>
    <w:rsid w:val="00216940"/>
    <w:rsid w:val="00216F02"/>
    <w:rsid w:val="00216F32"/>
    <w:rsid w:val="002170B2"/>
    <w:rsid w:val="002174E7"/>
    <w:rsid w:val="00217836"/>
    <w:rsid w:val="00217F09"/>
    <w:rsid w:val="002204F3"/>
    <w:rsid w:val="00221061"/>
    <w:rsid w:val="00221D5F"/>
    <w:rsid w:val="00221E74"/>
    <w:rsid w:val="00222825"/>
    <w:rsid w:val="00222F2D"/>
    <w:rsid w:val="00223162"/>
    <w:rsid w:val="0022327F"/>
    <w:rsid w:val="0022339A"/>
    <w:rsid w:val="002239F4"/>
    <w:rsid w:val="002247B9"/>
    <w:rsid w:val="0022483C"/>
    <w:rsid w:val="002255AF"/>
    <w:rsid w:val="002261D1"/>
    <w:rsid w:val="00226225"/>
    <w:rsid w:val="0022661F"/>
    <w:rsid w:val="00226A73"/>
    <w:rsid w:val="00226BF6"/>
    <w:rsid w:val="00227018"/>
    <w:rsid w:val="002272C2"/>
    <w:rsid w:val="00230259"/>
    <w:rsid w:val="002310A3"/>
    <w:rsid w:val="00231477"/>
    <w:rsid w:val="002319D8"/>
    <w:rsid w:val="00231B63"/>
    <w:rsid w:val="002323B0"/>
    <w:rsid w:val="0023265D"/>
    <w:rsid w:val="0023294F"/>
    <w:rsid w:val="00232D3E"/>
    <w:rsid w:val="002335AF"/>
    <w:rsid w:val="002339EF"/>
    <w:rsid w:val="00233B50"/>
    <w:rsid w:val="00233D6B"/>
    <w:rsid w:val="0023491A"/>
    <w:rsid w:val="00235122"/>
    <w:rsid w:val="002353F9"/>
    <w:rsid w:val="00235711"/>
    <w:rsid w:val="00235C2B"/>
    <w:rsid w:val="002361E7"/>
    <w:rsid w:val="0023624D"/>
    <w:rsid w:val="00236F82"/>
    <w:rsid w:val="002373DE"/>
    <w:rsid w:val="00240884"/>
    <w:rsid w:val="002408CA"/>
    <w:rsid w:val="0024178C"/>
    <w:rsid w:val="00241888"/>
    <w:rsid w:val="002421DA"/>
    <w:rsid w:val="00242490"/>
    <w:rsid w:val="00242651"/>
    <w:rsid w:val="00242821"/>
    <w:rsid w:val="002429C2"/>
    <w:rsid w:val="002429DA"/>
    <w:rsid w:val="00242BBE"/>
    <w:rsid w:val="00242DCD"/>
    <w:rsid w:val="00243090"/>
    <w:rsid w:val="00243399"/>
    <w:rsid w:val="00243A45"/>
    <w:rsid w:val="002443A2"/>
    <w:rsid w:val="002445E5"/>
    <w:rsid w:val="002448CB"/>
    <w:rsid w:val="0024522B"/>
    <w:rsid w:val="00245460"/>
    <w:rsid w:val="0024565C"/>
    <w:rsid w:val="00245EE0"/>
    <w:rsid w:val="002469E9"/>
    <w:rsid w:val="00246B20"/>
    <w:rsid w:val="00246B6E"/>
    <w:rsid w:val="00246FF0"/>
    <w:rsid w:val="00247A71"/>
    <w:rsid w:val="00247B03"/>
    <w:rsid w:val="00247DAF"/>
    <w:rsid w:val="00247FFA"/>
    <w:rsid w:val="002505EC"/>
    <w:rsid w:val="002507F1"/>
    <w:rsid w:val="002508AB"/>
    <w:rsid w:val="00251326"/>
    <w:rsid w:val="00251AD4"/>
    <w:rsid w:val="00252AA5"/>
    <w:rsid w:val="00252DEC"/>
    <w:rsid w:val="002533C2"/>
    <w:rsid w:val="002534BD"/>
    <w:rsid w:val="002536AC"/>
    <w:rsid w:val="0025376B"/>
    <w:rsid w:val="00253C56"/>
    <w:rsid w:val="00253C6D"/>
    <w:rsid w:val="0025402C"/>
    <w:rsid w:val="00254F12"/>
    <w:rsid w:val="002553E1"/>
    <w:rsid w:val="0025562D"/>
    <w:rsid w:val="00255632"/>
    <w:rsid w:val="0025626D"/>
    <w:rsid w:val="00256560"/>
    <w:rsid w:val="00256624"/>
    <w:rsid w:val="00257F30"/>
    <w:rsid w:val="00257FED"/>
    <w:rsid w:val="002600A1"/>
    <w:rsid w:val="0026049A"/>
    <w:rsid w:val="002606C1"/>
    <w:rsid w:val="0026099A"/>
    <w:rsid w:val="00260CB3"/>
    <w:rsid w:val="002615D7"/>
    <w:rsid w:val="0026181D"/>
    <w:rsid w:val="00261B1F"/>
    <w:rsid w:val="00261BCC"/>
    <w:rsid w:val="00261BE8"/>
    <w:rsid w:val="00261C7F"/>
    <w:rsid w:val="00262168"/>
    <w:rsid w:val="002621C7"/>
    <w:rsid w:val="002622B0"/>
    <w:rsid w:val="0026258F"/>
    <w:rsid w:val="002629DD"/>
    <w:rsid w:val="00262ACE"/>
    <w:rsid w:val="00262B31"/>
    <w:rsid w:val="002633AF"/>
    <w:rsid w:val="002635FC"/>
    <w:rsid w:val="00263A79"/>
    <w:rsid w:val="00264C6B"/>
    <w:rsid w:val="00264C82"/>
    <w:rsid w:val="00264FD6"/>
    <w:rsid w:val="0026557C"/>
    <w:rsid w:val="00265B58"/>
    <w:rsid w:val="00265C0D"/>
    <w:rsid w:val="00265DE2"/>
    <w:rsid w:val="002660C8"/>
    <w:rsid w:val="0026655E"/>
    <w:rsid w:val="002671CE"/>
    <w:rsid w:val="0026756C"/>
    <w:rsid w:val="002676DE"/>
    <w:rsid w:val="00267D04"/>
    <w:rsid w:val="0027011C"/>
    <w:rsid w:val="00270243"/>
    <w:rsid w:val="00270817"/>
    <w:rsid w:val="00270869"/>
    <w:rsid w:val="0027086E"/>
    <w:rsid w:val="002715E9"/>
    <w:rsid w:val="0027194F"/>
    <w:rsid w:val="00272277"/>
    <w:rsid w:val="0027240B"/>
    <w:rsid w:val="00272580"/>
    <w:rsid w:val="002725C1"/>
    <w:rsid w:val="002726AA"/>
    <w:rsid w:val="00272792"/>
    <w:rsid w:val="00272959"/>
    <w:rsid w:val="00272A50"/>
    <w:rsid w:val="0027305A"/>
    <w:rsid w:val="002737F3"/>
    <w:rsid w:val="0027394E"/>
    <w:rsid w:val="00273AC0"/>
    <w:rsid w:val="00273C00"/>
    <w:rsid w:val="002743CC"/>
    <w:rsid w:val="00274C38"/>
    <w:rsid w:val="00274DED"/>
    <w:rsid w:val="002753CD"/>
    <w:rsid w:val="00275582"/>
    <w:rsid w:val="002755F3"/>
    <w:rsid w:val="002769DE"/>
    <w:rsid w:val="00276A9F"/>
    <w:rsid w:val="0027709F"/>
    <w:rsid w:val="00277174"/>
    <w:rsid w:val="0027759D"/>
    <w:rsid w:val="00277C29"/>
    <w:rsid w:val="00277CC4"/>
    <w:rsid w:val="002800EC"/>
    <w:rsid w:val="002810E7"/>
    <w:rsid w:val="00281C53"/>
    <w:rsid w:val="00281FF4"/>
    <w:rsid w:val="0028253E"/>
    <w:rsid w:val="002826B7"/>
    <w:rsid w:val="002829A0"/>
    <w:rsid w:val="002829B5"/>
    <w:rsid w:val="00282A4E"/>
    <w:rsid w:val="00282B59"/>
    <w:rsid w:val="00282DEB"/>
    <w:rsid w:val="00282FA4"/>
    <w:rsid w:val="00283AC7"/>
    <w:rsid w:val="00283C02"/>
    <w:rsid w:val="00283EA9"/>
    <w:rsid w:val="00283F74"/>
    <w:rsid w:val="00284456"/>
    <w:rsid w:val="00284535"/>
    <w:rsid w:val="002847C9"/>
    <w:rsid w:val="00284B9E"/>
    <w:rsid w:val="00284C74"/>
    <w:rsid w:val="002857D1"/>
    <w:rsid w:val="00286CD4"/>
    <w:rsid w:val="0028733E"/>
    <w:rsid w:val="0028764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07F"/>
    <w:rsid w:val="002953E2"/>
    <w:rsid w:val="002956B8"/>
    <w:rsid w:val="0029579B"/>
    <w:rsid w:val="00295CE4"/>
    <w:rsid w:val="00295F38"/>
    <w:rsid w:val="00295FA2"/>
    <w:rsid w:val="00296ABF"/>
    <w:rsid w:val="00296C8A"/>
    <w:rsid w:val="002975D7"/>
    <w:rsid w:val="002977C9"/>
    <w:rsid w:val="00297960"/>
    <w:rsid w:val="00297C2D"/>
    <w:rsid w:val="002A0097"/>
    <w:rsid w:val="002A012A"/>
    <w:rsid w:val="002A0A44"/>
    <w:rsid w:val="002A1002"/>
    <w:rsid w:val="002A11B8"/>
    <w:rsid w:val="002A120A"/>
    <w:rsid w:val="002A16B3"/>
    <w:rsid w:val="002A175E"/>
    <w:rsid w:val="002A1929"/>
    <w:rsid w:val="002A1ACC"/>
    <w:rsid w:val="002A1E80"/>
    <w:rsid w:val="002A26A8"/>
    <w:rsid w:val="002A344D"/>
    <w:rsid w:val="002A38CE"/>
    <w:rsid w:val="002A3D3F"/>
    <w:rsid w:val="002A4E2C"/>
    <w:rsid w:val="002A4F2A"/>
    <w:rsid w:val="002A5D45"/>
    <w:rsid w:val="002A5F50"/>
    <w:rsid w:val="002A5F7A"/>
    <w:rsid w:val="002A73A1"/>
    <w:rsid w:val="002A7ACA"/>
    <w:rsid w:val="002A7D81"/>
    <w:rsid w:val="002B0874"/>
    <w:rsid w:val="002B0881"/>
    <w:rsid w:val="002B0D60"/>
    <w:rsid w:val="002B118F"/>
    <w:rsid w:val="002B1D36"/>
    <w:rsid w:val="002B23F8"/>
    <w:rsid w:val="002B270E"/>
    <w:rsid w:val="002B3F94"/>
    <w:rsid w:val="002B4A7C"/>
    <w:rsid w:val="002B5C9D"/>
    <w:rsid w:val="002B60CC"/>
    <w:rsid w:val="002B63C6"/>
    <w:rsid w:val="002B6B22"/>
    <w:rsid w:val="002B7185"/>
    <w:rsid w:val="002B73E1"/>
    <w:rsid w:val="002B742D"/>
    <w:rsid w:val="002B78A9"/>
    <w:rsid w:val="002B78E8"/>
    <w:rsid w:val="002B790E"/>
    <w:rsid w:val="002B79D7"/>
    <w:rsid w:val="002B7B5A"/>
    <w:rsid w:val="002B7D64"/>
    <w:rsid w:val="002C0259"/>
    <w:rsid w:val="002C02B3"/>
    <w:rsid w:val="002C03AB"/>
    <w:rsid w:val="002C03C7"/>
    <w:rsid w:val="002C0569"/>
    <w:rsid w:val="002C0F12"/>
    <w:rsid w:val="002C1035"/>
    <w:rsid w:val="002C13AE"/>
    <w:rsid w:val="002C13E8"/>
    <w:rsid w:val="002C19FC"/>
    <w:rsid w:val="002C1A34"/>
    <w:rsid w:val="002C1FE4"/>
    <w:rsid w:val="002C273C"/>
    <w:rsid w:val="002C28A4"/>
    <w:rsid w:val="002C2A75"/>
    <w:rsid w:val="002C35FF"/>
    <w:rsid w:val="002C37A5"/>
    <w:rsid w:val="002C3C46"/>
    <w:rsid w:val="002C446F"/>
    <w:rsid w:val="002C55A7"/>
    <w:rsid w:val="002C5D9A"/>
    <w:rsid w:val="002C67BA"/>
    <w:rsid w:val="002C6858"/>
    <w:rsid w:val="002C687F"/>
    <w:rsid w:val="002C6BBF"/>
    <w:rsid w:val="002C7140"/>
    <w:rsid w:val="002C76FE"/>
    <w:rsid w:val="002D0606"/>
    <w:rsid w:val="002D078E"/>
    <w:rsid w:val="002D0980"/>
    <w:rsid w:val="002D09DA"/>
    <w:rsid w:val="002D10C1"/>
    <w:rsid w:val="002D11F9"/>
    <w:rsid w:val="002D1BB5"/>
    <w:rsid w:val="002D21C9"/>
    <w:rsid w:val="002D2577"/>
    <w:rsid w:val="002D2A80"/>
    <w:rsid w:val="002D2AB4"/>
    <w:rsid w:val="002D2D1D"/>
    <w:rsid w:val="002D48D3"/>
    <w:rsid w:val="002D4B23"/>
    <w:rsid w:val="002D55C6"/>
    <w:rsid w:val="002D5F24"/>
    <w:rsid w:val="002D615C"/>
    <w:rsid w:val="002D6E1D"/>
    <w:rsid w:val="002D7AA5"/>
    <w:rsid w:val="002E03B0"/>
    <w:rsid w:val="002E0ED2"/>
    <w:rsid w:val="002E1116"/>
    <w:rsid w:val="002E14A1"/>
    <w:rsid w:val="002E1F33"/>
    <w:rsid w:val="002E22BE"/>
    <w:rsid w:val="002E2436"/>
    <w:rsid w:val="002E3000"/>
    <w:rsid w:val="002E34C5"/>
    <w:rsid w:val="002E3829"/>
    <w:rsid w:val="002E3B71"/>
    <w:rsid w:val="002E3E42"/>
    <w:rsid w:val="002E4E4D"/>
    <w:rsid w:val="002E5553"/>
    <w:rsid w:val="002E585E"/>
    <w:rsid w:val="002E5D2F"/>
    <w:rsid w:val="002E5D33"/>
    <w:rsid w:val="002E5E0C"/>
    <w:rsid w:val="002E6414"/>
    <w:rsid w:val="002E6528"/>
    <w:rsid w:val="002E681F"/>
    <w:rsid w:val="002E7557"/>
    <w:rsid w:val="002E7BB7"/>
    <w:rsid w:val="002F0183"/>
    <w:rsid w:val="002F07A6"/>
    <w:rsid w:val="002F0FDE"/>
    <w:rsid w:val="002F13C5"/>
    <w:rsid w:val="002F15F9"/>
    <w:rsid w:val="002F198D"/>
    <w:rsid w:val="002F1E3D"/>
    <w:rsid w:val="002F2402"/>
    <w:rsid w:val="002F299A"/>
    <w:rsid w:val="002F2A86"/>
    <w:rsid w:val="002F2DC3"/>
    <w:rsid w:val="002F3731"/>
    <w:rsid w:val="002F41ED"/>
    <w:rsid w:val="002F4C0A"/>
    <w:rsid w:val="002F5105"/>
    <w:rsid w:val="002F5718"/>
    <w:rsid w:val="002F647B"/>
    <w:rsid w:val="002F7E61"/>
    <w:rsid w:val="00300A07"/>
    <w:rsid w:val="00300DB5"/>
    <w:rsid w:val="0030113D"/>
    <w:rsid w:val="003013B1"/>
    <w:rsid w:val="00301647"/>
    <w:rsid w:val="0030192B"/>
    <w:rsid w:val="00301AF2"/>
    <w:rsid w:val="0030259D"/>
    <w:rsid w:val="00302822"/>
    <w:rsid w:val="00302A0C"/>
    <w:rsid w:val="00302ACE"/>
    <w:rsid w:val="00302B66"/>
    <w:rsid w:val="00303508"/>
    <w:rsid w:val="0030427C"/>
    <w:rsid w:val="00304AC1"/>
    <w:rsid w:val="003055C4"/>
    <w:rsid w:val="00305B2B"/>
    <w:rsid w:val="003060A8"/>
    <w:rsid w:val="00306252"/>
    <w:rsid w:val="00306727"/>
    <w:rsid w:val="00306C63"/>
    <w:rsid w:val="00307DFA"/>
    <w:rsid w:val="0031041C"/>
    <w:rsid w:val="0031053E"/>
    <w:rsid w:val="00310C43"/>
    <w:rsid w:val="00311360"/>
    <w:rsid w:val="003119B0"/>
    <w:rsid w:val="00311A6D"/>
    <w:rsid w:val="0031211F"/>
    <w:rsid w:val="003124F0"/>
    <w:rsid w:val="0031266F"/>
    <w:rsid w:val="00312A7C"/>
    <w:rsid w:val="003134AD"/>
    <w:rsid w:val="00313761"/>
    <w:rsid w:val="00313F3C"/>
    <w:rsid w:val="003140AA"/>
    <w:rsid w:val="00314A4C"/>
    <w:rsid w:val="00314B3B"/>
    <w:rsid w:val="00315198"/>
    <w:rsid w:val="003153A1"/>
    <w:rsid w:val="00315B21"/>
    <w:rsid w:val="00315DC5"/>
    <w:rsid w:val="00316561"/>
    <w:rsid w:val="00316DFD"/>
    <w:rsid w:val="00316E1E"/>
    <w:rsid w:val="00316EE4"/>
    <w:rsid w:val="003172A7"/>
    <w:rsid w:val="003178C3"/>
    <w:rsid w:val="00317D2D"/>
    <w:rsid w:val="00317F17"/>
    <w:rsid w:val="003202B6"/>
    <w:rsid w:val="00320AD3"/>
    <w:rsid w:val="00320BBE"/>
    <w:rsid w:val="00321095"/>
    <w:rsid w:val="003214C0"/>
    <w:rsid w:val="00321517"/>
    <w:rsid w:val="00321A79"/>
    <w:rsid w:val="00321BA3"/>
    <w:rsid w:val="00323554"/>
    <w:rsid w:val="00324524"/>
    <w:rsid w:val="003246ED"/>
    <w:rsid w:val="0032487E"/>
    <w:rsid w:val="00324F0A"/>
    <w:rsid w:val="00325018"/>
    <w:rsid w:val="00325069"/>
    <w:rsid w:val="00325A9E"/>
    <w:rsid w:val="00325BB2"/>
    <w:rsid w:val="00325E0A"/>
    <w:rsid w:val="0032622C"/>
    <w:rsid w:val="00326A25"/>
    <w:rsid w:val="00326E64"/>
    <w:rsid w:val="003278BA"/>
    <w:rsid w:val="00327AC2"/>
    <w:rsid w:val="003306A2"/>
    <w:rsid w:val="00330D46"/>
    <w:rsid w:val="00331625"/>
    <w:rsid w:val="00331931"/>
    <w:rsid w:val="00331C3A"/>
    <w:rsid w:val="00331CA1"/>
    <w:rsid w:val="00332B87"/>
    <w:rsid w:val="00332F2C"/>
    <w:rsid w:val="00333033"/>
    <w:rsid w:val="0033314C"/>
    <w:rsid w:val="00333179"/>
    <w:rsid w:val="003337C6"/>
    <w:rsid w:val="00333D25"/>
    <w:rsid w:val="00333DE2"/>
    <w:rsid w:val="003340B8"/>
    <w:rsid w:val="0033440F"/>
    <w:rsid w:val="003344E7"/>
    <w:rsid w:val="003347F7"/>
    <w:rsid w:val="00334875"/>
    <w:rsid w:val="0033628F"/>
    <w:rsid w:val="0033686F"/>
    <w:rsid w:val="0033688B"/>
    <w:rsid w:val="00337111"/>
    <w:rsid w:val="00337408"/>
    <w:rsid w:val="003374C5"/>
    <w:rsid w:val="00337868"/>
    <w:rsid w:val="0033797E"/>
    <w:rsid w:val="00340338"/>
    <w:rsid w:val="003408F0"/>
    <w:rsid w:val="00340F88"/>
    <w:rsid w:val="0034114D"/>
    <w:rsid w:val="003411FE"/>
    <w:rsid w:val="0034139C"/>
    <w:rsid w:val="00341D4C"/>
    <w:rsid w:val="00341F59"/>
    <w:rsid w:val="0034207F"/>
    <w:rsid w:val="00342297"/>
    <w:rsid w:val="00342316"/>
    <w:rsid w:val="0034248C"/>
    <w:rsid w:val="003425C3"/>
    <w:rsid w:val="003425DD"/>
    <w:rsid w:val="00343100"/>
    <w:rsid w:val="0034312E"/>
    <w:rsid w:val="00343AA5"/>
    <w:rsid w:val="00343D99"/>
    <w:rsid w:val="00343DDD"/>
    <w:rsid w:val="00343F93"/>
    <w:rsid w:val="00344669"/>
    <w:rsid w:val="0034494D"/>
    <w:rsid w:val="00344AB7"/>
    <w:rsid w:val="00344D6E"/>
    <w:rsid w:val="00344DD5"/>
    <w:rsid w:val="00344FA1"/>
    <w:rsid w:val="003454E5"/>
    <w:rsid w:val="003456FF"/>
    <w:rsid w:val="003457F1"/>
    <w:rsid w:val="00345FCD"/>
    <w:rsid w:val="003466F7"/>
    <w:rsid w:val="00346ADF"/>
    <w:rsid w:val="00346D01"/>
    <w:rsid w:val="00347812"/>
    <w:rsid w:val="00347C3F"/>
    <w:rsid w:val="0035068B"/>
    <w:rsid w:val="0035192C"/>
    <w:rsid w:val="00351996"/>
    <w:rsid w:val="00351B0C"/>
    <w:rsid w:val="00351C28"/>
    <w:rsid w:val="0035206E"/>
    <w:rsid w:val="003521D1"/>
    <w:rsid w:val="0035244E"/>
    <w:rsid w:val="003525EC"/>
    <w:rsid w:val="00352E5F"/>
    <w:rsid w:val="00353F59"/>
    <w:rsid w:val="003541B7"/>
    <w:rsid w:val="00354A7F"/>
    <w:rsid w:val="00355335"/>
    <w:rsid w:val="00355826"/>
    <w:rsid w:val="00355864"/>
    <w:rsid w:val="003558F6"/>
    <w:rsid w:val="00355FA7"/>
    <w:rsid w:val="00356026"/>
    <w:rsid w:val="003563B4"/>
    <w:rsid w:val="00356A79"/>
    <w:rsid w:val="003607D6"/>
    <w:rsid w:val="003609C1"/>
    <w:rsid w:val="00360DE0"/>
    <w:rsid w:val="0036126C"/>
    <w:rsid w:val="00361ECA"/>
    <w:rsid w:val="0036200D"/>
    <w:rsid w:val="0036258B"/>
    <w:rsid w:val="00362602"/>
    <w:rsid w:val="00362729"/>
    <w:rsid w:val="00362A66"/>
    <w:rsid w:val="00362A68"/>
    <w:rsid w:val="003636D0"/>
    <w:rsid w:val="003636D4"/>
    <w:rsid w:val="00363F02"/>
    <w:rsid w:val="00363F96"/>
    <w:rsid w:val="00364559"/>
    <w:rsid w:val="00365FE5"/>
    <w:rsid w:val="0036600D"/>
    <w:rsid w:val="00366B4B"/>
    <w:rsid w:val="00366E1B"/>
    <w:rsid w:val="0036739A"/>
    <w:rsid w:val="0036747C"/>
    <w:rsid w:val="0036747E"/>
    <w:rsid w:val="00370000"/>
    <w:rsid w:val="003705EF"/>
    <w:rsid w:val="00370C5B"/>
    <w:rsid w:val="003718C3"/>
    <w:rsid w:val="00371A0A"/>
    <w:rsid w:val="00371E29"/>
    <w:rsid w:val="003727CD"/>
    <w:rsid w:val="003731E8"/>
    <w:rsid w:val="003733AF"/>
    <w:rsid w:val="00373597"/>
    <w:rsid w:val="0037404D"/>
    <w:rsid w:val="003753F7"/>
    <w:rsid w:val="003756A1"/>
    <w:rsid w:val="00375A62"/>
    <w:rsid w:val="00375A74"/>
    <w:rsid w:val="00375DE3"/>
    <w:rsid w:val="00376154"/>
    <w:rsid w:val="003763C4"/>
    <w:rsid w:val="00376EF3"/>
    <w:rsid w:val="00376FAE"/>
    <w:rsid w:val="00376FEE"/>
    <w:rsid w:val="0037727C"/>
    <w:rsid w:val="0037765E"/>
    <w:rsid w:val="00377A63"/>
    <w:rsid w:val="00377CA8"/>
    <w:rsid w:val="003803CA"/>
    <w:rsid w:val="00380438"/>
    <w:rsid w:val="0038051D"/>
    <w:rsid w:val="00380BE2"/>
    <w:rsid w:val="003817EC"/>
    <w:rsid w:val="003820EB"/>
    <w:rsid w:val="003824AA"/>
    <w:rsid w:val="00382AA9"/>
    <w:rsid w:val="00382D62"/>
    <w:rsid w:val="00383272"/>
    <w:rsid w:val="003837A0"/>
    <w:rsid w:val="00383FF6"/>
    <w:rsid w:val="0038400F"/>
    <w:rsid w:val="00384122"/>
    <w:rsid w:val="003847A2"/>
    <w:rsid w:val="00384ADF"/>
    <w:rsid w:val="00384E94"/>
    <w:rsid w:val="00384FF4"/>
    <w:rsid w:val="0038559E"/>
    <w:rsid w:val="00386330"/>
    <w:rsid w:val="00386821"/>
    <w:rsid w:val="00386B09"/>
    <w:rsid w:val="00386D61"/>
    <w:rsid w:val="00387193"/>
    <w:rsid w:val="0039086C"/>
    <w:rsid w:val="003911DE"/>
    <w:rsid w:val="003911E0"/>
    <w:rsid w:val="003912A1"/>
    <w:rsid w:val="00392593"/>
    <w:rsid w:val="00392B47"/>
    <w:rsid w:val="00392F4B"/>
    <w:rsid w:val="00393FAA"/>
    <w:rsid w:val="0039415F"/>
    <w:rsid w:val="00394307"/>
    <w:rsid w:val="0039477E"/>
    <w:rsid w:val="00394873"/>
    <w:rsid w:val="003948BD"/>
    <w:rsid w:val="00395144"/>
    <w:rsid w:val="0039548B"/>
    <w:rsid w:val="003954A4"/>
    <w:rsid w:val="00396C39"/>
    <w:rsid w:val="00396D03"/>
    <w:rsid w:val="003970D2"/>
    <w:rsid w:val="003972D7"/>
    <w:rsid w:val="003972DF"/>
    <w:rsid w:val="003975FB"/>
    <w:rsid w:val="003978F8"/>
    <w:rsid w:val="003979DA"/>
    <w:rsid w:val="003A040B"/>
    <w:rsid w:val="003A1206"/>
    <w:rsid w:val="003A1967"/>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A96"/>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1FF6"/>
    <w:rsid w:val="003B21FD"/>
    <w:rsid w:val="003B2810"/>
    <w:rsid w:val="003B2C2B"/>
    <w:rsid w:val="003B2E0D"/>
    <w:rsid w:val="003B2F4B"/>
    <w:rsid w:val="003B3A12"/>
    <w:rsid w:val="003B3D40"/>
    <w:rsid w:val="003B443D"/>
    <w:rsid w:val="003B4616"/>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952"/>
    <w:rsid w:val="003C0A6C"/>
    <w:rsid w:val="003C12EA"/>
    <w:rsid w:val="003C1613"/>
    <w:rsid w:val="003C1F69"/>
    <w:rsid w:val="003C25F9"/>
    <w:rsid w:val="003C2BDA"/>
    <w:rsid w:val="003C2C0D"/>
    <w:rsid w:val="003C2C66"/>
    <w:rsid w:val="003C300B"/>
    <w:rsid w:val="003C30EC"/>
    <w:rsid w:val="003C390B"/>
    <w:rsid w:val="003C3B57"/>
    <w:rsid w:val="003C4186"/>
    <w:rsid w:val="003C5140"/>
    <w:rsid w:val="003C5256"/>
    <w:rsid w:val="003C601A"/>
    <w:rsid w:val="003C6914"/>
    <w:rsid w:val="003C6B95"/>
    <w:rsid w:val="003C6ECF"/>
    <w:rsid w:val="003C75D1"/>
    <w:rsid w:val="003C7903"/>
    <w:rsid w:val="003C7D07"/>
    <w:rsid w:val="003D1B95"/>
    <w:rsid w:val="003D2616"/>
    <w:rsid w:val="003D2A34"/>
    <w:rsid w:val="003D2FC3"/>
    <w:rsid w:val="003D3028"/>
    <w:rsid w:val="003D3C4A"/>
    <w:rsid w:val="003D3FBD"/>
    <w:rsid w:val="003D4029"/>
    <w:rsid w:val="003D40FD"/>
    <w:rsid w:val="003D432D"/>
    <w:rsid w:val="003D44EC"/>
    <w:rsid w:val="003D4E8A"/>
    <w:rsid w:val="003D4F8B"/>
    <w:rsid w:val="003D5307"/>
    <w:rsid w:val="003D5C60"/>
    <w:rsid w:val="003D6672"/>
    <w:rsid w:val="003D66C9"/>
    <w:rsid w:val="003D70B4"/>
    <w:rsid w:val="003D70C8"/>
    <w:rsid w:val="003E00FF"/>
    <w:rsid w:val="003E076B"/>
    <w:rsid w:val="003E07D5"/>
    <w:rsid w:val="003E0F81"/>
    <w:rsid w:val="003E11F5"/>
    <w:rsid w:val="003E1457"/>
    <w:rsid w:val="003E1BAD"/>
    <w:rsid w:val="003E237F"/>
    <w:rsid w:val="003E240E"/>
    <w:rsid w:val="003E26E7"/>
    <w:rsid w:val="003E2FEB"/>
    <w:rsid w:val="003E329B"/>
    <w:rsid w:val="003E3AD8"/>
    <w:rsid w:val="003E4645"/>
    <w:rsid w:val="003E47FB"/>
    <w:rsid w:val="003E4809"/>
    <w:rsid w:val="003E482A"/>
    <w:rsid w:val="003E48F1"/>
    <w:rsid w:val="003E4DC5"/>
    <w:rsid w:val="003E5011"/>
    <w:rsid w:val="003E55A4"/>
    <w:rsid w:val="003E63BD"/>
    <w:rsid w:val="003E6915"/>
    <w:rsid w:val="003E6A87"/>
    <w:rsid w:val="003E6D48"/>
    <w:rsid w:val="003E7083"/>
    <w:rsid w:val="003E7163"/>
    <w:rsid w:val="003E7911"/>
    <w:rsid w:val="003E7DAE"/>
    <w:rsid w:val="003E7F1C"/>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3B0"/>
    <w:rsid w:val="003F6637"/>
    <w:rsid w:val="003F6BDD"/>
    <w:rsid w:val="003F6E33"/>
    <w:rsid w:val="003F71AF"/>
    <w:rsid w:val="003F774D"/>
    <w:rsid w:val="003F782D"/>
    <w:rsid w:val="003F7C1A"/>
    <w:rsid w:val="003F7EFB"/>
    <w:rsid w:val="00400258"/>
    <w:rsid w:val="0040055F"/>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C53"/>
    <w:rsid w:val="00404DEE"/>
    <w:rsid w:val="00405A58"/>
    <w:rsid w:val="00406082"/>
    <w:rsid w:val="0040698A"/>
    <w:rsid w:val="0040743E"/>
    <w:rsid w:val="004075D4"/>
    <w:rsid w:val="00407619"/>
    <w:rsid w:val="0040777B"/>
    <w:rsid w:val="00407885"/>
    <w:rsid w:val="00407F22"/>
    <w:rsid w:val="004100F3"/>
    <w:rsid w:val="00410659"/>
    <w:rsid w:val="00411642"/>
    <w:rsid w:val="004124BF"/>
    <w:rsid w:val="00412A85"/>
    <w:rsid w:val="00412BC0"/>
    <w:rsid w:val="00413AAE"/>
    <w:rsid w:val="0041436F"/>
    <w:rsid w:val="00414C7D"/>
    <w:rsid w:val="00414F4F"/>
    <w:rsid w:val="0041553D"/>
    <w:rsid w:val="00415B2D"/>
    <w:rsid w:val="00415D09"/>
    <w:rsid w:val="00415D91"/>
    <w:rsid w:val="00416026"/>
    <w:rsid w:val="00416180"/>
    <w:rsid w:val="004161F8"/>
    <w:rsid w:val="00416661"/>
    <w:rsid w:val="00416B32"/>
    <w:rsid w:val="00416FC0"/>
    <w:rsid w:val="00417039"/>
    <w:rsid w:val="00417246"/>
    <w:rsid w:val="00417333"/>
    <w:rsid w:val="004178B0"/>
    <w:rsid w:val="00417BBD"/>
    <w:rsid w:val="00417EBE"/>
    <w:rsid w:val="00420587"/>
    <w:rsid w:val="00420898"/>
    <w:rsid w:val="004218BF"/>
    <w:rsid w:val="004222DD"/>
    <w:rsid w:val="00422646"/>
    <w:rsid w:val="00422875"/>
    <w:rsid w:val="0042377A"/>
    <w:rsid w:val="0042392C"/>
    <w:rsid w:val="00423B3F"/>
    <w:rsid w:val="00423BB2"/>
    <w:rsid w:val="00423BC4"/>
    <w:rsid w:val="00423F1F"/>
    <w:rsid w:val="0042404A"/>
    <w:rsid w:val="0042408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555"/>
    <w:rsid w:val="004302B1"/>
    <w:rsid w:val="00430302"/>
    <w:rsid w:val="00430645"/>
    <w:rsid w:val="0043079E"/>
    <w:rsid w:val="00430ACE"/>
    <w:rsid w:val="00430D33"/>
    <w:rsid w:val="0043117D"/>
    <w:rsid w:val="00431825"/>
    <w:rsid w:val="00431AF5"/>
    <w:rsid w:val="00431B86"/>
    <w:rsid w:val="00431EF3"/>
    <w:rsid w:val="0043270B"/>
    <w:rsid w:val="004328CE"/>
    <w:rsid w:val="0043293F"/>
    <w:rsid w:val="00432E2E"/>
    <w:rsid w:val="00432E8E"/>
    <w:rsid w:val="004335DB"/>
    <w:rsid w:val="00433BC1"/>
    <w:rsid w:val="00433BD5"/>
    <w:rsid w:val="00433E22"/>
    <w:rsid w:val="00433F43"/>
    <w:rsid w:val="004342DF"/>
    <w:rsid w:val="004343B1"/>
    <w:rsid w:val="0043446C"/>
    <w:rsid w:val="00434A81"/>
    <w:rsid w:val="00434D10"/>
    <w:rsid w:val="004353B3"/>
    <w:rsid w:val="00435F95"/>
    <w:rsid w:val="00436175"/>
    <w:rsid w:val="00436860"/>
    <w:rsid w:val="004371A0"/>
    <w:rsid w:val="00437284"/>
    <w:rsid w:val="00437842"/>
    <w:rsid w:val="00437C9B"/>
    <w:rsid w:val="00437F3B"/>
    <w:rsid w:val="00440146"/>
    <w:rsid w:val="00440E7B"/>
    <w:rsid w:val="0044145F"/>
    <w:rsid w:val="0044148B"/>
    <w:rsid w:val="004415AD"/>
    <w:rsid w:val="00441621"/>
    <w:rsid w:val="00441D94"/>
    <w:rsid w:val="0044218D"/>
    <w:rsid w:val="004423CC"/>
    <w:rsid w:val="00442B8D"/>
    <w:rsid w:val="004435BE"/>
    <w:rsid w:val="004439FC"/>
    <w:rsid w:val="00443F49"/>
    <w:rsid w:val="00444235"/>
    <w:rsid w:val="00444286"/>
    <w:rsid w:val="00444B64"/>
    <w:rsid w:val="00444D80"/>
    <w:rsid w:val="00445724"/>
    <w:rsid w:val="00445A23"/>
    <w:rsid w:val="00445B0B"/>
    <w:rsid w:val="0044611A"/>
    <w:rsid w:val="0044649C"/>
    <w:rsid w:val="00446B9A"/>
    <w:rsid w:val="00447172"/>
    <w:rsid w:val="00447D8F"/>
    <w:rsid w:val="00447F31"/>
    <w:rsid w:val="004502DD"/>
    <w:rsid w:val="00450439"/>
    <w:rsid w:val="004507FB"/>
    <w:rsid w:val="0045185B"/>
    <w:rsid w:val="00451D86"/>
    <w:rsid w:val="00452083"/>
    <w:rsid w:val="004521BF"/>
    <w:rsid w:val="00452294"/>
    <w:rsid w:val="00452568"/>
    <w:rsid w:val="00452C67"/>
    <w:rsid w:val="00453216"/>
    <w:rsid w:val="00453399"/>
    <w:rsid w:val="004536AE"/>
    <w:rsid w:val="004536F4"/>
    <w:rsid w:val="0045376B"/>
    <w:rsid w:val="00453B3B"/>
    <w:rsid w:val="00453DED"/>
    <w:rsid w:val="00454104"/>
    <w:rsid w:val="004546C8"/>
    <w:rsid w:val="004547DD"/>
    <w:rsid w:val="00454D17"/>
    <w:rsid w:val="00454E6C"/>
    <w:rsid w:val="004551B7"/>
    <w:rsid w:val="0045550F"/>
    <w:rsid w:val="00455994"/>
    <w:rsid w:val="00455FB7"/>
    <w:rsid w:val="004565E0"/>
    <w:rsid w:val="00456A8D"/>
    <w:rsid w:val="00456F3C"/>
    <w:rsid w:val="0045706A"/>
    <w:rsid w:val="00457877"/>
    <w:rsid w:val="00457963"/>
    <w:rsid w:val="0045796F"/>
    <w:rsid w:val="00460B70"/>
    <w:rsid w:val="00460EB8"/>
    <w:rsid w:val="00461491"/>
    <w:rsid w:val="00461991"/>
    <w:rsid w:val="00461A92"/>
    <w:rsid w:val="004620C7"/>
    <w:rsid w:val="00462258"/>
    <w:rsid w:val="00462C55"/>
    <w:rsid w:val="00463436"/>
    <w:rsid w:val="00463E1E"/>
    <w:rsid w:val="0046413C"/>
    <w:rsid w:val="004646F8"/>
    <w:rsid w:val="00464791"/>
    <w:rsid w:val="00464A44"/>
    <w:rsid w:val="00464C01"/>
    <w:rsid w:val="0046505F"/>
    <w:rsid w:val="00465844"/>
    <w:rsid w:val="004658A0"/>
    <w:rsid w:val="00465F13"/>
    <w:rsid w:val="00466199"/>
    <w:rsid w:val="004664F8"/>
    <w:rsid w:val="0046667E"/>
    <w:rsid w:val="00467141"/>
    <w:rsid w:val="004673DE"/>
    <w:rsid w:val="00467742"/>
    <w:rsid w:val="00467BF7"/>
    <w:rsid w:val="00467E43"/>
    <w:rsid w:val="004704E2"/>
    <w:rsid w:val="00470869"/>
    <w:rsid w:val="00470A21"/>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CBB"/>
    <w:rsid w:val="00475F2F"/>
    <w:rsid w:val="00476141"/>
    <w:rsid w:val="00476168"/>
    <w:rsid w:val="00477040"/>
    <w:rsid w:val="0047773A"/>
    <w:rsid w:val="004777FB"/>
    <w:rsid w:val="0048059B"/>
    <w:rsid w:val="00480DC6"/>
    <w:rsid w:val="004814A4"/>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D6B"/>
    <w:rsid w:val="00484F7A"/>
    <w:rsid w:val="00485885"/>
    <w:rsid w:val="00485BE1"/>
    <w:rsid w:val="00485CB5"/>
    <w:rsid w:val="004862D9"/>
    <w:rsid w:val="00486301"/>
    <w:rsid w:val="0048638B"/>
    <w:rsid w:val="0048667B"/>
    <w:rsid w:val="00486FC3"/>
    <w:rsid w:val="00487420"/>
    <w:rsid w:val="004874B9"/>
    <w:rsid w:val="00487817"/>
    <w:rsid w:val="00487935"/>
    <w:rsid w:val="00487A04"/>
    <w:rsid w:val="00487AC3"/>
    <w:rsid w:val="00487B4F"/>
    <w:rsid w:val="00487C2C"/>
    <w:rsid w:val="004902CA"/>
    <w:rsid w:val="00490510"/>
    <w:rsid w:val="004905A2"/>
    <w:rsid w:val="0049082B"/>
    <w:rsid w:val="00490907"/>
    <w:rsid w:val="00490C15"/>
    <w:rsid w:val="00490C8A"/>
    <w:rsid w:val="004918EE"/>
    <w:rsid w:val="00491987"/>
    <w:rsid w:val="00491C31"/>
    <w:rsid w:val="00492310"/>
    <w:rsid w:val="00492DE1"/>
    <w:rsid w:val="00493124"/>
    <w:rsid w:val="0049351D"/>
    <w:rsid w:val="0049358A"/>
    <w:rsid w:val="00493F24"/>
    <w:rsid w:val="00494252"/>
    <w:rsid w:val="004944B4"/>
    <w:rsid w:val="00494963"/>
    <w:rsid w:val="00494D37"/>
    <w:rsid w:val="00494F94"/>
    <w:rsid w:val="0049582F"/>
    <w:rsid w:val="00495B5C"/>
    <w:rsid w:val="00495C62"/>
    <w:rsid w:val="004968A0"/>
    <w:rsid w:val="00496AAB"/>
    <w:rsid w:val="004970E9"/>
    <w:rsid w:val="0049762C"/>
    <w:rsid w:val="00497A43"/>
    <w:rsid w:val="00497A91"/>
    <w:rsid w:val="00497F76"/>
    <w:rsid w:val="004A0129"/>
    <w:rsid w:val="004A0190"/>
    <w:rsid w:val="004A08F5"/>
    <w:rsid w:val="004A0DF7"/>
    <w:rsid w:val="004A0EB5"/>
    <w:rsid w:val="004A0EBB"/>
    <w:rsid w:val="004A1389"/>
    <w:rsid w:val="004A167F"/>
    <w:rsid w:val="004A1C1F"/>
    <w:rsid w:val="004A226C"/>
    <w:rsid w:val="004A246B"/>
    <w:rsid w:val="004A2472"/>
    <w:rsid w:val="004A2AD0"/>
    <w:rsid w:val="004A33A3"/>
    <w:rsid w:val="004A3B23"/>
    <w:rsid w:val="004A4669"/>
    <w:rsid w:val="004A46F7"/>
    <w:rsid w:val="004A4D43"/>
    <w:rsid w:val="004A54A4"/>
    <w:rsid w:val="004A5BD7"/>
    <w:rsid w:val="004A6286"/>
    <w:rsid w:val="004A641C"/>
    <w:rsid w:val="004A6F63"/>
    <w:rsid w:val="004A72A1"/>
    <w:rsid w:val="004A731E"/>
    <w:rsid w:val="004A7370"/>
    <w:rsid w:val="004A7F28"/>
    <w:rsid w:val="004B16CE"/>
    <w:rsid w:val="004B1B8B"/>
    <w:rsid w:val="004B1E98"/>
    <w:rsid w:val="004B244E"/>
    <w:rsid w:val="004B26FF"/>
    <w:rsid w:val="004B2721"/>
    <w:rsid w:val="004B2751"/>
    <w:rsid w:val="004B2A1D"/>
    <w:rsid w:val="004B314F"/>
    <w:rsid w:val="004B40AB"/>
    <w:rsid w:val="004B444C"/>
    <w:rsid w:val="004B4954"/>
    <w:rsid w:val="004B4CE1"/>
    <w:rsid w:val="004B5154"/>
    <w:rsid w:val="004B5875"/>
    <w:rsid w:val="004B66AE"/>
    <w:rsid w:val="004B72CE"/>
    <w:rsid w:val="004B7D09"/>
    <w:rsid w:val="004B7ED6"/>
    <w:rsid w:val="004B7F51"/>
    <w:rsid w:val="004C04E3"/>
    <w:rsid w:val="004C0AA2"/>
    <w:rsid w:val="004C0BDF"/>
    <w:rsid w:val="004C1056"/>
    <w:rsid w:val="004C118A"/>
    <w:rsid w:val="004C1624"/>
    <w:rsid w:val="004C1729"/>
    <w:rsid w:val="004C1BAC"/>
    <w:rsid w:val="004C1D66"/>
    <w:rsid w:val="004C1F02"/>
    <w:rsid w:val="004C1F41"/>
    <w:rsid w:val="004C2263"/>
    <w:rsid w:val="004C2381"/>
    <w:rsid w:val="004C2DF8"/>
    <w:rsid w:val="004C2EC4"/>
    <w:rsid w:val="004C300E"/>
    <w:rsid w:val="004C4323"/>
    <w:rsid w:val="004C4381"/>
    <w:rsid w:val="004C47E5"/>
    <w:rsid w:val="004C5059"/>
    <w:rsid w:val="004C5672"/>
    <w:rsid w:val="004C57AD"/>
    <w:rsid w:val="004C60F5"/>
    <w:rsid w:val="004C630B"/>
    <w:rsid w:val="004C6494"/>
    <w:rsid w:val="004C66CE"/>
    <w:rsid w:val="004C66EB"/>
    <w:rsid w:val="004C6BD5"/>
    <w:rsid w:val="004C6D9D"/>
    <w:rsid w:val="004C6E0D"/>
    <w:rsid w:val="004C72DA"/>
    <w:rsid w:val="004C734B"/>
    <w:rsid w:val="004C77C7"/>
    <w:rsid w:val="004C79C1"/>
    <w:rsid w:val="004D085E"/>
    <w:rsid w:val="004D09C4"/>
    <w:rsid w:val="004D0D2A"/>
    <w:rsid w:val="004D0E09"/>
    <w:rsid w:val="004D17F8"/>
    <w:rsid w:val="004D1D43"/>
    <w:rsid w:val="004D247C"/>
    <w:rsid w:val="004D266E"/>
    <w:rsid w:val="004D3072"/>
    <w:rsid w:val="004D3A8F"/>
    <w:rsid w:val="004D3AA5"/>
    <w:rsid w:val="004D3ACE"/>
    <w:rsid w:val="004D3C98"/>
    <w:rsid w:val="004D3E31"/>
    <w:rsid w:val="004D4288"/>
    <w:rsid w:val="004D4AE2"/>
    <w:rsid w:val="004D4AF6"/>
    <w:rsid w:val="004D4E1A"/>
    <w:rsid w:val="004D4E40"/>
    <w:rsid w:val="004D4FBD"/>
    <w:rsid w:val="004D5882"/>
    <w:rsid w:val="004D6821"/>
    <w:rsid w:val="004D752C"/>
    <w:rsid w:val="004D7626"/>
    <w:rsid w:val="004D76BB"/>
    <w:rsid w:val="004D7A0D"/>
    <w:rsid w:val="004E0399"/>
    <w:rsid w:val="004E062C"/>
    <w:rsid w:val="004E08E2"/>
    <w:rsid w:val="004E0E3E"/>
    <w:rsid w:val="004E12EB"/>
    <w:rsid w:val="004E1CE0"/>
    <w:rsid w:val="004E22A8"/>
    <w:rsid w:val="004E236D"/>
    <w:rsid w:val="004E283A"/>
    <w:rsid w:val="004E2E7E"/>
    <w:rsid w:val="004E3F1F"/>
    <w:rsid w:val="004E5182"/>
    <w:rsid w:val="004E51DB"/>
    <w:rsid w:val="004E60F4"/>
    <w:rsid w:val="004E621C"/>
    <w:rsid w:val="004E6C3A"/>
    <w:rsid w:val="004E6D2C"/>
    <w:rsid w:val="004E6DDB"/>
    <w:rsid w:val="004E6EDB"/>
    <w:rsid w:val="004E7000"/>
    <w:rsid w:val="004E7685"/>
    <w:rsid w:val="004E78B5"/>
    <w:rsid w:val="004E7A32"/>
    <w:rsid w:val="004E7A6C"/>
    <w:rsid w:val="004E7FB0"/>
    <w:rsid w:val="004F03F3"/>
    <w:rsid w:val="004F09C0"/>
    <w:rsid w:val="004F0E0D"/>
    <w:rsid w:val="004F0FB3"/>
    <w:rsid w:val="004F12E7"/>
    <w:rsid w:val="004F1C43"/>
    <w:rsid w:val="004F22E4"/>
    <w:rsid w:val="004F28A6"/>
    <w:rsid w:val="004F28B3"/>
    <w:rsid w:val="004F2B70"/>
    <w:rsid w:val="004F3AAF"/>
    <w:rsid w:val="004F44A9"/>
    <w:rsid w:val="004F5359"/>
    <w:rsid w:val="004F58CE"/>
    <w:rsid w:val="004F5DB0"/>
    <w:rsid w:val="004F5FD5"/>
    <w:rsid w:val="004F6047"/>
    <w:rsid w:val="004F6959"/>
    <w:rsid w:val="004F698C"/>
    <w:rsid w:val="004F6B8D"/>
    <w:rsid w:val="004F71A7"/>
    <w:rsid w:val="004F72F7"/>
    <w:rsid w:val="004F7BAE"/>
    <w:rsid w:val="00500401"/>
    <w:rsid w:val="0050070A"/>
    <w:rsid w:val="00500C6B"/>
    <w:rsid w:val="00501177"/>
    <w:rsid w:val="005014F2"/>
    <w:rsid w:val="00501901"/>
    <w:rsid w:val="0050214D"/>
    <w:rsid w:val="005021A8"/>
    <w:rsid w:val="005021BD"/>
    <w:rsid w:val="00502F94"/>
    <w:rsid w:val="00503743"/>
    <w:rsid w:val="005038D0"/>
    <w:rsid w:val="00503CC8"/>
    <w:rsid w:val="00503F05"/>
    <w:rsid w:val="00503FDA"/>
    <w:rsid w:val="00504037"/>
    <w:rsid w:val="005040D3"/>
    <w:rsid w:val="005047D7"/>
    <w:rsid w:val="00505D82"/>
    <w:rsid w:val="00505E4F"/>
    <w:rsid w:val="00506B38"/>
    <w:rsid w:val="00507541"/>
    <w:rsid w:val="005078C1"/>
    <w:rsid w:val="00507966"/>
    <w:rsid w:val="00507B7B"/>
    <w:rsid w:val="00507F8E"/>
    <w:rsid w:val="005106E6"/>
    <w:rsid w:val="00510836"/>
    <w:rsid w:val="00510E09"/>
    <w:rsid w:val="00510EB4"/>
    <w:rsid w:val="0051166C"/>
    <w:rsid w:val="00511DD3"/>
    <w:rsid w:val="0051213E"/>
    <w:rsid w:val="00512A29"/>
    <w:rsid w:val="0051335C"/>
    <w:rsid w:val="005135DE"/>
    <w:rsid w:val="00513D22"/>
    <w:rsid w:val="00514C53"/>
    <w:rsid w:val="00515C6C"/>
    <w:rsid w:val="00516437"/>
    <w:rsid w:val="00516780"/>
    <w:rsid w:val="00517156"/>
    <w:rsid w:val="00517176"/>
    <w:rsid w:val="005172CF"/>
    <w:rsid w:val="0051797A"/>
    <w:rsid w:val="00520977"/>
    <w:rsid w:val="00520DD8"/>
    <w:rsid w:val="00521461"/>
    <w:rsid w:val="005217FD"/>
    <w:rsid w:val="00521E80"/>
    <w:rsid w:val="00522745"/>
    <w:rsid w:val="00522CAE"/>
    <w:rsid w:val="00522D70"/>
    <w:rsid w:val="00522F81"/>
    <w:rsid w:val="00522FB7"/>
    <w:rsid w:val="00523430"/>
    <w:rsid w:val="00523560"/>
    <w:rsid w:val="0052358C"/>
    <w:rsid w:val="0052383B"/>
    <w:rsid w:val="005238DE"/>
    <w:rsid w:val="00524213"/>
    <w:rsid w:val="00524A44"/>
    <w:rsid w:val="00524EFB"/>
    <w:rsid w:val="00525264"/>
    <w:rsid w:val="005254C7"/>
    <w:rsid w:val="00525739"/>
    <w:rsid w:val="0052662E"/>
    <w:rsid w:val="00526635"/>
    <w:rsid w:val="005269A1"/>
    <w:rsid w:val="00526FB4"/>
    <w:rsid w:val="00527469"/>
    <w:rsid w:val="005279BC"/>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738"/>
    <w:rsid w:val="0053596A"/>
    <w:rsid w:val="00536890"/>
    <w:rsid w:val="00536D17"/>
    <w:rsid w:val="0053703D"/>
    <w:rsid w:val="005370D3"/>
    <w:rsid w:val="00537114"/>
    <w:rsid w:val="00537C89"/>
    <w:rsid w:val="00537CBE"/>
    <w:rsid w:val="00537ED0"/>
    <w:rsid w:val="005410C8"/>
    <w:rsid w:val="00541204"/>
    <w:rsid w:val="00541477"/>
    <w:rsid w:val="00541713"/>
    <w:rsid w:val="005418EF"/>
    <w:rsid w:val="00541BB2"/>
    <w:rsid w:val="00542301"/>
    <w:rsid w:val="00542303"/>
    <w:rsid w:val="005423F5"/>
    <w:rsid w:val="00542498"/>
    <w:rsid w:val="00542D41"/>
    <w:rsid w:val="00543087"/>
    <w:rsid w:val="00543155"/>
    <w:rsid w:val="005431F9"/>
    <w:rsid w:val="005438C9"/>
    <w:rsid w:val="00543ADC"/>
    <w:rsid w:val="00543DEE"/>
    <w:rsid w:val="00543DF9"/>
    <w:rsid w:val="0054415D"/>
    <w:rsid w:val="00544D97"/>
    <w:rsid w:val="00544E32"/>
    <w:rsid w:val="00545E3D"/>
    <w:rsid w:val="00546073"/>
    <w:rsid w:val="00546234"/>
    <w:rsid w:val="00546313"/>
    <w:rsid w:val="005464A9"/>
    <w:rsid w:val="00546BB4"/>
    <w:rsid w:val="005471ED"/>
    <w:rsid w:val="00547A8A"/>
    <w:rsid w:val="00547D4F"/>
    <w:rsid w:val="00547D9B"/>
    <w:rsid w:val="0055029B"/>
    <w:rsid w:val="00550377"/>
    <w:rsid w:val="00550800"/>
    <w:rsid w:val="00551248"/>
    <w:rsid w:val="005516A4"/>
    <w:rsid w:val="005517F9"/>
    <w:rsid w:val="00551DF1"/>
    <w:rsid w:val="0055216C"/>
    <w:rsid w:val="00552505"/>
    <w:rsid w:val="005527AC"/>
    <w:rsid w:val="005542F9"/>
    <w:rsid w:val="00554A12"/>
    <w:rsid w:val="00554EA2"/>
    <w:rsid w:val="00555230"/>
    <w:rsid w:val="00555BDA"/>
    <w:rsid w:val="00556110"/>
    <w:rsid w:val="00556165"/>
    <w:rsid w:val="005567D1"/>
    <w:rsid w:val="00556938"/>
    <w:rsid w:val="00556BA9"/>
    <w:rsid w:val="00556EBA"/>
    <w:rsid w:val="00557176"/>
    <w:rsid w:val="00557CF6"/>
    <w:rsid w:val="005600D6"/>
    <w:rsid w:val="005601B8"/>
    <w:rsid w:val="005602D3"/>
    <w:rsid w:val="0056073C"/>
    <w:rsid w:val="00560B95"/>
    <w:rsid w:val="00561AE9"/>
    <w:rsid w:val="00561B79"/>
    <w:rsid w:val="00562641"/>
    <w:rsid w:val="00562823"/>
    <w:rsid w:val="00562927"/>
    <w:rsid w:val="00562BEE"/>
    <w:rsid w:val="00562C57"/>
    <w:rsid w:val="005639BE"/>
    <w:rsid w:val="00564630"/>
    <w:rsid w:val="00564637"/>
    <w:rsid w:val="0056463E"/>
    <w:rsid w:val="00564D74"/>
    <w:rsid w:val="00565168"/>
    <w:rsid w:val="005654D3"/>
    <w:rsid w:val="005656E0"/>
    <w:rsid w:val="00565AA4"/>
    <w:rsid w:val="00565B78"/>
    <w:rsid w:val="00566045"/>
    <w:rsid w:val="005664B7"/>
    <w:rsid w:val="00566D07"/>
    <w:rsid w:val="00566D20"/>
    <w:rsid w:val="00566E04"/>
    <w:rsid w:val="0056735C"/>
    <w:rsid w:val="00567685"/>
    <w:rsid w:val="0057019D"/>
    <w:rsid w:val="0057036C"/>
    <w:rsid w:val="0057262E"/>
    <w:rsid w:val="00572853"/>
    <w:rsid w:val="00572D49"/>
    <w:rsid w:val="0057392D"/>
    <w:rsid w:val="00573E71"/>
    <w:rsid w:val="005743C2"/>
    <w:rsid w:val="00574B82"/>
    <w:rsid w:val="00574BD2"/>
    <w:rsid w:val="00574EF0"/>
    <w:rsid w:val="005753F1"/>
    <w:rsid w:val="0057545A"/>
    <w:rsid w:val="0057571F"/>
    <w:rsid w:val="005758B4"/>
    <w:rsid w:val="00575DAA"/>
    <w:rsid w:val="0057639F"/>
    <w:rsid w:val="00576577"/>
    <w:rsid w:val="00577466"/>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4D0D"/>
    <w:rsid w:val="0058538A"/>
    <w:rsid w:val="005860DD"/>
    <w:rsid w:val="005860EA"/>
    <w:rsid w:val="00586134"/>
    <w:rsid w:val="0058629F"/>
    <w:rsid w:val="005870E3"/>
    <w:rsid w:val="005871A2"/>
    <w:rsid w:val="005872F9"/>
    <w:rsid w:val="00587B69"/>
    <w:rsid w:val="00587DAA"/>
    <w:rsid w:val="005906BD"/>
    <w:rsid w:val="00590AEE"/>
    <w:rsid w:val="00591195"/>
    <w:rsid w:val="005914CB"/>
    <w:rsid w:val="005916FB"/>
    <w:rsid w:val="0059182A"/>
    <w:rsid w:val="00591BB6"/>
    <w:rsid w:val="00591BC1"/>
    <w:rsid w:val="00592C65"/>
    <w:rsid w:val="00593334"/>
    <w:rsid w:val="0059378B"/>
    <w:rsid w:val="00593EF8"/>
    <w:rsid w:val="00594B88"/>
    <w:rsid w:val="0059548C"/>
    <w:rsid w:val="005956F6"/>
    <w:rsid w:val="0059591D"/>
    <w:rsid w:val="00595A22"/>
    <w:rsid w:val="00595C78"/>
    <w:rsid w:val="00595D1D"/>
    <w:rsid w:val="0059670C"/>
    <w:rsid w:val="00596A6E"/>
    <w:rsid w:val="00596B04"/>
    <w:rsid w:val="00596CF7"/>
    <w:rsid w:val="00596F6F"/>
    <w:rsid w:val="0059706F"/>
    <w:rsid w:val="00597468"/>
    <w:rsid w:val="00597959"/>
    <w:rsid w:val="00597BD2"/>
    <w:rsid w:val="00597C60"/>
    <w:rsid w:val="005A018A"/>
    <w:rsid w:val="005A034B"/>
    <w:rsid w:val="005A09FD"/>
    <w:rsid w:val="005A0F77"/>
    <w:rsid w:val="005A135A"/>
    <w:rsid w:val="005A153F"/>
    <w:rsid w:val="005A1569"/>
    <w:rsid w:val="005A187B"/>
    <w:rsid w:val="005A2B11"/>
    <w:rsid w:val="005A2FCF"/>
    <w:rsid w:val="005A3440"/>
    <w:rsid w:val="005A38D8"/>
    <w:rsid w:val="005A46E2"/>
    <w:rsid w:val="005A4A50"/>
    <w:rsid w:val="005A552A"/>
    <w:rsid w:val="005A5C3A"/>
    <w:rsid w:val="005A5F62"/>
    <w:rsid w:val="005A62C9"/>
    <w:rsid w:val="005A65A1"/>
    <w:rsid w:val="005A67D7"/>
    <w:rsid w:val="005A6B62"/>
    <w:rsid w:val="005A6CE9"/>
    <w:rsid w:val="005A73B1"/>
    <w:rsid w:val="005A758E"/>
    <w:rsid w:val="005A7A95"/>
    <w:rsid w:val="005A7CC5"/>
    <w:rsid w:val="005B0545"/>
    <w:rsid w:val="005B12FA"/>
    <w:rsid w:val="005B280F"/>
    <w:rsid w:val="005B3654"/>
    <w:rsid w:val="005B3936"/>
    <w:rsid w:val="005B3EDC"/>
    <w:rsid w:val="005B4923"/>
    <w:rsid w:val="005B587B"/>
    <w:rsid w:val="005B5A8A"/>
    <w:rsid w:val="005B5DA0"/>
    <w:rsid w:val="005B6842"/>
    <w:rsid w:val="005B6B22"/>
    <w:rsid w:val="005B6DB4"/>
    <w:rsid w:val="005B7EC8"/>
    <w:rsid w:val="005B7FE2"/>
    <w:rsid w:val="005C0341"/>
    <w:rsid w:val="005C04AB"/>
    <w:rsid w:val="005C07DF"/>
    <w:rsid w:val="005C0B2E"/>
    <w:rsid w:val="005C0B33"/>
    <w:rsid w:val="005C0D03"/>
    <w:rsid w:val="005C0D4B"/>
    <w:rsid w:val="005C0D4E"/>
    <w:rsid w:val="005C0DAF"/>
    <w:rsid w:val="005C0ED0"/>
    <w:rsid w:val="005C0FE4"/>
    <w:rsid w:val="005C1711"/>
    <w:rsid w:val="005C1913"/>
    <w:rsid w:val="005C19D6"/>
    <w:rsid w:val="005C1E38"/>
    <w:rsid w:val="005C2245"/>
    <w:rsid w:val="005C2844"/>
    <w:rsid w:val="005C3285"/>
    <w:rsid w:val="005C370C"/>
    <w:rsid w:val="005C3A64"/>
    <w:rsid w:val="005C3AFE"/>
    <w:rsid w:val="005C3EF5"/>
    <w:rsid w:val="005C3EFB"/>
    <w:rsid w:val="005C414A"/>
    <w:rsid w:val="005C487A"/>
    <w:rsid w:val="005C48BC"/>
    <w:rsid w:val="005C4A6F"/>
    <w:rsid w:val="005C4B1A"/>
    <w:rsid w:val="005C4B58"/>
    <w:rsid w:val="005C4C99"/>
    <w:rsid w:val="005C4FF0"/>
    <w:rsid w:val="005C565E"/>
    <w:rsid w:val="005C5889"/>
    <w:rsid w:val="005C5950"/>
    <w:rsid w:val="005C5F79"/>
    <w:rsid w:val="005C62F6"/>
    <w:rsid w:val="005C702B"/>
    <w:rsid w:val="005C7C99"/>
    <w:rsid w:val="005D010C"/>
    <w:rsid w:val="005D0130"/>
    <w:rsid w:val="005D0BE9"/>
    <w:rsid w:val="005D0C4E"/>
    <w:rsid w:val="005D1AC1"/>
    <w:rsid w:val="005D1B4E"/>
    <w:rsid w:val="005D21B8"/>
    <w:rsid w:val="005D2752"/>
    <w:rsid w:val="005D2A6E"/>
    <w:rsid w:val="005D2F7E"/>
    <w:rsid w:val="005D304E"/>
    <w:rsid w:val="005D3344"/>
    <w:rsid w:val="005D3479"/>
    <w:rsid w:val="005D3BC3"/>
    <w:rsid w:val="005D3BD5"/>
    <w:rsid w:val="005D4710"/>
    <w:rsid w:val="005D4F88"/>
    <w:rsid w:val="005D5F39"/>
    <w:rsid w:val="005D65AD"/>
    <w:rsid w:val="005D6763"/>
    <w:rsid w:val="005D72DA"/>
    <w:rsid w:val="005D73FF"/>
    <w:rsid w:val="005D764F"/>
    <w:rsid w:val="005D7AAA"/>
    <w:rsid w:val="005D7F05"/>
    <w:rsid w:val="005E00F4"/>
    <w:rsid w:val="005E0EAB"/>
    <w:rsid w:val="005E1877"/>
    <w:rsid w:val="005E2165"/>
    <w:rsid w:val="005E22F3"/>
    <w:rsid w:val="005E380B"/>
    <w:rsid w:val="005E3C28"/>
    <w:rsid w:val="005E3D74"/>
    <w:rsid w:val="005E3F3A"/>
    <w:rsid w:val="005E4EEA"/>
    <w:rsid w:val="005E6040"/>
    <w:rsid w:val="005E69D4"/>
    <w:rsid w:val="005E7A2A"/>
    <w:rsid w:val="005E7E31"/>
    <w:rsid w:val="005F0A4C"/>
    <w:rsid w:val="005F0A67"/>
    <w:rsid w:val="005F15E0"/>
    <w:rsid w:val="005F1870"/>
    <w:rsid w:val="005F187E"/>
    <w:rsid w:val="005F2728"/>
    <w:rsid w:val="005F272A"/>
    <w:rsid w:val="005F277D"/>
    <w:rsid w:val="005F27E7"/>
    <w:rsid w:val="005F2C1E"/>
    <w:rsid w:val="005F2CA7"/>
    <w:rsid w:val="005F2FD2"/>
    <w:rsid w:val="005F38F7"/>
    <w:rsid w:val="005F3ACF"/>
    <w:rsid w:val="005F3BFD"/>
    <w:rsid w:val="005F3FA7"/>
    <w:rsid w:val="005F422E"/>
    <w:rsid w:val="005F4F76"/>
    <w:rsid w:val="005F514F"/>
    <w:rsid w:val="005F5198"/>
    <w:rsid w:val="005F586B"/>
    <w:rsid w:val="005F5B06"/>
    <w:rsid w:val="005F6D30"/>
    <w:rsid w:val="005F70A7"/>
    <w:rsid w:val="005F73AD"/>
    <w:rsid w:val="005F7478"/>
    <w:rsid w:val="00600DB4"/>
    <w:rsid w:val="0060101B"/>
    <w:rsid w:val="00601341"/>
    <w:rsid w:val="00601C2F"/>
    <w:rsid w:val="00602425"/>
    <w:rsid w:val="006035AB"/>
    <w:rsid w:val="0060377B"/>
    <w:rsid w:val="006038E0"/>
    <w:rsid w:val="006039DD"/>
    <w:rsid w:val="00603AFA"/>
    <w:rsid w:val="00603CD3"/>
    <w:rsid w:val="00603CE8"/>
    <w:rsid w:val="0060442D"/>
    <w:rsid w:val="00604680"/>
    <w:rsid w:val="00604854"/>
    <w:rsid w:val="00604B4C"/>
    <w:rsid w:val="00605ECF"/>
    <w:rsid w:val="0060612B"/>
    <w:rsid w:val="0060647D"/>
    <w:rsid w:val="0060668A"/>
    <w:rsid w:val="00606DC8"/>
    <w:rsid w:val="00607178"/>
    <w:rsid w:val="0061014C"/>
    <w:rsid w:val="00610636"/>
    <w:rsid w:val="00610957"/>
    <w:rsid w:val="00610BF4"/>
    <w:rsid w:val="00610C96"/>
    <w:rsid w:val="0061110C"/>
    <w:rsid w:val="0061158B"/>
    <w:rsid w:val="006116F7"/>
    <w:rsid w:val="00612169"/>
    <w:rsid w:val="00612A47"/>
    <w:rsid w:val="00612F72"/>
    <w:rsid w:val="006131BC"/>
    <w:rsid w:val="0061394B"/>
    <w:rsid w:val="00613D34"/>
    <w:rsid w:val="00613FA7"/>
    <w:rsid w:val="006142C4"/>
    <w:rsid w:val="0061535D"/>
    <w:rsid w:val="00615673"/>
    <w:rsid w:val="00615BBF"/>
    <w:rsid w:val="006161E5"/>
    <w:rsid w:val="00616561"/>
    <w:rsid w:val="006167EF"/>
    <w:rsid w:val="00616D97"/>
    <w:rsid w:val="00617898"/>
    <w:rsid w:val="00620776"/>
    <w:rsid w:val="006207FD"/>
    <w:rsid w:val="00620CEE"/>
    <w:rsid w:val="006211F3"/>
    <w:rsid w:val="006218EA"/>
    <w:rsid w:val="00622CE8"/>
    <w:rsid w:val="00622D8F"/>
    <w:rsid w:val="00622E29"/>
    <w:rsid w:val="00623070"/>
    <w:rsid w:val="00623492"/>
    <w:rsid w:val="00623786"/>
    <w:rsid w:val="0062430B"/>
    <w:rsid w:val="00624360"/>
    <w:rsid w:val="0062488E"/>
    <w:rsid w:val="0062553A"/>
    <w:rsid w:val="0062575A"/>
    <w:rsid w:val="00625EF4"/>
    <w:rsid w:val="00626215"/>
    <w:rsid w:val="00627DAE"/>
    <w:rsid w:val="00630C13"/>
    <w:rsid w:val="00630E04"/>
    <w:rsid w:val="00630EC7"/>
    <w:rsid w:val="006310C1"/>
    <w:rsid w:val="006319D8"/>
    <w:rsid w:val="00631E3B"/>
    <w:rsid w:val="00631F4C"/>
    <w:rsid w:val="00631FAF"/>
    <w:rsid w:val="00632136"/>
    <w:rsid w:val="00632190"/>
    <w:rsid w:val="00632211"/>
    <w:rsid w:val="006323A8"/>
    <w:rsid w:val="00632574"/>
    <w:rsid w:val="00632B1D"/>
    <w:rsid w:val="00632F36"/>
    <w:rsid w:val="00633405"/>
    <w:rsid w:val="006335A3"/>
    <w:rsid w:val="00633FDC"/>
    <w:rsid w:val="006340C8"/>
    <w:rsid w:val="00634701"/>
    <w:rsid w:val="00634A06"/>
    <w:rsid w:val="00634A69"/>
    <w:rsid w:val="00634DC0"/>
    <w:rsid w:val="00635DCD"/>
    <w:rsid w:val="006364F7"/>
    <w:rsid w:val="00636E15"/>
    <w:rsid w:val="00636EE0"/>
    <w:rsid w:val="0063747A"/>
    <w:rsid w:val="006375E7"/>
    <w:rsid w:val="0063799B"/>
    <w:rsid w:val="00637B83"/>
    <w:rsid w:val="00637C68"/>
    <w:rsid w:val="00637E93"/>
    <w:rsid w:val="00637F16"/>
    <w:rsid w:val="006404EF"/>
    <w:rsid w:val="00640F20"/>
    <w:rsid w:val="0064148D"/>
    <w:rsid w:val="00641C23"/>
    <w:rsid w:val="00641ED0"/>
    <w:rsid w:val="00641F15"/>
    <w:rsid w:val="0064251E"/>
    <w:rsid w:val="00642A82"/>
    <w:rsid w:val="00642C8C"/>
    <w:rsid w:val="00642FE5"/>
    <w:rsid w:val="0064322C"/>
    <w:rsid w:val="006449C8"/>
    <w:rsid w:val="00644A84"/>
    <w:rsid w:val="00644C01"/>
    <w:rsid w:val="00644F09"/>
    <w:rsid w:val="006451D0"/>
    <w:rsid w:val="006452A9"/>
    <w:rsid w:val="006453EB"/>
    <w:rsid w:val="00647093"/>
    <w:rsid w:val="00647149"/>
    <w:rsid w:val="006471EC"/>
    <w:rsid w:val="006473C2"/>
    <w:rsid w:val="006476FF"/>
    <w:rsid w:val="00647F32"/>
    <w:rsid w:val="006502C2"/>
    <w:rsid w:val="00650535"/>
    <w:rsid w:val="00650AEC"/>
    <w:rsid w:val="00650F8A"/>
    <w:rsid w:val="006510E4"/>
    <w:rsid w:val="00651B19"/>
    <w:rsid w:val="0065203B"/>
    <w:rsid w:val="00652B82"/>
    <w:rsid w:val="006534E7"/>
    <w:rsid w:val="00654080"/>
    <w:rsid w:val="00654108"/>
    <w:rsid w:val="0065410B"/>
    <w:rsid w:val="006549E1"/>
    <w:rsid w:val="00654BFF"/>
    <w:rsid w:val="00654C22"/>
    <w:rsid w:val="00654F3E"/>
    <w:rsid w:val="00655130"/>
    <w:rsid w:val="006551A8"/>
    <w:rsid w:val="0065636B"/>
    <w:rsid w:val="00656918"/>
    <w:rsid w:val="006572F0"/>
    <w:rsid w:val="0065751D"/>
    <w:rsid w:val="006576A7"/>
    <w:rsid w:val="006579BD"/>
    <w:rsid w:val="00657DAA"/>
    <w:rsid w:val="0066034F"/>
    <w:rsid w:val="00660510"/>
    <w:rsid w:val="0066072A"/>
    <w:rsid w:val="006614E4"/>
    <w:rsid w:val="006616EF"/>
    <w:rsid w:val="00661A78"/>
    <w:rsid w:val="00661B20"/>
    <w:rsid w:val="00661E1D"/>
    <w:rsid w:val="00661F65"/>
    <w:rsid w:val="00662170"/>
    <w:rsid w:val="00662E03"/>
    <w:rsid w:val="00663005"/>
    <w:rsid w:val="00663073"/>
    <w:rsid w:val="0066374D"/>
    <w:rsid w:val="00663CDF"/>
    <w:rsid w:val="00663F50"/>
    <w:rsid w:val="00663FD9"/>
    <w:rsid w:val="00664075"/>
    <w:rsid w:val="00664787"/>
    <w:rsid w:val="00664AA6"/>
    <w:rsid w:val="00664B8C"/>
    <w:rsid w:val="006655BD"/>
    <w:rsid w:val="00665967"/>
    <w:rsid w:val="00665B44"/>
    <w:rsid w:val="00666207"/>
    <w:rsid w:val="006666E4"/>
    <w:rsid w:val="00666A21"/>
    <w:rsid w:val="00666B9E"/>
    <w:rsid w:val="00666D77"/>
    <w:rsid w:val="00666F87"/>
    <w:rsid w:val="00667511"/>
    <w:rsid w:val="00667922"/>
    <w:rsid w:val="00670C15"/>
    <w:rsid w:val="00670F4A"/>
    <w:rsid w:val="00671029"/>
    <w:rsid w:val="00671194"/>
    <w:rsid w:val="00671225"/>
    <w:rsid w:val="00671BB1"/>
    <w:rsid w:val="006726FB"/>
    <w:rsid w:val="00672D5E"/>
    <w:rsid w:val="00672F1B"/>
    <w:rsid w:val="006730D3"/>
    <w:rsid w:val="00673D07"/>
    <w:rsid w:val="00673EB7"/>
    <w:rsid w:val="0067478C"/>
    <w:rsid w:val="006754A7"/>
    <w:rsid w:val="00675763"/>
    <w:rsid w:val="006757AD"/>
    <w:rsid w:val="00675970"/>
    <w:rsid w:val="00675B76"/>
    <w:rsid w:val="00675FCA"/>
    <w:rsid w:val="00676101"/>
    <w:rsid w:val="00676131"/>
    <w:rsid w:val="0067635F"/>
    <w:rsid w:val="00676908"/>
    <w:rsid w:val="00677476"/>
    <w:rsid w:val="00677B48"/>
    <w:rsid w:val="00677CF9"/>
    <w:rsid w:val="006816E7"/>
    <w:rsid w:val="006823C3"/>
    <w:rsid w:val="00682701"/>
    <w:rsid w:val="006828B9"/>
    <w:rsid w:val="00682AC9"/>
    <w:rsid w:val="00682B18"/>
    <w:rsid w:val="00683835"/>
    <w:rsid w:val="006838F2"/>
    <w:rsid w:val="00683EC1"/>
    <w:rsid w:val="006846EA"/>
    <w:rsid w:val="00684EA1"/>
    <w:rsid w:val="00684FD1"/>
    <w:rsid w:val="006859FF"/>
    <w:rsid w:val="00685CEE"/>
    <w:rsid w:val="00685D88"/>
    <w:rsid w:val="006869AA"/>
    <w:rsid w:val="00686F5B"/>
    <w:rsid w:val="00690143"/>
    <w:rsid w:val="006905D1"/>
    <w:rsid w:val="006907DD"/>
    <w:rsid w:val="00690971"/>
    <w:rsid w:val="00690EAA"/>
    <w:rsid w:val="006912DF"/>
    <w:rsid w:val="00691348"/>
    <w:rsid w:val="00691CD9"/>
    <w:rsid w:val="00691E31"/>
    <w:rsid w:val="00691EFD"/>
    <w:rsid w:val="00691F19"/>
    <w:rsid w:val="00691F77"/>
    <w:rsid w:val="00691FCC"/>
    <w:rsid w:val="006920A9"/>
    <w:rsid w:val="006926C9"/>
    <w:rsid w:val="006928AE"/>
    <w:rsid w:val="006933DC"/>
    <w:rsid w:val="00693729"/>
    <w:rsid w:val="00694268"/>
    <w:rsid w:val="0069439A"/>
    <w:rsid w:val="00694C72"/>
    <w:rsid w:val="00694CC8"/>
    <w:rsid w:val="00694D4B"/>
    <w:rsid w:val="00694F35"/>
    <w:rsid w:val="006953A7"/>
    <w:rsid w:val="006955A5"/>
    <w:rsid w:val="00695A70"/>
    <w:rsid w:val="00696DD1"/>
    <w:rsid w:val="00696E76"/>
    <w:rsid w:val="00697C98"/>
    <w:rsid w:val="00697CF3"/>
    <w:rsid w:val="006A09EE"/>
    <w:rsid w:val="006A0A3B"/>
    <w:rsid w:val="006A0EE1"/>
    <w:rsid w:val="006A1B45"/>
    <w:rsid w:val="006A1D29"/>
    <w:rsid w:val="006A2255"/>
    <w:rsid w:val="006A25AC"/>
    <w:rsid w:val="006A2FDA"/>
    <w:rsid w:val="006A30ED"/>
    <w:rsid w:val="006A381E"/>
    <w:rsid w:val="006A384C"/>
    <w:rsid w:val="006A39C7"/>
    <w:rsid w:val="006A3AFD"/>
    <w:rsid w:val="006A3CBF"/>
    <w:rsid w:val="006A3D28"/>
    <w:rsid w:val="006A445C"/>
    <w:rsid w:val="006A4BB3"/>
    <w:rsid w:val="006A5704"/>
    <w:rsid w:val="006A5B6D"/>
    <w:rsid w:val="006A5BE5"/>
    <w:rsid w:val="006A60EE"/>
    <w:rsid w:val="006A60F2"/>
    <w:rsid w:val="006A62FD"/>
    <w:rsid w:val="006A69CB"/>
    <w:rsid w:val="006A6C3E"/>
    <w:rsid w:val="006A71FE"/>
    <w:rsid w:val="006A741E"/>
    <w:rsid w:val="006A7F85"/>
    <w:rsid w:val="006B03F7"/>
    <w:rsid w:val="006B0408"/>
    <w:rsid w:val="006B05D1"/>
    <w:rsid w:val="006B06AB"/>
    <w:rsid w:val="006B0971"/>
    <w:rsid w:val="006B0B27"/>
    <w:rsid w:val="006B10F3"/>
    <w:rsid w:val="006B17C7"/>
    <w:rsid w:val="006B1823"/>
    <w:rsid w:val="006B190F"/>
    <w:rsid w:val="006B1D2D"/>
    <w:rsid w:val="006B1EFA"/>
    <w:rsid w:val="006B286A"/>
    <w:rsid w:val="006B36BE"/>
    <w:rsid w:val="006B38B5"/>
    <w:rsid w:val="006B40B8"/>
    <w:rsid w:val="006B45FC"/>
    <w:rsid w:val="006B45FE"/>
    <w:rsid w:val="006B4761"/>
    <w:rsid w:val="006B49C5"/>
    <w:rsid w:val="006B4C1C"/>
    <w:rsid w:val="006B4CED"/>
    <w:rsid w:val="006B4CF1"/>
    <w:rsid w:val="006B511E"/>
    <w:rsid w:val="006B5643"/>
    <w:rsid w:val="006B57C6"/>
    <w:rsid w:val="006B5E32"/>
    <w:rsid w:val="006B5E90"/>
    <w:rsid w:val="006B6684"/>
    <w:rsid w:val="006B6A6F"/>
    <w:rsid w:val="006B6B90"/>
    <w:rsid w:val="006B76E9"/>
    <w:rsid w:val="006B772C"/>
    <w:rsid w:val="006B7DFB"/>
    <w:rsid w:val="006C1639"/>
    <w:rsid w:val="006C1693"/>
    <w:rsid w:val="006C16F4"/>
    <w:rsid w:val="006C1C0A"/>
    <w:rsid w:val="006C2714"/>
    <w:rsid w:val="006C287F"/>
    <w:rsid w:val="006C2BE3"/>
    <w:rsid w:val="006C3139"/>
    <w:rsid w:val="006C34D1"/>
    <w:rsid w:val="006C3553"/>
    <w:rsid w:val="006C384B"/>
    <w:rsid w:val="006C3AF1"/>
    <w:rsid w:val="006C3BC5"/>
    <w:rsid w:val="006C441F"/>
    <w:rsid w:val="006C44D4"/>
    <w:rsid w:val="006C4E89"/>
    <w:rsid w:val="006C520D"/>
    <w:rsid w:val="006C5FC0"/>
    <w:rsid w:val="006C60BE"/>
    <w:rsid w:val="006C67B9"/>
    <w:rsid w:val="006C6836"/>
    <w:rsid w:val="006C6A9B"/>
    <w:rsid w:val="006C6C2C"/>
    <w:rsid w:val="006C6F24"/>
    <w:rsid w:val="006C7559"/>
    <w:rsid w:val="006C778A"/>
    <w:rsid w:val="006C7D04"/>
    <w:rsid w:val="006C7D72"/>
    <w:rsid w:val="006C7F3C"/>
    <w:rsid w:val="006C7F73"/>
    <w:rsid w:val="006D08FE"/>
    <w:rsid w:val="006D0C0F"/>
    <w:rsid w:val="006D1319"/>
    <w:rsid w:val="006D147C"/>
    <w:rsid w:val="006D1D76"/>
    <w:rsid w:val="006D1D98"/>
    <w:rsid w:val="006D1FB4"/>
    <w:rsid w:val="006D2896"/>
    <w:rsid w:val="006D2DED"/>
    <w:rsid w:val="006D2E33"/>
    <w:rsid w:val="006D3011"/>
    <w:rsid w:val="006D35DB"/>
    <w:rsid w:val="006D36D8"/>
    <w:rsid w:val="006D4362"/>
    <w:rsid w:val="006D4826"/>
    <w:rsid w:val="006D4D15"/>
    <w:rsid w:val="006D5110"/>
    <w:rsid w:val="006D51BE"/>
    <w:rsid w:val="006D5A90"/>
    <w:rsid w:val="006D682B"/>
    <w:rsid w:val="006D6D16"/>
    <w:rsid w:val="006D6EA3"/>
    <w:rsid w:val="006D788B"/>
    <w:rsid w:val="006D7ABD"/>
    <w:rsid w:val="006D7B69"/>
    <w:rsid w:val="006D7F96"/>
    <w:rsid w:val="006E00BF"/>
    <w:rsid w:val="006E0F4E"/>
    <w:rsid w:val="006E0FAB"/>
    <w:rsid w:val="006E10F1"/>
    <w:rsid w:val="006E21AC"/>
    <w:rsid w:val="006E2399"/>
    <w:rsid w:val="006E23C3"/>
    <w:rsid w:val="006E2883"/>
    <w:rsid w:val="006E345C"/>
    <w:rsid w:val="006E366A"/>
    <w:rsid w:val="006E3CB1"/>
    <w:rsid w:val="006E3D17"/>
    <w:rsid w:val="006E3D3C"/>
    <w:rsid w:val="006E3DDA"/>
    <w:rsid w:val="006E3E8F"/>
    <w:rsid w:val="006E479E"/>
    <w:rsid w:val="006E57B4"/>
    <w:rsid w:val="006E5A3A"/>
    <w:rsid w:val="006E6303"/>
    <w:rsid w:val="006E6D63"/>
    <w:rsid w:val="006E6DD9"/>
    <w:rsid w:val="006E6E96"/>
    <w:rsid w:val="006E7EDB"/>
    <w:rsid w:val="006F04BD"/>
    <w:rsid w:val="006F0C98"/>
    <w:rsid w:val="006F17CB"/>
    <w:rsid w:val="006F1800"/>
    <w:rsid w:val="006F1C0F"/>
    <w:rsid w:val="006F1DED"/>
    <w:rsid w:val="006F2759"/>
    <w:rsid w:val="006F2A91"/>
    <w:rsid w:val="006F2D33"/>
    <w:rsid w:val="006F2D7A"/>
    <w:rsid w:val="006F2FF5"/>
    <w:rsid w:val="006F379C"/>
    <w:rsid w:val="006F40AC"/>
    <w:rsid w:val="006F4220"/>
    <w:rsid w:val="006F4DA6"/>
    <w:rsid w:val="006F69F6"/>
    <w:rsid w:val="006F6BCB"/>
    <w:rsid w:val="006F7104"/>
    <w:rsid w:val="006F73FC"/>
    <w:rsid w:val="006F778D"/>
    <w:rsid w:val="006F7C2D"/>
    <w:rsid w:val="00701020"/>
    <w:rsid w:val="007011CA"/>
    <w:rsid w:val="00701265"/>
    <w:rsid w:val="0070185B"/>
    <w:rsid w:val="00701AFC"/>
    <w:rsid w:val="00701D52"/>
    <w:rsid w:val="007022EC"/>
    <w:rsid w:val="007028F0"/>
    <w:rsid w:val="00702E2A"/>
    <w:rsid w:val="00703563"/>
    <w:rsid w:val="007039E6"/>
    <w:rsid w:val="00703CB5"/>
    <w:rsid w:val="00703CE8"/>
    <w:rsid w:val="00704737"/>
    <w:rsid w:val="00704C1B"/>
    <w:rsid w:val="007059EA"/>
    <w:rsid w:val="00705C2C"/>
    <w:rsid w:val="00705CE0"/>
    <w:rsid w:val="00705D34"/>
    <w:rsid w:val="00706311"/>
    <w:rsid w:val="00706362"/>
    <w:rsid w:val="0070638A"/>
    <w:rsid w:val="007066EA"/>
    <w:rsid w:val="00706BDE"/>
    <w:rsid w:val="0070708F"/>
    <w:rsid w:val="00707769"/>
    <w:rsid w:val="007077B6"/>
    <w:rsid w:val="00707A84"/>
    <w:rsid w:val="00710082"/>
    <w:rsid w:val="0071015D"/>
    <w:rsid w:val="00710906"/>
    <w:rsid w:val="007113ED"/>
    <w:rsid w:val="00712157"/>
    <w:rsid w:val="00712433"/>
    <w:rsid w:val="00712590"/>
    <w:rsid w:val="00712C1D"/>
    <w:rsid w:val="00712E01"/>
    <w:rsid w:val="00712EA1"/>
    <w:rsid w:val="0071398B"/>
    <w:rsid w:val="00713AB4"/>
    <w:rsid w:val="00713E35"/>
    <w:rsid w:val="00714532"/>
    <w:rsid w:val="00714EAB"/>
    <w:rsid w:val="0071518D"/>
    <w:rsid w:val="0071540E"/>
    <w:rsid w:val="00715639"/>
    <w:rsid w:val="0071564C"/>
    <w:rsid w:val="0071573F"/>
    <w:rsid w:val="007157EA"/>
    <w:rsid w:val="00715A41"/>
    <w:rsid w:val="00716741"/>
    <w:rsid w:val="00717478"/>
    <w:rsid w:val="00717501"/>
    <w:rsid w:val="00717578"/>
    <w:rsid w:val="0071774E"/>
    <w:rsid w:val="007200F0"/>
    <w:rsid w:val="007202C4"/>
    <w:rsid w:val="00720717"/>
    <w:rsid w:val="007209A3"/>
    <w:rsid w:val="007215EB"/>
    <w:rsid w:val="007216BB"/>
    <w:rsid w:val="00722328"/>
    <w:rsid w:val="00723710"/>
    <w:rsid w:val="007245FB"/>
    <w:rsid w:val="0072483E"/>
    <w:rsid w:val="00724CD7"/>
    <w:rsid w:val="00724E16"/>
    <w:rsid w:val="00724E6E"/>
    <w:rsid w:val="007257E3"/>
    <w:rsid w:val="00725881"/>
    <w:rsid w:val="00726003"/>
    <w:rsid w:val="00726E3E"/>
    <w:rsid w:val="007272EE"/>
    <w:rsid w:val="007272F6"/>
    <w:rsid w:val="0072740E"/>
    <w:rsid w:val="00727575"/>
    <w:rsid w:val="00727A07"/>
    <w:rsid w:val="00727D64"/>
    <w:rsid w:val="00727F09"/>
    <w:rsid w:val="0073004D"/>
    <w:rsid w:val="00730EDE"/>
    <w:rsid w:val="0073108A"/>
    <w:rsid w:val="00731937"/>
    <w:rsid w:val="00732030"/>
    <w:rsid w:val="00732288"/>
    <w:rsid w:val="00732488"/>
    <w:rsid w:val="007325D6"/>
    <w:rsid w:val="00732A2C"/>
    <w:rsid w:val="00732AD8"/>
    <w:rsid w:val="00734E3B"/>
    <w:rsid w:val="007351B5"/>
    <w:rsid w:val="007357C1"/>
    <w:rsid w:val="00735EAB"/>
    <w:rsid w:val="00736539"/>
    <w:rsid w:val="0073663C"/>
    <w:rsid w:val="0073689E"/>
    <w:rsid w:val="00737520"/>
    <w:rsid w:val="00737E0F"/>
    <w:rsid w:val="00737F14"/>
    <w:rsid w:val="00740114"/>
    <w:rsid w:val="00740175"/>
    <w:rsid w:val="0074037A"/>
    <w:rsid w:val="00740A8B"/>
    <w:rsid w:val="00740ECE"/>
    <w:rsid w:val="0074107F"/>
    <w:rsid w:val="0074158C"/>
    <w:rsid w:val="00741956"/>
    <w:rsid w:val="00742305"/>
    <w:rsid w:val="00742EC9"/>
    <w:rsid w:val="00743542"/>
    <w:rsid w:val="00743DEC"/>
    <w:rsid w:val="00744138"/>
    <w:rsid w:val="0074426F"/>
    <w:rsid w:val="0074435F"/>
    <w:rsid w:val="00744814"/>
    <w:rsid w:val="00744AB9"/>
    <w:rsid w:val="00744FAE"/>
    <w:rsid w:val="00745335"/>
    <w:rsid w:val="00745468"/>
    <w:rsid w:val="00745894"/>
    <w:rsid w:val="007461A5"/>
    <w:rsid w:val="007475B7"/>
    <w:rsid w:val="00747643"/>
    <w:rsid w:val="0074779E"/>
    <w:rsid w:val="007477CD"/>
    <w:rsid w:val="00750127"/>
    <w:rsid w:val="00750265"/>
    <w:rsid w:val="007503C3"/>
    <w:rsid w:val="00750C1C"/>
    <w:rsid w:val="0075101B"/>
    <w:rsid w:val="00751028"/>
    <w:rsid w:val="007510EB"/>
    <w:rsid w:val="007511DC"/>
    <w:rsid w:val="00751412"/>
    <w:rsid w:val="00751956"/>
    <w:rsid w:val="007519A9"/>
    <w:rsid w:val="00751C6D"/>
    <w:rsid w:val="00752781"/>
    <w:rsid w:val="007527C2"/>
    <w:rsid w:val="0075327D"/>
    <w:rsid w:val="00753376"/>
    <w:rsid w:val="00753CBF"/>
    <w:rsid w:val="00753E3C"/>
    <w:rsid w:val="007546F8"/>
    <w:rsid w:val="007547D9"/>
    <w:rsid w:val="00754973"/>
    <w:rsid w:val="00754D17"/>
    <w:rsid w:val="00755094"/>
    <w:rsid w:val="0075570B"/>
    <w:rsid w:val="00755AE5"/>
    <w:rsid w:val="00756084"/>
    <w:rsid w:val="00756111"/>
    <w:rsid w:val="00756302"/>
    <w:rsid w:val="0075649A"/>
    <w:rsid w:val="007565FE"/>
    <w:rsid w:val="00756864"/>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1D8"/>
    <w:rsid w:val="00765219"/>
    <w:rsid w:val="0076543B"/>
    <w:rsid w:val="00765BED"/>
    <w:rsid w:val="00765E65"/>
    <w:rsid w:val="007661B9"/>
    <w:rsid w:val="007663EC"/>
    <w:rsid w:val="00766B7A"/>
    <w:rsid w:val="00766D74"/>
    <w:rsid w:val="00766F86"/>
    <w:rsid w:val="00767396"/>
    <w:rsid w:val="00767B4C"/>
    <w:rsid w:val="00767DB1"/>
    <w:rsid w:val="00770226"/>
    <w:rsid w:val="007706BC"/>
    <w:rsid w:val="00770C42"/>
    <w:rsid w:val="00770D3F"/>
    <w:rsid w:val="0077107F"/>
    <w:rsid w:val="007712F0"/>
    <w:rsid w:val="00771DBC"/>
    <w:rsid w:val="00772969"/>
    <w:rsid w:val="00772DF7"/>
    <w:rsid w:val="00772F18"/>
    <w:rsid w:val="007732FC"/>
    <w:rsid w:val="007737AF"/>
    <w:rsid w:val="007737C1"/>
    <w:rsid w:val="00773972"/>
    <w:rsid w:val="00773D36"/>
    <w:rsid w:val="00773F30"/>
    <w:rsid w:val="007745A7"/>
    <w:rsid w:val="00774CC5"/>
    <w:rsid w:val="007753A9"/>
    <w:rsid w:val="00775B73"/>
    <w:rsid w:val="00775C47"/>
    <w:rsid w:val="00775F65"/>
    <w:rsid w:val="00775FF7"/>
    <w:rsid w:val="0077612A"/>
    <w:rsid w:val="00776142"/>
    <w:rsid w:val="00777355"/>
    <w:rsid w:val="00777999"/>
    <w:rsid w:val="00777F42"/>
    <w:rsid w:val="007801AB"/>
    <w:rsid w:val="007803D7"/>
    <w:rsid w:val="00780481"/>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5E6C"/>
    <w:rsid w:val="00786A3A"/>
    <w:rsid w:val="00786CB0"/>
    <w:rsid w:val="007870E2"/>
    <w:rsid w:val="00787561"/>
    <w:rsid w:val="00787A42"/>
    <w:rsid w:val="00787BEB"/>
    <w:rsid w:val="00787D27"/>
    <w:rsid w:val="00790262"/>
    <w:rsid w:val="007909A5"/>
    <w:rsid w:val="00790AC4"/>
    <w:rsid w:val="00791774"/>
    <w:rsid w:val="00791833"/>
    <w:rsid w:val="00791E38"/>
    <w:rsid w:val="0079208F"/>
    <w:rsid w:val="007928DD"/>
    <w:rsid w:val="00792D28"/>
    <w:rsid w:val="00792D31"/>
    <w:rsid w:val="00793391"/>
    <w:rsid w:val="007934ED"/>
    <w:rsid w:val="00794063"/>
    <w:rsid w:val="00794E09"/>
    <w:rsid w:val="007950C9"/>
    <w:rsid w:val="007950E0"/>
    <w:rsid w:val="00795DB4"/>
    <w:rsid w:val="0079673D"/>
    <w:rsid w:val="007967C5"/>
    <w:rsid w:val="00797573"/>
    <w:rsid w:val="00797622"/>
    <w:rsid w:val="00797CC4"/>
    <w:rsid w:val="00797CDB"/>
    <w:rsid w:val="007A1C6A"/>
    <w:rsid w:val="007A2523"/>
    <w:rsid w:val="007A2922"/>
    <w:rsid w:val="007A393F"/>
    <w:rsid w:val="007A42F5"/>
    <w:rsid w:val="007A50DF"/>
    <w:rsid w:val="007A50FE"/>
    <w:rsid w:val="007A5309"/>
    <w:rsid w:val="007A5338"/>
    <w:rsid w:val="007A559C"/>
    <w:rsid w:val="007A55BC"/>
    <w:rsid w:val="007A55C4"/>
    <w:rsid w:val="007A56AC"/>
    <w:rsid w:val="007A57C6"/>
    <w:rsid w:val="007A6721"/>
    <w:rsid w:val="007A69E1"/>
    <w:rsid w:val="007A6F5D"/>
    <w:rsid w:val="007A744A"/>
    <w:rsid w:val="007A74BE"/>
    <w:rsid w:val="007B0297"/>
    <w:rsid w:val="007B02E3"/>
    <w:rsid w:val="007B0AAB"/>
    <w:rsid w:val="007B1032"/>
    <w:rsid w:val="007B1CEE"/>
    <w:rsid w:val="007B2048"/>
    <w:rsid w:val="007B2EFF"/>
    <w:rsid w:val="007B33D0"/>
    <w:rsid w:val="007B37D2"/>
    <w:rsid w:val="007B3CEB"/>
    <w:rsid w:val="007B3DAC"/>
    <w:rsid w:val="007B46FB"/>
    <w:rsid w:val="007B47D3"/>
    <w:rsid w:val="007B548F"/>
    <w:rsid w:val="007B5697"/>
    <w:rsid w:val="007B57F8"/>
    <w:rsid w:val="007B599B"/>
    <w:rsid w:val="007B5D38"/>
    <w:rsid w:val="007B6659"/>
    <w:rsid w:val="007B665A"/>
    <w:rsid w:val="007B6754"/>
    <w:rsid w:val="007B6867"/>
    <w:rsid w:val="007B6990"/>
    <w:rsid w:val="007B6BB3"/>
    <w:rsid w:val="007B6E5F"/>
    <w:rsid w:val="007B718D"/>
    <w:rsid w:val="007B71B3"/>
    <w:rsid w:val="007B724E"/>
    <w:rsid w:val="007B727E"/>
    <w:rsid w:val="007B736E"/>
    <w:rsid w:val="007B73A1"/>
    <w:rsid w:val="007B748A"/>
    <w:rsid w:val="007B76A7"/>
    <w:rsid w:val="007B7A82"/>
    <w:rsid w:val="007C03A0"/>
    <w:rsid w:val="007C0D85"/>
    <w:rsid w:val="007C1560"/>
    <w:rsid w:val="007C208D"/>
    <w:rsid w:val="007C22E7"/>
    <w:rsid w:val="007C3198"/>
    <w:rsid w:val="007C3866"/>
    <w:rsid w:val="007C3A60"/>
    <w:rsid w:val="007C415F"/>
    <w:rsid w:val="007C42C1"/>
    <w:rsid w:val="007C42CF"/>
    <w:rsid w:val="007C4DBF"/>
    <w:rsid w:val="007C5053"/>
    <w:rsid w:val="007C5EF1"/>
    <w:rsid w:val="007C6D10"/>
    <w:rsid w:val="007C71CA"/>
    <w:rsid w:val="007C7739"/>
    <w:rsid w:val="007C7977"/>
    <w:rsid w:val="007C7D6F"/>
    <w:rsid w:val="007D051A"/>
    <w:rsid w:val="007D0DEF"/>
    <w:rsid w:val="007D109C"/>
    <w:rsid w:val="007D2793"/>
    <w:rsid w:val="007D2A83"/>
    <w:rsid w:val="007D2EEE"/>
    <w:rsid w:val="007D329A"/>
    <w:rsid w:val="007D3482"/>
    <w:rsid w:val="007D34FE"/>
    <w:rsid w:val="007D3BBD"/>
    <w:rsid w:val="007D3DE8"/>
    <w:rsid w:val="007D3E13"/>
    <w:rsid w:val="007D3FBE"/>
    <w:rsid w:val="007D44D9"/>
    <w:rsid w:val="007D4891"/>
    <w:rsid w:val="007D48A5"/>
    <w:rsid w:val="007D521E"/>
    <w:rsid w:val="007D54F7"/>
    <w:rsid w:val="007D57D9"/>
    <w:rsid w:val="007D5911"/>
    <w:rsid w:val="007D5954"/>
    <w:rsid w:val="007D59C0"/>
    <w:rsid w:val="007D59C9"/>
    <w:rsid w:val="007D59F2"/>
    <w:rsid w:val="007D5CB4"/>
    <w:rsid w:val="007D6439"/>
    <w:rsid w:val="007D68FC"/>
    <w:rsid w:val="007D69C2"/>
    <w:rsid w:val="007D6B92"/>
    <w:rsid w:val="007D7BA9"/>
    <w:rsid w:val="007D7F5B"/>
    <w:rsid w:val="007E020F"/>
    <w:rsid w:val="007E051F"/>
    <w:rsid w:val="007E06EA"/>
    <w:rsid w:val="007E07DB"/>
    <w:rsid w:val="007E0CF1"/>
    <w:rsid w:val="007E16E5"/>
    <w:rsid w:val="007E1904"/>
    <w:rsid w:val="007E19A6"/>
    <w:rsid w:val="007E19E9"/>
    <w:rsid w:val="007E276F"/>
    <w:rsid w:val="007E2946"/>
    <w:rsid w:val="007E2AD0"/>
    <w:rsid w:val="007E2B5C"/>
    <w:rsid w:val="007E320F"/>
    <w:rsid w:val="007E33AE"/>
    <w:rsid w:val="007E375A"/>
    <w:rsid w:val="007E3B3D"/>
    <w:rsid w:val="007E3D4B"/>
    <w:rsid w:val="007E3F57"/>
    <w:rsid w:val="007E40EE"/>
    <w:rsid w:val="007E42CB"/>
    <w:rsid w:val="007E4AF8"/>
    <w:rsid w:val="007E5126"/>
    <w:rsid w:val="007E5339"/>
    <w:rsid w:val="007E5872"/>
    <w:rsid w:val="007E5889"/>
    <w:rsid w:val="007E5B4E"/>
    <w:rsid w:val="007E694C"/>
    <w:rsid w:val="007E6AE1"/>
    <w:rsid w:val="007E6D37"/>
    <w:rsid w:val="007E7171"/>
    <w:rsid w:val="007F0D3C"/>
    <w:rsid w:val="007F12FF"/>
    <w:rsid w:val="007F1347"/>
    <w:rsid w:val="007F1526"/>
    <w:rsid w:val="007F17D1"/>
    <w:rsid w:val="007F1A74"/>
    <w:rsid w:val="007F2A15"/>
    <w:rsid w:val="007F2AD9"/>
    <w:rsid w:val="007F2D36"/>
    <w:rsid w:val="007F30EA"/>
    <w:rsid w:val="007F31C8"/>
    <w:rsid w:val="007F3358"/>
    <w:rsid w:val="007F360E"/>
    <w:rsid w:val="007F3BE7"/>
    <w:rsid w:val="007F4196"/>
    <w:rsid w:val="007F4A6B"/>
    <w:rsid w:val="007F4C8C"/>
    <w:rsid w:val="007F5411"/>
    <w:rsid w:val="007F62CF"/>
    <w:rsid w:val="007F6922"/>
    <w:rsid w:val="007F6E06"/>
    <w:rsid w:val="007F750A"/>
    <w:rsid w:val="007F7562"/>
    <w:rsid w:val="007F7ACC"/>
    <w:rsid w:val="0080016F"/>
    <w:rsid w:val="00800469"/>
    <w:rsid w:val="00800BEB"/>
    <w:rsid w:val="00801064"/>
    <w:rsid w:val="00801AD0"/>
    <w:rsid w:val="00801AD3"/>
    <w:rsid w:val="00801DBE"/>
    <w:rsid w:val="00802788"/>
    <w:rsid w:val="00802DA9"/>
    <w:rsid w:val="0080306D"/>
    <w:rsid w:val="00803778"/>
    <w:rsid w:val="00803A54"/>
    <w:rsid w:val="00803CD7"/>
    <w:rsid w:val="008042DA"/>
    <w:rsid w:val="0080479F"/>
    <w:rsid w:val="0080488F"/>
    <w:rsid w:val="00804E32"/>
    <w:rsid w:val="00804E50"/>
    <w:rsid w:val="00805326"/>
    <w:rsid w:val="00805B36"/>
    <w:rsid w:val="00805BCE"/>
    <w:rsid w:val="008060A1"/>
    <w:rsid w:val="0080645F"/>
    <w:rsid w:val="0080698E"/>
    <w:rsid w:val="00806F9D"/>
    <w:rsid w:val="008072B5"/>
    <w:rsid w:val="00807484"/>
    <w:rsid w:val="008078A9"/>
    <w:rsid w:val="008106A8"/>
    <w:rsid w:val="00810747"/>
    <w:rsid w:val="00810A39"/>
    <w:rsid w:val="00810BD9"/>
    <w:rsid w:val="0081127F"/>
    <w:rsid w:val="0081135E"/>
    <w:rsid w:val="00811C69"/>
    <w:rsid w:val="00811EFC"/>
    <w:rsid w:val="00812114"/>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6C18"/>
    <w:rsid w:val="00817016"/>
    <w:rsid w:val="008177C6"/>
    <w:rsid w:val="00817B01"/>
    <w:rsid w:val="0082015C"/>
    <w:rsid w:val="008201C1"/>
    <w:rsid w:val="0082050D"/>
    <w:rsid w:val="008210A5"/>
    <w:rsid w:val="00821321"/>
    <w:rsid w:val="00821C4C"/>
    <w:rsid w:val="00822694"/>
    <w:rsid w:val="0082304B"/>
    <w:rsid w:val="00823348"/>
    <w:rsid w:val="00823A4D"/>
    <w:rsid w:val="0082411F"/>
    <w:rsid w:val="00824B95"/>
    <w:rsid w:val="00824C66"/>
    <w:rsid w:val="00824E09"/>
    <w:rsid w:val="008256D4"/>
    <w:rsid w:val="0082621E"/>
    <w:rsid w:val="00826288"/>
    <w:rsid w:val="008263F2"/>
    <w:rsid w:val="00826B73"/>
    <w:rsid w:val="00826FEE"/>
    <w:rsid w:val="00827047"/>
    <w:rsid w:val="008276AD"/>
    <w:rsid w:val="0082784D"/>
    <w:rsid w:val="00827C33"/>
    <w:rsid w:val="008303F6"/>
    <w:rsid w:val="00830412"/>
    <w:rsid w:val="00830A76"/>
    <w:rsid w:val="008310EA"/>
    <w:rsid w:val="00831ADD"/>
    <w:rsid w:val="00831C65"/>
    <w:rsid w:val="00831CBA"/>
    <w:rsid w:val="00832059"/>
    <w:rsid w:val="0083215A"/>
    <w:rsid w:val="0083232D"/>
    <w:rsid w:val="008325B3"/>
    <w:rsid w:val="0083274E"/>
    <w:rsid w:val="0083275D"/>
    <w:rsid w:val="008337B8"/>
    <w:rsid w:val="008338F1"/>
    <w:rsid w:val="00833F28"/>
    <w:rsid w:val="008343EF"/>
    <w:rsid w:val="008346EA"/>
    <w:rsid w:val="008348F8"/>
    <w:rsid w:val="00834AE5"/>
    <w:rsid w:val="00834C64"/>
    <w:rsid w:val="00834EE1"/>
    <w:rsid w:val="00834F75"/>
    <w:rsid w:val="008351FE"/>
    <w:rsid w:val="00835590"/>
    <w:rsid w:val="00835C6A"/>
    <w:rsid w:val="00836163"/>
    <w:rsid w:val="0083675E"/>
    <w:rsid w:val="00836A4E"/>
    <w:rsid w:val="00836B6D"/>
    <w:rsid w:val="00836D01"/>
    <w:rsid w:val="00836FD8"/>
    <w:rsid w:val="008379A5"/>
    <w:rsid w:val="00837AA5"/>
    <w:rsid w:val="00837B8F"/>
    <w:rsid w:val="00837E9A"/>
    <w:rsid w:val="00837F11"/>
    <w:rsid w:val="0084009E"/>
    <w:rsid w:val="00840C91"/>
    <w:rsid w:val="00840F00"/>
    <w:rsid w:val="00840F2D"/>
    <w:rsid w:val="0084171D"/>
    <w:rsid w:val="00841981"/>
    <w:rsid w:val="00841ACB"/>
    <w:rsid w:val="0084207E"/>
    <w:rsid w:val="00842222"/>
    <w:rsid w:val="00842607"/>
    <w:rsid w:val="00842E33"/>
    <w:rsid w:val="008430FB"/>
    <w:rsid w:val="008436A5"/>
    <w:rsid w:val="008440AA"/>
    <w:rsid w:val="00844805"/>
    <w:rsid w:val="0084597A"/>
    <w:rsid w:val="00845A1D"/>
    <w:rsid w:val="00846597"/>
    <w:rsid w:val="008468B6"/>
    <w:rsid w:val="00846B00"/>
    <w:rsid w:val="00846D14"/>
    <w:rsid w:val="008473E4"/>
    <w:rsid w:val="0084799E"/>
    <w:rsid w:val="00850198"/>
    <w:rsid w:val="008501F6"/>
    <w:rsid w:val="008502F4"/>
    <w:rsid w:val="008505BB"/>
    <w:rsid w:val="00851111"/>
    <w:rsid w:val="008511B9"/>
    <w:rsid w:val="00851C6E"/>
    <w:rsid w:val="0085219D"/>
    <w:rsid w:val="00852497"/>
    <w:rsid w:val="00852D2C"/>
    <w:rsid w:val="00852DF1"/>
    <w:rsid w:val="008531CC"/>
    <w:rsid w:val="00853988"/>
    <w:rsid w:val="00853A46"/>
    <w:rsid w:val="00853F2C"/>
    <w:rsid w:val="008542AC"/>
    <w:rsid w:val="00854A0F"/>
    <w:rsid w:val="00854B2A"/>
    <w:rsid w:val="00856573"/>
    <w:rsid w:val="008565AA"/>
    <w:rsid w:val="00857361"/>
    <w:rsid w:val="008579CB"/>
    <w:rsid w:val="0086023E"/>
    <w:rsid w:val="00860296"/>
    <w:rsid w:val="00860DDF"/>
    <w:rsid w:val="0086172F"/>
    <w:rsid w:val="00861EA4"/>
    <w:rsid w:val="00862057"/>
    <w:rsid w:val="008624EC"/>
    <w:rsid w:val="008625C9"/>
    <w:rsid w:val="00862825"/>
    <w:rsid w:val="00863C85"/>
    <w:rsid w:val="00864840"/>
    <w:rsid w:val="00864874"/>
    <w:rsid w:val="00864884"/>
    <w:rsid w:val="0086499C"/>
    <w:rsid w:val="00864D16"/>
    <w:rsid w:val="00864EF0"/>
    <w:rsid w:val="0086570D"/>
    <w:rsid w:val="00865D0F"/>
    <w:rsid w:val="00866DAF"/>
    <w:rsid w:val="00866EA2"/>
    <w:rsid w:val="0086785A"/>
    <w:rsid w:val="00867945"/>
    <w:rsid w:val="00867BC6"/>
    <w:rsid w:val="00867CE4"/>
    <w:rsid w:val="00867D73"/>
    <w:rsid w:val="00867EFE"/>
    <w:rsid w:val="0087004D"/>
    <w:rsid w:val="00870214"/>
    <w:rsid w:val="0087027C"/>
    <w:rsid w:val="008703CC"/>
    <w:rsid w:val="00870A00"/>
    <w:rsid w:val="008717E0"/>
    <w:rsid w:val="008719A5"/>
    <w:rsid w:val="00871E53"/>
    <w:rsid w:val="008725EE"/>
    <w:rsid w:val="008726DB"/>
    <w:rsid w:val="00872812"/>
    <w:rsid w:val="00872C48"/>
    <w:rsid w:val="00872D01"/>
    <w:rsid w:val="00873815"/>
    <w:rsid w:val="00873FA6"/>
    <w:rsid w:val="00873FF8"/>
    <w:rsid w:val="008740BF"/>
    <w:rsid w:val="0087478C"/>
    <w:rsid w:val="008747B6"/>
    <w:rsid w:val="008749EF"/>
    <w:rsid w:val="00874AE2"/>
    <w:rsid w:val="00874CAB"/>
    <w:rsid w:val="00874E11"/>
    <w:rsid w:val="008756B5"/>
    <w:rsid w:val="008759D2"/>
    <w:rsid w:val="008763E8"/>
    <w:rsid w:val="0087650A"/>
    <w:rsid w:val="00876557"/>
    <w:rsid w:val="00877C5B"/>
    <w:rsid w:val="00877FD6"/>
    <w:rsid w:val="008802B7"/>
    <w:rsid w:val="00880BB7"/>
    <w:rsid w:val="00880C5F"/>
    <w:rsid w:val="00880E76"/>
    <w:rsid w:val="00881290"/>
    <w:rsid w:val="008818D2"/>
    <w:rsid w:val="00881B71"/>
    <w:rsid w:val="00881D78"/>
    <w:rsid w:val="0088292D"/>
    <w:rsid w:val="00882E2A"/>
    <w:rsid w:val="008835DB"/>
    <w:rsid w:val="00883E8B"/>
    <w:rsid w:val="008845C7"/>
    <w:rsid w:val="00884822"/>
    <w:rsid w:val="00884BF2"/>
    <w:rsid w:val="00884F0F"/>
    <w:rsid w:val="008857B7"/>
    <w:rsid w:val="008862EE"/>
    <w:rsid w:val="00887033"/>
    <w:rsid w:val="008876C0"/>
    <w:rsid w:val="0088791E"/>
    <w:rsid w:val="00887CAE"/>
    <w:rsid w:val="008901D0"/>
    <w:rsid w:val="00890263"/>
    <w:rsid w:val="00890781"/>
    <w:rsid w:val="008908C9"/>
    <w:rsid w:val="00890E56"/>
    <w:rsid w:val="008912A8"/>
    <w:rsid w:val="0089136F"/>
    <w:rsid w:val="00891A6D"/>
    <w:rsid w:val="008920BD"/>
    <w:rsid w:val="00892153"/>
    <w:rsid w:val="00892491"/>
    <w:rsid w:val="00893404"/>
    <w:rsid w:val="00894097"/>
    <w:rsid w:val="00894150"/>
    <w:rsid w:val="00894DB9"/>
    <w:rsid w:val="008951E1"/>
    <w:rsid w:val="008957CE"/>
    <w:rsid w:val="0089594C"/>
    <w:rsid w:val="008963EF"/>
    <w:rsid w:val="00896F15"/>
    <w:rsid w:val="00897218"/>
    <w:rsid w:val="0089732D"/>
    <w:rsid w:val="0089760C"/>
    <w:rsid w:val="008A0667"/>
    <w:rsid w:val="008A0727"/>
    <w:rsid w:val="008A0940"/>
    <w:rsid w:val="008A0C37"/>
    <w:rsid w:val="008A0C5A"/>
    <w:rsid w:val="008A17BE"/>
    <w:rsid w:val="008A17C5"/>
    <w:rsid w:val="008A19B9"/>
    <w:rsid w:val="008A1D30"/>
    <w:rsid w:val="008A27F2"/>
    <w:rsid w:val="008A2A93"/>
    <w:rsid w:val="008A2E7A"/>
    <w:rsid w:val="008A2FF2"/>
    <w:rsid w:val="008A3FCD"/>
    <w:rsid w:val="008A45F2"/>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E1B"/>
    <w:rsid w:val="008B4899"/>
    <w:rsid w:val="008B4DF1"/>
    <w:rsid w:val="008B59A3"/>
    <w:rsid w:val="008B634B"/>
    <w:rsid w:val="008B6764"/>
    <w:rsid w:val="008B6856"/>
    <w:rsid w:val="008B6903"/>
    <w:rsid w:val="008B6EA4"/>
    <w:rsid w:val="008B769A"/>
    <w:rsid w:val="008B7F40"/>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B8F"/>
    <w:rsid w:val="008C4EDA"/>
    <w:rsid w:val="008C5356"/>
    <w:rsid w:val="008C55BC"/>
    <w:rsid w:val="008C5CAF"/>
    <w:rsid w:val="008C60D0"/>
    <w:rsid w:val="008C677A"/>
    <w:rsid w:val="008C686D"/>
    <w:rsid w:val="008C68FE"/>
    <w:rsid w:val="008C6D20"/>
    <w:rsid w:val="008C6E7D"/>
    <w:rsid w:val="008C74A2"/>
    <w:rsid w:val="008C756D"/>
    <w:rsid w:val="008C7838"/>
    <w:rsid w:val="008C7A0D"/>
    <w:rsid w:val="008C7B91"/>
    <w:rsid w:val="008D047A"/>
    <w:rsid w:val="008D080C"/>
    <w:rsid w:val="008D089E"/>
    <w:rsid w:val="008D0B5B"/>
    <w:rsid w:val="008D0B79"/>
    <w:rsid w:val="008D118E"/>
    <w:rsid w:val="008D12C7"/>
    <w:rsid w:val="008D1CF5"/>
    <w:rsid w:val="008D1E7F"/>
    <w:rsid w:val="008D2743"/>
    <w:rsid w:val="008D29F7"/>
    <w:rsid w:val="008D2A7D"/>
    <w:rsid w:val="008D2B7D"/>
    <w:rsid w:val="008D2D24"/>
    <w:rsid w:val="008D348D"/>
    <w:rsid w:val="008D3806"/>
    <w:rsid w:val="008D399E"/>
    <w:rsid w:val="008D3F70"/>
    <w:rsid w:val="008D4B4E"/>
    <w:rsid w:val="008D53CB"/>
    <w:rsid w:val="008D54D6"/>
    <w:rsid w:val="008D5739"/>
    <w:rsid w:val="008D5745"/>
    <w:rsid w:val="008D5B98"/>
    <w:rsid w:val="008D5D50"/>
    <w:rsid w:val="008D6CEE"/>
    <w:rsid w:val="008E051A"/>
    <w:rsid w:val="008E05B3"/>
    <w:rsid w:val="008E0796"/>
    <w:rsid w:val="008E079B"/>
    <w:rsid w:val="008E0899"/>
    <w:rsid w:val="008E0AAD"/>
    <w:rsid w:val="008E14C9"/>
    <w:rsid w:val="008E1714"/>
    <w:rsid w:val="008E1A05"/>
    <w:rsid w:val="008E1A5F"/>
    <w:rsid w:val="008E2EFF"/>
    <w:rsid w:val="008E2F56"/>
    <w:rsid w:val="008E3B77"/>
    <w:rsid w:val="008E3C92"/>
    <w:rsid w:val="008E3CC9"/>
    <w:rsid w:val="008E4978"/>
    <w:rsid w:val="008E4B5F"/>
    <w:rsid w:val="008E4BCA"/>
    <w:rsid w:val="008E4DF5"/>
    <w:rsid w:val="008E4F7E"/>
    <w:rsid w:val="008E634E"/>
    <w:rsid w:val="008E6512"/>
    <w:rsid w:val="008E6956"/>
    <w:rsid w:val="008E7175"/>
    <w:rsid w:val="008E7E3B"/>
    <w:rsid w:val="008E7E66"/>
    <w:rsid w:val="008F01E8"/>
    <w:rsid w:val="008F0235"/>
    <w:rsid w:val="008F02F8"/>
    <w:rsid w:val="008F0D99"/>
    <w:rsid w:val="008F15A1"/>
    <w:rsid w:val="008F165B"/>
    <w:rsid w:val="008F1DDA"/>
    <w:rsid w:val="008F26B4"/>
    <w:rsid w:val="008F2B26"/>
    <w:rsid w:val="008F2C83"/>
    <w:rsid w:val="008F2C95"/>
    <w:rsid w:val="008F2E1D"/>
    <w:rsid w:val="008F2EF1"/>
    <w:rsid w:val="008F3169"/>
    <w:rsid w:val="008F33E3"/>
    <w:rsid w:val="008F3452"/>
    <w:rsid w:val="008F350F"/>
    <w:rsid w:val="008F37F3"/>
    <w:rsid w:val="008F3DF2"/>
    <w:rsid w:val="008F4EFE"/>
    <w:rsid w:val="008F50C1"/>
    <w:rsid w:val="008F52D8"/>
    <w:rsid w:val="008F58EA"/>
    <w:rsid w:val="008F59FC"/>
    <w:rsid w:val="008F6075"/>
    <w:rsid w:val="008F6E4D"/>
    <w:rsid w:val="008F6F72"/>
    <w:rsid w:val="008F744E"/>
    <w:rsid w:val="008F7726"/>
    <w:rsid w:val="008F79B2"/>
    <w:rsid w:val="008F7DDE"/>
    <w:rsid w:val="008F7FD8"/>
    <w:rsid w:val="00900131"/>
    <w:rsid w:val="00900444"/>
    <w:rsid w:val="009006D6"/>
    <w:rsid w:val="00900C0C"/>
    <w:rsid w:val="00900E9A"/>
    <w:rsid w:val="00901562"/>
    <w:rsid w:val="009022C6"/>
    <w:rsid w:val="009024DB"/>
    <w:rsid w:val="009024DD"/>
    <w:rsid w:val="00902ABC"/>
    <w:rsid w:val="009042E1"/>
    <w:rsid w:val="00904386"/>
    <w:rsid w:val="00904B85"/>
    <w:rsid w:val="00905833"/>
    <w:rsid w:val="00906019"/>
    <w:rsid w:val="0090660F"/>
    <w:rsid w:val="00906AAB"/>
    <w:rsid w:val="00906DA2"/>
    <w:rsid w:val="009071FB"/>
    <w:rsid w:val="00907A00"/>
    <w:rsid w:val="00907F64"/>
    <w:rsid w:val="0091029D"/>
    <w:rsid w:val="00910680"/>
    <w:rsid w:val="0091073A"/>
    <w:rsid w:val="00910879"/>
    <w:rsid w:val="0091182A"/>
    <w:rsid w:val="00911B91"/>
    <w:rsid w:val="00911ECF"/>
    <w:rsid w:val="00912025"/>
    <w:rsid w:val="00912521"/>
    <w:rsid w:val="009128A3"/>
    <w:rsid w:val="009129F2"/>
    <w:rsid w:val="0091314E"/>
    <w:rsid w:val="00913931"/>
    <w:rsid w:val="00913EA4"/>
    <w:rsid w:val="00915910"/>
    <w:rsid w:val="00915AEC"/>
    <w:rsid w:val="009160C5"/>
    <w:rsid w:val="0091646A"/>
    <w:rsid w:val="00916B34"/>
    <w:rsid w:val="00917617"/>
    <w:rsid w:val="00917657"/>
    <w:rsid w:val="00920056"/>
    <w:rsid w:val="009200F4"/>
    <w:rsid w:val="009207FE"/>
    <w:rsid w:val="00921151"/>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3A7"/>
    <w:rsid w:val="009274EA"/>
    <w:rsid w:val="009276D2"/>
    <w:rsid w:val="00930370"/>
    <w:rsid w:val="00930515"/>
    <w:rsid w:val="00930BE0"/>
    <w:rsid w:val="00930C81"/>
    <w:rsid w:val="00931B7E"/>
    <w:rsid w:val="00932457"/>
    <w:rsid w:val="00932545"/>
    <w:rsid w:val="00932715"/>
    <w:rsid w:val="0093292E"/>
    <w:rsid w:val="00932C22"/>
    <w:rsid w:val="009337AC"/>
    <w:rsid w:val="0093393D"/>
    <w:rsid w:val="00933DB9"/>
    <w:rsid w:val="00934249"/>
    <w:rsid w:val="00934779"/>
    <w:rsid w:val="00934B7F"/>
    <w:rsid w:val="00934EA1"/>
    <w:rsid w:val="00934F00"/>
    <w:rsid w:val="009356DE"/>
    <w:rsid w:val="00935A3E"/>
    <w:rsid w:val="00935C7B"/>
    <w:rsid w:val="00936145"/>
    <w:rsid w:val="00936AC0"/>
    <w:rsid w:val="00937ADF"/>
    <w:rsid w:val="00937BCF"/>
    <w:rsid w:val="00940819"/>
    <w:rsid w:val="00940A06"/>
    <w:rsid w:val="00940A38"/>
    <w:rsid w:val="00940A90"/>
    <w:rsid w:val="0094150D"/>
    <w:rsid w:val="00941561"/>
    <w:rsid w:val="00941B5E"/>
    <w:rsid w:val="00941C2A"/>
    <w:rsid w:val="00941C49"/>
    <w:rsid w:val="00942033"/>
    <w:rsid w:val="00942134"/>
    <w:rsid w:val="00942168"/>
    <w:rsid w:val="009425B4"/>
    <w:rsid w:val="0094289B"/>
    <w:rsid w:val="00942C8F"/>
    <w:rsid w:val="0094313E"/>
    <w:rsid w:val="009435EC"/>
    <w:rsid w:val="00943D1A"/>
    <w:rsid w:val="00943D76"/>
    <w:rsid w:val="009445B6"/>
    <w:rsid w:val="00944611"/>
    <w:rsid w:val="009446B4"/>
    <w:rsid w:val="009447C1"/>
    <w:rsid w:val="00944A28"/>
    <w:rsid w:val="00944A94"/>
    <w:rsid w:val="00945942"/>
    <w:rsid w:val="00945CD2"/>
    <w:rsid w:val="00945D93"/>
    <w:rsid w:val="00945EB7"/>
    <w:rsid w:val="00946416"/>
    <w:rsid w:val="0094658C"/>
    <w:rsid w:val="0094698A"/>
    <w:rsid w:val="00947363"/>
    <w:rsid w:val="0094798C"/>
    <w:rsid w:val="0095024D"/>
    <w:rsid w:val="00950442"/>
    <w:rsid w:val="009507FC"/>
    <w:rsid w:val="009517FF"/>
    <w:rsid w:val="00951D00"/>
    <w:rsid w:val="00951EA7"/>
    <w:rsid w:val="00952061"/>
    <w:rsid w:val="0095276B"/>
    <w:rsid w:val="00952837"/>
    <w:rsid w:val="00952E11"/>
    <w:rsid w:val="00953333"/>
    <w:rsid w:val="00953555"/>
    <w:rsid w:val="0095361C"/>
    <w:rsid w:val="00953A35"/>
    <w:rsid w:val="00953FEF"/>
    <w:rsid w:val="00954676"/>
    <w:rsid w:val="0095467F"/>
    <w:rsid w:val="00954A17"/>
    <w:rsid w:val="00955003"/>
    <w:rsid w:val="00955D2B"/>
    <w:rsid w:val="00955D69"/>
    <w:rsid w:val="00956500"/>
    <w:rsid w:val="009566D4"/>
    <w:rsid w:val="00956965"/>
    <w:rsid w:val="009569CB"/>
    <w:rsid w:val="0095746D"/>
    <w:rsid w:val="009574BD"/>
    <w:rsid w:val="009578A3"/>
    <w:rsid w:val="009578CD"/>
    <w:rsid w:val="00957E54"/>
    <w:rsid w:val="00957E5D"/>
    <w:rsid w:val="00960351"/>
    <w:rsid w:val="00960535"/>
    <w:rsid w:val="009605AC"/>
    <w:rsid w:val="00960CB0"/>
    <w:rsid w:val="00961EB2"/>
    <w:rsid w:val="009620C5"/>
    <w:rsid w:val="00962A5A"/>
    <w:rsid w:val="009631C2"/>
    <w:rsid w:val="009639C3"/>
    <w:rsid w:val="0096446E"/>
    <w:rsid w:val="00964840"/>
    <w:rsid w:val="00964BBF"/>
    <w:rsid w:val="009650F3"/>
    <w:rsid w:val="00965136"/>
    <w:rsid w:val="0096530D"/>
    <w:rsid w:val="00965DE7"/>
    <w:rsid w:val="00965F68"/>
    <w:rsid w:val="009664E6"/>
    <w:rsid w:val="00966AF3"/>
    <w:rsid w:val="00966FED"/>
    <w:rsid w:val="0096705F"/>
    <w:rsid w:val="00967367"/>
    <w:rsid w:val="00967408"/>
    <w:rsid w:val="0096790D"/>
    <w:rsid w:val="00967C8A"/>
    <w:rsid w:val="00967D7E"/>
    <w:rsid w:val="00967F08"/>
    <w:rsid w:val="00970009"/>
    <w:rsid w:val="0097012E"/>
    <w:rsid w:val="0097013B"/>
    <w:rsid w:val="0097027A"/>
    <w:rsid w:val="00970331"/>
    <w:rsid w:val="0097050B"/>
    <w:rsid w:val="009705D5"/>
    <w:rsid w:val="0097097C"/>
    <w:rsid w:val="00971624"/>
    <w:rsid w:val="00971763"/>
    <w:rsid w:val="009717E8"/>
    <w:rsid w:val="0097194C"/>
    <w:rsid w:val="009720CA"/>
    <w:rsid w:val="0097248E"/>
    <w:rsid w:val="009737F6"/>
    <w:rsid w:val="00973919"/>
    <w:rsid w:val="00973EB7"/>
    <w:rsid w:val="00975FA4"/>
    <w:rsid w:val="0097651A"/>
    <w:rsid w:val="00976609"/>
    <w:rsid w:val="009766B5"/>
    <w:rsid w:val="00976FB8"/>
    <w:rsid w:val="009770AD"/>
    <w:rsid w:val="009773C9"/>
    <w:rsid w:val="00977AB7"/>
    <w:rsid w:val="00977E78"/>
    <w:rsid w:val="00977F6D"/>
    <w:rsid w:val="009801CE"/>
    <w:rsid w:val="00980515"/>
    <w:rsid w:val="00980559"/>
    <w:rsid w:val="00980B72"/>
    <w:rsid w:val="00981999"/>
    <w:rsid w:val="00981CB3"/>
    <w:rsid w:val="00983248"/>
    <w:rsid w:val="009832DC"/>
    <w:rsid w:val="00983740"/>
    <w:rsid w:val="00983A78"/>
    <w:rsid w:val="009840C0"/>
    <w:rsid w:val="00984322"/>
    <w:rsid w:val="00984372"/>
    <w:rsid w:val="00984674"/>
    <w:rsid w:val="009848DE"/>
    <w:rsid w:val="009850D6"/>
    <w:rsid w:val="00985858"/>
    <w:rsid w:val="00985DB8"/>
    <w:rsid w:val="00985F6A"/>
    <w:rsid w:val="00986098"/>
    <w:rsid w:val="00986BE0"/>
    <w:rsid w:val="00990D01"/>
    <w:rsid w:val="00990EE2"/>
    <w:rsid w:val="0099137F"/>
    <w:rsid w:val="00991479"/>
    <w:rsid w:val="00991C1B"/>
    <w:rsid w:val="009921E9"/>
    <w:rsid w:val="0099276A"/>
    <w:rsid w:val="00992A0F"/>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0A1E"/>
    <w:rsid w:val="009A144F"/>
    <w:rsid w:val="009A194D"/>
    <w:rsid w:val="009A1F4F"/>
    <w:rsid w:val="009A26AD"/>
    <w:rsid w:val="009A2C7E"/>
    <w:rsid w:val="009A2DA7"/>
    <w:rsid w:val="009A331D"/>
    <w:rsid w:val="009A370B"/>
    <w:rsid w:val="009A3D30"/>
    <w:rsid w:val="009A3D84"/>
    <w:rsid w:val="009A4449"/>
    <w:rsid w:val="009A4954"/>
    <w:rsid w:val="009A4B34"/>
    <w:rsid w:val="009A517B"/>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1ECA"/>
    <w:rsid w:val="009B2046"/>
    <w:rsid w:val="009B225A"/>
    <w:rsid w:val="009B235C"/>
    <w:rsid w:val="009B25D0"/>
    <w:rsid w:val="009B264D"/>
    <w:rsid w:val="009B3540"/>
    <w:rsid w:val="009B370E"/>
    <w:rsid w:val="009B396F"/>
    <w:rsid w:val="009B3B6E"/>
    <w:rsid w:val="009B4073"/>
    <w:rsid w:val="009B43B2"/>
    <w:rsid w:val="009B44AB"/>
    <w:rsid w:val="009B4BF9"/>
    <w:rsid w:val="009B4C39"/>
    <w:rsid w:val="009B5204"/>
    <w:rsid w:val="009B53BE"/>
    <w:rsid w:val="009B6AD3"/>
    <w:rsid w:val="009B6B32"/>
    <w:rsid w:val="009B6C35"/>
    <w:rsid w:val="009B71CC"/>
    <w:rsid w:val="009B7416"/>
    <w:rsid w:val="009B7D5A"/>
    <w:rsid w:val="009C00D2"/>
    <w:rsid w:val="009C016A"/>
    <w:rsid w:val="009C01E9"/>
    <w:rsid w:val="009C0365"/>
    <w:rsid w:val="009C058E"/>
    <w:rsid w:val="009C09EA"/>
    <w:rsid w:val="009C0B48"/>
    <w:rsid w:val="009C0F3E"/>
    <w:rsid w:val="009C1135"/>
    <w:rsid w:val="009C11D7"/>
    <w:rsid w:val="009C2352"/>
    <w:rsid w:val="009C27D3"/>
    <w:rsid w:val="009C2EED"/>
    <w:rsid w:val="009C3064"/>
    <w:rsid w:val="009C33A3"/>
    <w:rsid w:val="009C46F8"/>
    <w:rsid w:val="009C4885"/>
    <w:rsid w:val="009C4AD3"/>
    <w:rsid w:val="009C59CE"/>
    <w:rsid w:val="009C5D3E"/>
    <w:rsid w:val="009C6188"/>
    <w:rsid w:val="009C6B5A"/>
    <w:rsid w:val="009C711F"/>
    <w:rsid w:val="009C76BC"/>
    <w:rsid w:val="009C7877"/>
    <w:rsid w:val="009C795A"/>
    <w:rsid w:val="009C79FA"/>
    <w:rsid w:val="009C7BFA"/>
    <w:rsid w:val="009C7E16"/>
    <w:rsid w:val="009D01DD"/>
    <w:rsid w:val="009D0496"/>
    <w:rsid w:val="009D11B3"/>
    <w:rsid w:val="009D16FC"/>
    <w:rsid w:val="009D1828"/>
    <w:rsid w:val="009D1910"/>
    <w:rsid w:val="009D1BC9"/>
    <w:rsid w:val="009D1D76"/>
    <w:rsid w:val="009D21FE"/>
    <w:rsid w:val="009D246B"/>
    <w:rsid w:val="009D2787"/>
    <w:rsid w:val="009D2B29"/>
    <w:rsid w:val="009D3777"/>
    <w:rsid w:val="009D4706"/>
    <w:rsid w:val="009D5092"/>
    <w:rsid w:val="009D5A20"/>
    <w:rsid w:val="009D6557"/>
    <w:rsid w:val="009D65EF"/>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21F"/>
    <w:rsid w:val="009E3419"/>
    <w:rsid w:val="009E4719"/>
    <w:rsid w:val="009E487B"/>
    <w:rsid w:val="009E51E9"/>
    <w:rsid w:val="009E52B3"/>
    <w:rsid w:val="009E549F"/>
    <w:rsid w:val="009E560A"/>
    <w:rsid w:val="009E56CF"/>
    <w:rsid w:val="009E5920"/>
    <w:rsid w:val="009E606F"/>
    <w:rsid w:val="009E6553"/>
    <w:rsid w:val="009E6F06"/>
    <w:rsid w:val="009E7348"/>
    <w:rsid w:val="009E783F"/>
    <w:rsid w:val="009E7A4A"/>
    <w:rsid w:val="009F05FD"/>
    <w:rsid w:val="009F090D"/>
    <w:rsid w:val="009F0B65"/>
    <w:rsid w:val="009F0C6B"/>
    <w:rsid w:val="009F139F"/>
    <w:rsid w:val="009F190F"/>
    <w:rsid w:val="009F2537"/>
    <w:rsid w:val="009F28C7"/>
    <w:rsid w:val="009F34D6"/>
    <w:rsid w:val="009F3862"/>
    <w:rsid w:val="009F387A"/>
    <w:rsid w:val="009F3897"/>
    <w:rsid w:val="009F4CFD"/>
    <w:rsid w:val="009F515E"/>
    <w:rsid w:val="009F5E66"/>
    <w:rsid w:val="009F5FBA"/>
    <w:rsid w:val="009F6066"/>
    <w:rsid w:val="009F6867"/>
    <w:rsid w:val="009F6AA5"/>
    <w:rsid w:val="009F7A8D"/>
    <w:rsid w:val="009F7F58"/>
    <w:rsid w:val="00A00BBE"/>
    <w:rsid w:val="00A00C65"/>
    <w:rsid w:val="00A010A7"/>
    <w:rsid w:val="00A016AF"/>
    <w:rsid w:val="00A029F4"/>
    <w:rsid w:val="00A03239"/>
    <w:rsid w:val="00A03302"/>
    <w:rsid w:val="00A037D9"/>
    <w:rsid w:val="00A037E2"/>
    <w:rsid w:val="00A04976"/>
    <w:rsid w:val="00A059B5"/>
    <w:rsid w:val="00A05B0B"/>
    <w:rsid w:val="00A06056"/>
    <w:rsid w:val="00A0688C"/>
    <w:rsid w:val="00A075F0"/>
    <w:rsid w:val="00A07CED"/>
    <w:rsid w:val="00A101CF"/>
    <w:rsid w:val="00A10499"/>
    <w:rsid w:val="00A10706"/>
    <w:rsid w:val="00A10752"/>
    <w:rsid w:val="00A1198A"/>
    <w:rsid w:val="00A11EC4"/>
    <w:rsid w:val="00A120F3"/>
    <w:rsid w:val="00A12E33"/>
    <w:rsid w:val="00A12E40"/>
    <w:rsid w:val="00A13BA1"/>
    <w:rsid w:val="00A14021"/>
    <w:rsid w:val="00A1473C"/>
    <w:rsid w:val="00A14905"/>
    <w:rsid w:val="00A1573D"/>
    <w:rsid w:val="00A1582B"/>
    <w:rsid w:val="00A158EC"/>
    <w:rsid w:val="00A158FD"/>
    <w:rsid w:val="00A15AB4"/>
    <w:rsid w:val="00A15CCB"/>
    <w:rsid w:val="00A1606D"/>
    <w:rsid w:val="00A163FA"/>
    <w:rsid w:val="00A16930"/>
    <w:rsid w:val="00A1773F"/>
    <w:rsid w:val="00A17E76"/>
    <w:rsid w:val="00A20824"/>
    <w:rsid w:val="00A20A17"/>
    <w:rsid w:val="00A20D7A"/>
    <w:rsid w:val="00A21552"/>
    <w:rsid w:val="00A215CB"/>
    <w:rsid w:val="00A21A52"/>
    <w:rsid w:val="00A21D35"/>
    <w:rsid w:val="00A2226B"/>
    <w:rsid w:val="00A2248D"/>
    <w:rsid w:val="00A22750"/>
    <w:rsid w:val="00A228C8"/>
    <w:rsid w:val="00A22B60"/>
    <w:rsid w:val="00A22D6F"/>
    <w:rsid w:val="00A22E78"/>
    <w:rsid w:val="00A234DB"/>
    <w:rsid w:val="00A237D9"/>
    <w:rsid w:val="00A2384D"/>
    <w:rsid w:val="00A238F2"/>
    <w:rsid w:val="00A23A5B"/>
    <w:rsid w:val="00A246B1"/>
    <w:rsid w:val="00A253AD"/>
    <w:rsid w:val="00A255E0"/>
    <w:rsid w:val="00A2568B"/>
    <w:rsid w:val="00A26057"/>
    <w:rsid w:val="00A26585"/>
    <w:rsid w:val="00A27277"/>
    <w:rsid w:val="00A272A7"/>
    <w:rsid w:val="00A276BE"/>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38F5"/>
    <w:rsid w:val="00A340BE"/>
    <w:rsid w:val="00A356B2"/>
    <w:rsid w:val="00A357C2"/>
    <w:rsid w:val="00A35D0A"/>
    <w:rsid w:val="00A35D9A"/>
    <w:rsid w:val="00A3606E"/>
    <w:rsid w:val="00A368AC"/>
    <w:rsid w:val="00A3753E"/>
    <w:rsid w:val="00A37AE0"/>
    <w:rsid w:val="00A40101"/>
    <w:rsid w:val="00A40903"/>
    <w:rsid w:val="00A40B61"/>
    <w:rsid w:val="00A40F3F"/>
    <w:rsid w:val="00A41381"/>
    <w:rsid w:val="00A414BF"/>
    <w:rsid w:val="00A415AE"/>
    <w:rsid w:val="00A41DC0"/>
    <w:rsid w:val="00A41DEB"/>
    <w:rsid w:val="00A4217E"/>
    <w:rsid w:val="00A42570"/>
    <w:rsid w:val="00A42977"/>
    <w:rsid w:val="00A42A19"/>
    <w:rsid w:val="00A42B29"/>
    <w:rsid w:val="00A42FD1"/>
    <w:rsid w:val="00A43456"/>
    <w:rsid w:val="00A43642"/>
    <w:rsid w:val="00A43768"/>
    <w:rsid w:val="00A4386C"/>
    <w:rsid w:val="00A43997"/>
    <w:rsid w:val="00A43D2A"/>
    <w:rsid w:val="00A43D59"/>
    <w:rsid w:val="00A43DF2"/>
    <w:rsid w:val="00A44031"/>
    <w:rsid w:val="00A443A8"/>
    <w:rsid w:val="00A443D0"/>
    <w:rsid w:val="00A445FA"/>
    <w:rsid w:val="00A44888"/>
    <w:rsid w:val="00A44CBD"/>
    <w:rsid w:val="00A4501B"/>
    <w:rsid w:val="00A451A2"/>
    <w:rsid w:val="00A455D9"/>
    <w:rsid w:val="00A455E4"/>
    <w:rsid w:val="00A45760"/>
    <w:rsid w:val="00A457D1"/>
    <w:rsid w:val="00A45F52"/>
    <w:rsid w:val="00A46AD1"/>
    <w:rsid w:val="00A46DBE"/>
    <w:rsid w:val="00A46F6D"/>
    <w:rsid w:val="00A46FFA"/>
    <w:rsid w:val="00A475EE"/>
    <w:rsid w:val="00A478CC"/>
    <w:rsid w:val="00A47B05"/>
    <w:rsid w:val="00A503E7"/>
    <w:rsid w:val="00A50AF4"/>
    <w:rsid w:val="00A50B76"/>
    <w:rsid w:val="00A51014"/>
    <w:rsid w:val="00A51573"/>
    <w:rsid w:val="00A516B8"/>
    <w:rsid w:val="00A51A13"/>
    <w:rsid w:val="00A51DA8"/>
    <w:rsid w:val="00A51E51"/>
    <w:rsid w:val="00A51ECF"/>
    <w:rsid w:val="00A524A3"/>
    <w:rsid w:val="00A52913"/>
    <w:rsid w:val="00A52F9F"/>
    <w:rsid w:val="00A5306B"/>
    <w:rsid w:val="00A536AF"/>
    <w:rsid w:val="00A546B5"/>
    <w:rsid w:val="00A547B3"/>
    <w:rsid w:val="00A54DE0"/>
    <w:rsid w:val="00A550F4"/>
    <w:rsid w:val="00A55AF8"/>
    <w:rsid w:val="00A57493"/>
    <w:rsid w:val="00A608E7"/>
    <w:rsid w:val="00A60E14"/>
    <w:rsid w:val="00A61A2B"/>
    <w:rsid w:val="00A61C90"/>
    <w:rsid w:val="00A6211F"/>
    <w:rsid w:val="00A624CC"/>
    <w:rsid w:val="00A62989"/>
    <w:rsid w:val="00A62F23"/>
    <w:rsid w:val="00A63094"/>
    <w:rsid w:val="00A6309D"/>
    <w:rsid w:val="00A6360E"/>
    <w:rsid w:val="00A639E3"/>
    <w:rsid w:val="00A63D16"/>
    <w:rsid w:val="00A64460"/>
    <w:rsid w:val="00A6462D"/>
    <w:rsid w:val="00A6474D"/>
    <w:rsid w:val="00A647E4"/>
    <w:rsid w:val="00A648A0"/>
    <w:rsid w:val="00A6554F"/>
    <w:rsid w:val="00A65B67"/>
    <w:rsid w:val="00A65C5B"/>
    <w:rsid w:val="00A677D1"/>
    <w:rsid w:val="00A67A2C"/>
    <w:rsid w:val="00A67D44"/>
    <w:rsid w:val="00A7015B"/>
    <w:rsid w:val="00A703D8"/>
    <w:rsid w:val="00A705C4"/>
    <w:rsid w:val="00A709C6"/>
    <w:rsid w:val="00A70AE6"/>
    <w:rsid w:val="00A70F76"/>
    <w:rsid w:val="00A7116B"/>
    <w:rsid w:val="00A7176B"/>
    <w:rsid w:val="00A71D1D"/>
    <w:rsid w:val="00A7218E"/>
    <w:rsid w:val="00A7232D"/>
    <w:rsid w:val="00A7257B"/>
    <w:rsid w:val="00A72699"/>
    <w:rsid w:val="00A73A1B"/>
    <w:rsid w:val="00A73D14"/>
    <w:rsid w:val="00A73F7E"/>
    <w:rsid w:val="00A7439E"/>
    <w:rsid w:val="00A7514B"/>
    <w:rsid w:val="00A754E7"/>
    <w:rsid w:val="00A75703"/>
    <w:rsid w:val="00A7585A"/>
    <w:rsid w:val="00A7595C"/>
    <w:rsid w:val="00A75963"/>
    <w:rsid w:val="00A75E13"/>
    <w:rsid w:val="00A7620F"/>
    <w:rsid w:val="00A7647C"/>
    <w:rsid w:val="00A76776"/>
    <w:rsid w:val="00A769E9"/>
    <w:rsid w:val="00A76D09"/>
    <w:rsid w:val="00A770F0"/>
    <w:rsid w:val="00A7714E"/>
    <w:rsid w:val="00A77705"/>
    <w:rsid w:val="00A77FA0"/>
    <w:rsid w:val="00A802B3"/>
    <w:rsid w:val="00A814CF"/>
    <w:rsid w:val="00A814F7"/>
    <w:rsid w:val="00A81609"/>
    <w:rsid w:val="00A817E5"/>
    <w:rsid w:val="00A81FBF"/>
    <w:rsid w:val="00A82130"/>
    <w:rsid w:val="00A82200"/>
    <w:rsid w:val="00A82495"/>
    <w:rsid w:val="00A82567"/>
    <w:rsid w:val="00A826AE"/>
    <w:rsid w:val="00A82DC0"/>
    <w:rsid w:val="00A8313C"/>
    <w:rsid w:val="00A84170"/>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3810"/>
    <w:rsid w:val="00A94064"/>
    <w:rsid w:val="00A94789"/>
    <w:rsid w:val="00A947C1"/>
    <w:rsid w:val="00A9596E"/>
    <w:rsid w:val="00A95EFD"/>
    <w:rsid w:val="00A95F86"/>
    <w:rsid w:val="00A96357"/>
    <w:rsid w:val="00A9679B"/>
    <w:rsid w:val="00A96887"/>
    <w:rsid w:val="00A978FE"/>
    <w:rsid w:val="00A97906"/>
    <w:rsid w:val="00A97EF3"/>
    <w:rsid w:val="00AA0075"/>
    <w:rsid w:val="00AA0336"/>
    <w:rsid w:val="00AA057F"/>
    <w:rsid w:val="00AA0D5A"/>
    <w:rsid w:val="00AA0EF4"/>
    <w:rsid w:val="00AA10C7"/>
    <w:rsid w:val="00AA112B"/>
    <w:rsid w:val="00AA1AAD"/>
    <w:rsid w:val="00AA1F6F"/>
    <w:rsid w:val="00AA2106"/>
    <w:rsid w:val="00AA23A8"/>
    <w:rsid w:val="00AA252D"/>
    <w:rsid w:val="00AA2689"/>
    <w:rsid w:val="00AA2855"/>
    <w:rsid w:val="00AA2A9E"/>
    <w:rsid w:val="00AA2FB1"/>
    <w:rsid w:val="00AA318A"/>
    <w:rsid w:val="00AA3868"/>
    <w:rsid w:val="00AA3C73"/>
    <w:rsid w:val="00AA4724"/>
    <w:rsid w:val="00AA55DE"/>
    <w:rsid w:val="00AA58EB"/>
    <w:rsid w:val="00AA60F4"/>
    <w:rsid w:val="00AA670E"/>
    <w:rsid w:val="00AA676A"/>
    <w:rsid w:val="00AA69E3"/>
    <w:rsid w:val="00AA7BCB"/>
    <w:rsid w:val="00AA7DC2"/>
    <w:rsid w:val="00AB0123"/>
    <w:rsid w:val="00AB08D7"/>
    <w:rsid w:val="00AB0A67"/>
    <w:rsid w:val="00AB0D3B"/>
    <w:rsid w:val="00AB1553"/>
    <w:rsid w:val="00AB1AE0"/>
    <w:rsid w:val="00AB2548"/>
    <w:rsid w:val="00AB2A52"/>
    <w:rsid w:val="00AB2C9C"/>
    <w:rsid w:val="00AB2EA4"/>
    <w:rsid w:val="00AB36A1"/>
    <w:rsid w:val="00AB40B1"/>
    <w:rsid w:val="00AB4111"/>
    <w:rsid w:val="00AB46D0"/>
    <w:rsid w:val="00AB4D60"/>
    <w:rsid w:val="00AB59B7"/>
    <w:rsid w:val="00AB5A2B"/>
    <w:rsid w:val="00AB60C7"/>
    <w:rsid w:val="00AB6BBD"/>
    <w:rsid w:val="00AB73FF"/>
    <w:rsid w:val="00AB77A7"/>
    <w:rsid w:val="00AB7D1B"/>
    <w:rsid w:val="00AC001C"/>
    <w:rsid w:val="00AC02FA"/>
    <w:rsid w:val="00AC133E"/>
    <w:rsid w:val="00AC1415"/>
    <w:rsid w:val="00AC165A"/>
    <w:rsid w:val="00AC1C83"/>
    <w:rsid w:val="00AC1DB1"/>
    <w:rsid w:val="00AC2112"/>
    <w:rsid w:val="00AC2338"/>
    <w:rsid w:val="00AC235D"/>
    <w:rsid w:val="00AC277F"/>
    <w:rsid w:val="00AC2F85"/>
    <w:rsid w:val="00AC3B49"/>
    <w:rsid w:val="00AC3E01"/>
    <w:rsid w:val="00AC3FA1"/>
    <w:rsid w:val="00AC4139"/>
    <w:rsid w:val="00AC4855"/>
    <w:rsid w:val="00AC4F24"/>
    <w:rsid w:val="00AC536B"/>
    <w:rsid w:val="00AC53F0"/>
    <w:rsid w:val="00AC5D35"/>
    <w:rsid w:val="00AC66A9"/>
    <w:rsid w:val="00AC6A9B"/>
    <w:rsid w:val="00AC6AB8"/>
    <w:rsid w:val="00AC6ED0"/>
    <w:rsid w:val="00AC722A"/>
    <w:rsid w:val="00AC73C0"/>
    <w:rsid w:val="00AC79FC"/>
    <w:rsid w:val="00AD03B8"/>
    <w:rsid w:val="00AD04E2"/>
    <w:rsid w:val="00AD06D9"/>
    <w:rsid w:val="00AD0831"/>
    <w:rsid w:val="00AD0906"/>
    <w:rsid w:val="00AD1047"/>
    <w:rsid w:val="00AD1784"/>
    <w:rsid w:val="00AD1B5F"/>
    <w:rsid w:val="00AD1FD7"/>
    <w:rsid w:val="00AD2676"/>
    <w:rsid w:val="00AD28F7"/>
    <w:rsid w:val="00AD29A7"/>
    <w:rsid w:val="00AD2CD6"/>
    <w:rsid w:val="00AD2D7F"/>
    <w:rsid w:val="00AD3150"/>
    <w:rsid w:val="00AD3168"/>
    <w:rsid w:val="00AD3A94"/>
    <w:rsid w:val="00AD3CD9"/>
    <w:rsid w:val="00AD4311"/>
    <w:rsid w:val="00AD4B66"/>
    <w:rsid w:val="00AD5269"/>
    <w:rsid w:val="00AD5316"/>
    <w:rsid w:val="00AD5564"/>
    <w:rsid w:val="00AD5576"/>
    <w:rsid w:val="00AD57A8"/>
    <w:rsid w:val="00AD5953"/>
    <w:rsid w:val="00AD5CC6"/>
    <w:rsid w:val="00AD5CEB"/>
    <w:rsid w:val="00AD5F11"/>
    <w:rsid w:val="00AD6F80"/>
    <w:rsid w:val="00AD7026"/>
    <w:rsid w:val="00AD7154"/>
    <w:rsid w:val="00AD7182"/>
    <w:rsid w:val="00AD7B8D"/>
    <w:rsid w:val="00AE011C"/>
    <w:rsid w:val="00AE01AA"/>
    <w:rsid w:val="00AE01F8"/>
    <w:rsid w:val="00AE0775"/>
    <w:rsid w:val="00AE1158"/>
    <w:rsid w:val="00AE11D3"/>
    <w:rsid w:val="00AE11DB"/>
    <w:rsid w:val="00AE11FA"/>
    <w:rsid w:val="00AE1262"/>
    <w:rsid w:val="00AE1314"/>
    <w:rsid w:val="00AE14B1"/>
    <w:rsid w:val="00AE1838"/>
    <w:rsid w:val="00AE1B7C"/>
    <w:rsid w:val="00AE1DAD"/>
    <w:rsid w:val="00AE1EA0"/>
    <w:rsid w:val="00AE2D8E"/>
    <w:rsid w:val="00AE324B"/>
    <w:rsid w:val="00AE3D93"/>
    <w:rsid w:val="00AE4ABE"/>
    <w:rsid w:val="00AE4D23"/>
    <w:rsid w:val="00AE4F13"/>
    <w:rsid w:val="00AE5607"/>
    <w:rsid w:val="00AE5749"/>
    <w:rsid w:val="00AE599C"/>
    <w:rsid w:val="00AE5AC1"/>
    <w:rsid w:val="00AE5BE7"/>
    <w:rsid w:val="00AE64AC"/>
    <w:rsid w:val="00AE6FD4"/>
    <w:rsid w:val="00AE6FDF"/>
    <w:rsid w:val="00AE70ED"/>
    <w:rsid w:val="00AE74DF"/>
    <w:rsid w:val="00AE752E"/>
    <w:rsid w:val="00AF0BD0"/>
    <w:rsid w:val="00AF0E26"/>
    <w:rsid w:val="00AF139C"/>
    <w:rsid w:val="00AF1E3A"/>
    <w:rsid w:val="00AF1F43"/>
    <w:rsid w:val="00AF239D"/>
    <w:rsid w:val="00AF2432"/>
    <w:rsid w:val="00AF28CA"/>
    <w:rsid w:val="00AF3062"/>
    <w:rsid w:val="00AF3D25"/>
    <w:rsid w:val="00AF50FF"/>
    <w:rsid w:val="00AF533B"/>
    <w:rsid w:val="00AF5E22"/>
    <w:rsid w:val="00AF5F7A"/>
    <w:rsid w:val="00AF6A4A"/>
    <w:rsid w:val="00AF7AB9"/>
    <w:rsid w:val="00AF7FD7"/>
    <w:rsid w:val="00B00326"/>
    <w:rsid w:val="00B0048A"/>
    <w:rsid w:val="00B004A4"/>
    <w:rsid w:val="00B006F8"/>
    <w:rsid w:val="00B008AC"/>
    <w:rsid w:val="00B00CCD"/>
    <w:rsid w:val="00B00DA6"/>
    <w:rsid w:val="00B01269"/>
    <w:rsid w:val="00B0144E"/>
    <w:rsid w:val="00B015E4"/>
    <w:rsid w:val="00B01604"/>
    <w:rsid w:val="00B01B58"/>
    <w:rsid w:val="00B0257E"/>
    <w:rsid w:val="00B0266D"/>
    <w:rsid w:val="00B02AEE"/>
    <w:rsid w:val="00B03701"/>
    <w:rsid w:val="00B0441A"/>
    <w:rsid w:val="00B04DFB"/>
    <w:rsid w:val="00B05017"/>
    <w:rsid w:val="00B0507C"/>
    <w:rsid w:val="00B05733"/>
    <w:rsid w:val="00B05998"/>
    <w:rsid w:val="00B05AB9"/>
    <w:rsid w:val="00B05B00"/>
    <w:rsid w:val="00B06036"/>
    <w:rsid w:val="00B06077"/>
    <w:rsid w:val="00B0680D"/>
    <w:rsid w:val="00B06DEA"/>
    <w:rsid w:val="00B072DC"/>
    <w:rsid w:val="00B10A43"/>
    <w:rsid w:val="00B10FB5"/>
    <w:rsid w:val="00B11A35"/>
    <w:rsid w:val="00B11AFF"/>
    <w:rsid w:val="00B12E28"/>
    <w:rsid w:val="00B1411C"/>
    <w:rsid w:val="00B149D2"/>
    <w:rsid w:val="00B15095"/>
    <w:rsid w:val="00B15346"/>
    <w:rsid w:val="00B15554"/>
    <w:rsid w:val="00B155A7"/>
    <w:rsid w:val="00B1585B"/>
    <w:rsid w:val="00B15BE8"/>
    <w:rsid w:val="00B15FB4"/>
    <w:rsid w:val="00B16199"/>
    <w:rsid w:val="00B16C3E"/>
    <w:rsid w:val="00B16D88"/>
    <w:rsid w:val="00B16E6E"/>
    <w:rsid w:val="00B16F32"/>
    <w:rsid w:val="00B1709C"/>
    <w:rsid w:val="00B17A38"/>
    <w:rsid w:val="00B17D0E"/>
    <w:rsid w:val="00B202A1"/>
    <w:rsid w:val="00B20374"/>
    <w:rsid w:val="00B206BF"/>
    <w:rsid w:val="00B20A31"/>
    <w:rsid w:val="00B20AF3"/>
    <w:rsid w:val="00B2104A"/>
    <w:rsid w:val="00B21231"/>
    <w:rsid w:val="00B2135B"/>
    <w:rsid w:val="00B213F2"/>
    <w:rsid w:val="00B21785"/>
    <w:rsid w:val="00B21904"/>
    <w:rsid w:val="00B21935"/>
    <w:rsid w:val="00B21AFE"/>
    <w:rsid w:val="00B21D08"/>
    <w:rsid w:val="00B21D0E"/>
    <w:rsid w:val="00B21DA4"/>
    <w:rsid w:val="00B22930"/>
    <w:rsid w:val="00B22A66"/>
    <w:rsid w:val="00B22C00"/>
    <w:rsid w:val="00B230B7"/>
    <w:rsid w:val="00B23C36"/>
    <w:rsid w:val="00B2433C"/>
    <w:rsid w:val="00B246D4"/>
    <w:rsid w:val="00B25735"/>
    <w:rsid w:val="00B263B3"/>
    <w:rsid w:val="00B26540"/>
    <w:rsid w:val="00B269AD"/>
    <w:rsid w:val="00B26D2C"/>
    <w:rsid w:val="00B26F9C"/>
    <w:rsid w:val="00B27393"/>
    <w:rsid w:val="00B307C0"/>
    <w:rsid w:val="00B30C90"/>
    <w:rsid w:val="00B31095"/>
    <w:rsid w:val="00B316A1"/>
    <w:rsid w:val="00B3211B"/>
    <w:rsid w:val="00B32BB7"/>
    <w:rsid w:val="00B338B4"/>
    <w:rsid w:val="00B34B4D"/>
    <w:rsid w:val="00B34F72"/>
    <w:rsid w:val="00B35B06"/>
    <w:rsid w:val="00B36966"/>
    <w:rsid w:val="00B36F36"/>
    <w:rsid w:val="00B3776C"/>
    <w:rsid w:val="00B37969"/>
    <w:rsid w:val="00B40690"/>
    <w:rsid w:val="00B409BC"/>
    <w:rsid w:val="00B40FEB"/>
    <w:rsid w:val="00B41D2A"/>
    <w:rsid w:val="00B41DA9"/>
    <w:rsid w:val="00B41E9F"/>
    <w:rsid w:val="00B42034"/>
    <w:rsid w:val="00B4269D"/>
    <w:rsid w:val="00B42752"/>
    <w:rsid w:val="00B4280D"/>
    <w:rsid w:val="00B42B0A"/>
    <w:rsid w:val="00B42CEE"/>
    <w:rsid w:val="00B43160"/>
    <w:rsid w:val="00B43659"/>
    <w:rsid w:val="00B4398B"/>
    <w:rsid w:val="00B439BF"/>
    <w:rsid w:val="00B43D8E"/>
    <w:rsid w:val="00B43FF7"/>
    <w:rsid w:val="00B4458D"/>
    <w:rsid w:val="00B44DAE"/>
    <w:rsid w:val="00B44EB6"/>
    <w:rsid w:val="00B45695"/>
    <w:rsid w:val="00B45BB7"/>
    <w:rsid w:val="00B4601B"/>
    <w:rsid w:val="00B46913"/>
    <w:rsid w:val="00B46943"/>
    <w:rsid w:val="00B46CB5"/>
    <w:rsid w:val="00B47309"/>
    <w:rsid w:val="00B47812"/>
    <w:rsid w:val="00B50B42"/>
    <w:rsid w:val="00B50E2F"/>
    <w:rsid w:val="00B517EA"/>
    <w:rsid w:val="00B51E7B"/>
    <w:rsid w:val="00B5220B"/>
    <w:rsid w:val="00B5261F"/>
    <w:rsid w:val="00B527AB"/>
    <w:rsid w:val="00B52A44"/>
    <w:rsid w:val="00B531EB"/>
    <w:rsid w:val="00B5329D"/>
    <w:rsid w:val="00B542E1"/>
    <w:rsid w:val="00B543C4"/>
    <w:rsid w:val="00B54560"/>
    <w:rsid w:val="00B548A1"/>
    <w:rsid w:val="00B54DEE"/>
    <w:rsid w:val="00B557AC"/>
    <w:rsid w:val="00B55A2A"/>
    <w:rsid w:val="00B56476"/>
    <w:rsid w:val="00B56796"/>
    <w:rsid w:val="00B571A6"/>
    <w:rsid w:val="00B5752C"/>
    <w:rsid w:val="00B5767C"/>
    <w:rsid w:val="00B57880"/>
    <w:rsid w:val="00B57B9D"/>
    <w:rsid w:val="00B6009E"/>
    <w:rsid w:val="00B60235"/>
    <w:rsid w:val="00B603F1"/>
    <w:rsid w:val="00B60957"/>
    <w:rsid w:val="00B60BD5"/>
    <w:rsid w:val="00B60C9E"/>
    <w:rsid w:val="00B612D2"/>
    <w:rsid w:val="00B61507"/>
    <w:rsid w:val="00B615EC"/>
    <w:rsid w:val="00B617FF"/>
    <w:rsid w:val="00B61B7F"/>
    <w:rsid w:val="00B620F0"/>
    <w:rsid w:val="00B62287"/>
    <w:rsid w:val="00B62A99"/>
    <w:rsid w:val="00B62C78"/>
    <w:rsid w:val="00B632E2"/>
    <w:rsid w:val="00B633EF"/>
    <w:rsid w:val="00B6379A"/>
    <w:rsid w:val="00B63EF2"/>
    <w:rsid w:val="00B64019"/>
    <w:rsid w:val="00B649CC"/>
    <w:rsid w:val="00B64AC2"/>
    <w:rsid w:val="00B64F42"/>
    <w:rsid w:val="00B65AAD"/>
    <w:rsid w:val="00B65B86"/>
    <w:rsid w:val="00B66B79"/>
    <w:rsid w:val="00B66D0E"/>
    <w:rsid w:val="00B66D5C"/>
    <w:rsid w:val="00B673B3"/>
    <w:rsid w:val="00B67462"/>
    <w:rsid w:val="00B67544"/>
    <w:rsid w:val="00B6778A"/>
    <w:rsid w:val="00B67D70"/>
    <w:rsid w:val="00B7064A"/>
    <w:rsid w:val="00B70B15"/>
    <w:rsid w:val="00B70C20"/>
    <w:rsid w:val="00B70CF9"/>
    <w:rsid w:val="00B71257"/>
    <w:rsid w:val="00B713CB"/>
    <w:rsid w:val="00B71797"/>
    <w:rsid w:val="00B71976"/>
    <w:rsid w:val="00B71D0B"/>
    <w:rsid w:val="00B71DF9"/>
    <w:rsid w:val="00B71E13"/>
    <w:rsid w:val="00B71E54"/>
    <w:rsid w:val="00B71EC7"/>
    <w:rsid w:val="00B7215D"/>
    <w:rsid w:val="00B725E2"/>
    <w:rsid w:val="00B72773"/>
    <w:rsid w:val="00B7309F"/>
    <w:rsid w:val="00B7383A"/>
    <w:rsid w:val="00B73AE1"/>
    <w:rsid w:val="00B74681"/>
    <w:rsid w:val="00B747CF"/>
    <w:rsid w:val="00B74808"/>
    <w:rsid w:val="00B74958"/>
    <w:rsid w:val="00B74C7D"/>
    <w:rsid w:val="00B74D16"/>
    <w:rsid w:val="00B74D2A"/>
    <w:rsid w:val="00B7519F"/>
    <w:rsid w:val="00B75205"/>
    <w:rsid w:val="00B753AB"/>
    <w:rsid w:val="00B753DE"/>
    <w:rsid w:val="00B75970"/>
    <w:rsid w:val="00B7613A"/>
    <w:rsid w:val="00B76566"/>
    <w:rsid w:val="00B77292"/>
    <w:rsid w:val="00B77A73"/>
    <w:rsid w:val="00B803CA"/>
    <w:rsid w:val="00B805B3"/>
    <w:rsid w:val="00B80833"/>
    <w:rsid w:val="00B80A33"/>
    <w:rsid w:val="00B80DBC"/>
    <w:rsid w:val="00B81329"/>
    <w:rsid w:val="00B81A75"/>
    <w:rsid w:val="00B82331"/>
    <w:rsid w:val="00B8335D"/>
    <w:rsid w:val="00B8373D"/>
    <w:rsid w:val="00B839BC"/>
    <w:rsid w:val="00B83BBE"/>
    <w:rsid w:val="00B84C25"/>
    <w:rsid w:val="00B84D6E"/>
    <w:rsid w:val="00B84FDB"/>
    <w:rsid w:val="00B8541F"/>
    <w:rsid w:val="00B8564B"/>
    <w:rsid w:val="00B85CCA"/>
    <w:rsid w:val="00B85D6C"/>
    <w:rsid w:val="00B85E1F"/>
    <w:rsid w:val="00B868FE"/>
    <w:rsid w:val="00B876E2"/>
    <w:rsid w:val="00B876EB"/>
    <w:rsid w:val="00B87951"/>
    <w:rsid w:val="00B9005B"/>
    <w:rsid w:val="00B90BD0"/>
    <w:rsid w:val="00B90E01"/>
    <w:rsid w:val="00B91320"/>
    <w:rsid w:val="00B91935"/>
    <w:rsid w:val="00B9201D"/>
    <w:rsid w:val="00B92352"/>
    <w:rsid w:val="00B92973"/>
    <w:rsid w:val="00B93B66"/>
    <w:rsid w:val="00B93DAB"/>
    <w:rsid w:val="00B93EFE"/>
    <w:rsid w:val="00B9424E"/>
    <w:rsid w:val="00B9428F"/>
    <w:rsid w:val="00B943E8"/>
    <w:rsid w:val="00B943F1"/>
    <w:rsid w:val="00B94771"/>
    <w:rsid w:val="00B949C5"/>
    <w:rsid w:val="00B94B88"/>
    <w:rsid w:val="00B94E96"/>
    <w:rsid w:val="00B95411"/>
    <w:rsid w:val="00B95501"/>
    <w:rsid w:val="00B958D5"/>
    <w:rsid w:val="00B959CC"/>
    <w:rsid w:val="00B95DDB"/>
    <w:rsid w:val="00B9644E"/>
    <w:rsid w:val="00B96973"/>
    <w:rsid w:val="00B96B79"/>
    <w:rsid w:val="00B96CFA"/>
    <w:rsid w:val="00B973AA"/>
    <w:rsid w:val="00B97757"/>
    <w:rsid w:val="00B977DF"/>
    <w:rsid w:val="00B97E3D"/>
    <w:rsid w:val="00BA0492"/>
    <w:rsid w:val="00BA0D88"/>
    <w:rsid w:val="00BA104E"/>
    <w:rsid w:val="00BA1296"/>
    <w:rsid w:val="00BA1355"/>
    <w:rsid w:val="00BA1746"/>
    <w:rsid w:val="00BA179F"/>
    <w:rsid w:val="00BA17D0"/>
    <w:rsid w:val="00BA1F2B"/>
    <w:rsid w:val="00BA1F90"/>
    <w:rsid w:val="00BA2006"/>
    <w:rsid w:val="00BA2314"/>
    <w:rsid w:val="00BA2466"/>
    <w:rsid w:val="00BA2645"/>
    <w:rsid w:val="00BA2708"/>
    <w:rsid w:val="00BA3FA6"/>
    <w:rsid w:val="00BA427C"/>
    <w:rsid w:val="00BA4ED5"/>
    <w:rsid w:val="00BA5B65"/>
    <w:rsid w:val="00BA64BE"/>
    <w:rsid w:val="00BA6D1B"/>
    <w:rsid w:val="00BA6E77"/>
    <w:rsid w:val="00BA7064"/>
    <w:rsid w:val="00BA7285"/>
    <w:rsid w:val="00BA77B4"/>
    <w:rsid w:val="00BA7CC1"/>
    <w:rsid w:val="00BA7D69"/>
    <w:rsid w:val="00BB0029"/>
    <w:rsid w:val="00BB1A66"/>
    <w:rsid w:val="00BB1B2F"/>
    <w:rsid w:val="00BB1F66"/>
    <w:rsid w:val="00BB216F"/>
    <w:rsid w:val="00BB2BE3"/>
    <w:rsid w:val="00BB2C7E"/>
    <w:rsid w:val="00BB30CA"/>
    <w:rsid w:val="00BB322B"/>
    <w:rsid w:val="00BB384E"/>
    <w:rsid w:val="00BB3A2F"/>
    <w:rsid w:val="00BB48CE"/>
    <w:rsid w:val="00BB4FFE"/>
    <w:rsid w:val="00BB5D7D"/>
    <w:rsid w:val="00BB6C59"/>
    <w:rsid w:val="00BB6F0D"/>
    <w:rsid w:val="00BB71B8"/>
    <w:rsid w:val="00BB75D1"/>
    <w:rsid w:val="00BB7839"/>
    <w:rsid w:val="00BB7854"/>
    <w:rsid w:val="00BB78B1"/>
    <w:rsid w:val="00BB7917"/>
    <w:rsid w:val="00BB7E78"/>
    <w:rsid w:val="00BC02FD"/>
    <w:rsid w:val="00BC0F21"/>
    <w:rsid w:val="00BC1324"/>
    <w:rsid w:val="00BC17CA"/>
    <w:rsid w:val="00BC1B43"/>
    <w:rsid w:val="00BC2269"/>
    <w:rsid w:val="00BC230C"/>
    <w:rsid w:val="00BC272D"/>
    <w:rsid w:val="00BC2CDB"/>
    <w:rsid w:val="00BC2F69"/>
    <w:rsid w:val="00BC30CB"/>
    <w:rsid w:val="00BC3123"/>
    <w:rsid w:val="00BC34BB"/>
    <w:rsid w:val="00BC3A68"/>
    <w:rsid w:val="00BC3AFE"/>
    <w:rsid w:val="00BC42F2"/>
    <w:rsid w:val="00BC434C"/>
    <w:rsid w:val="00BC5397"/>
    <w:rsid w:val="00BC53DE"/>
    <w:rsid w:val="00BC552E"/>
    <w:rsid w:val="00BC592D"/>
    <w:rsid w:val="00BC599D"/>
    <w:rsid w:val="00BC5D41"/>
    <w:rsid w:val="00BC62FE"/>
    <w:rsid w:val="00BC6622"/>
    <w:rsid w:val="00BC674F"/>
    <w:rsid w:val="00BC67FE"/>
    <w:rsid w:val="00BC69FC"/>
    <w:rsid w:val="00BC6D91"/>
    <w:rsid w:val="00BC7924"/>
    <w:rsid w:val="00BC79F3"/>
    <w:rsid w:val="00BD054B"/>
    <w:rsid w:val="00BD165F"/>
    <w:rsid w:val="00BD17E8"/>
    <w:rsid w:val="00BD1E9F"/>
    <w:rsid w:val="00BD2947"/>
    <w:rsid w:val="00BD3600"/>
    <w:rsid w:val="00BD388F"/>
    <w:rsid w:val="00BD47A8"/>
    <w:rsid w:val="00BD4E31"/>
    <w:rsid w:val="00BD6B2F"/>
    <w:rsid w:val="00BD75D6"/>
    <w:rsid w:val="00BD76DA"/>
    <w:rsid w:val="00BD79BE"/>
    <w:rsid w:val="00BD7D0F"/>
    <w:rsid w:val="00BE00B2"/>
    <w:rsid w:val="00BE056B"/>
    <w:rsid w:val="00BE0B03"/>
    <w:rsid w:val="00BE0C45"/>
    <w:rsid w:val="00BE0D93"/>
    <w:rsid w:val="00BE174A"/>
    <w:rsid w:val="00BE1D9C"/>
    <w:rsid w:val="00BE268B"/>
    <w:rsid w:val="00BE2975"/>
    <w:rsid w:val="00BE3035"/>
    <w:rsid w:val="00BE31AA"/>
    <w:rsid w:val="00BE3DF6"/>
    <w:rsid w:val="00BE3E9B"/>
    <w:rsid w:val="00BE418A"/>
    <w:rsid w:val="00BE448B"/>
    <w:rsid w:val="00BE489A"/>
    <w:rsid w:val="00BE4E58"/>
    <w:rsid w:val="00BE584B"/>
    <w:rsid w:val="00BE5933"/>
    <w:rsid w:val="00BE5E33"/>
    <w:rsid w:val="00BE68A7"/>
    <w:rsid w:val="00BE781E"/>
    <w:rsid w:val="00BE7D49"/>
    <w:rsid w:val="00BF0652"/>
    <w:rsid w:val="00BF081E"/>
    <w:rsid w:val="00BF0B78"/>
    <w:rsid w:val="00BF0B86"/>
    <w:rsid w:val="00BF0BFA"/>
    <w:rsid w:val="00BF0C73"/>
    <w:rsid w:val="00BF0FE3"/>
    <w:rsid w:val="00BF0FE7"/>
    <w:rsid w:val="00BF1830"/>
    <w:rsid w:val="00BF1AF0"/>
    <w:rsid w:val="00BF1F95"/>
    <w:rsid w:val="00BF2581"/>
    <w:rsid w:val="00BF3584"/>
    <w:rsid w:val="00BF3C8D"/>
    <w:rsid w:val="00BF4168"/>
    <w:rsid w:val="00BF424D"/>
    <w:rsid w:val="00BF46D7"/>
    <w:rsid w:val="00BF5416"/>
    <w:rsid w:val="00BF55FE"/>
    <w:rsid w:val="00BF56F0"/>
    <w:rsid w:val="00BF5A0E"/>
    <w:rsid w:val="00BF5E3B"/>
    <w:rsid w:val="00BF63B2"/>
    <w:rsid w:val="00BF6B7F"/>
    <w:rsid w:val="00BF6C90"/>
    <w:rsid w:val="00BF6FCB"/>
    <w:rsid w:val="00BF71F2"/>
    <w:rsid w:val="00BF7304"/>
    <w:rsid w:val="00BF77EE"/>
    <w:rsid w:val="00BF7E14"/>
    <w:rsid w:val="00C00776"/>
    <w:rsid w:val="00C01BCA"/>
    <w:rsid w:val="00C01FD4"/>
    <w:rsid w:val="00C023EF"/>
    <w:rsid w:val="00C02D2D"/>
    <w:rsid w:val="00C02F28"/>
    <w:rsid w:val="00C03433"/>
    <w:rsid w:val="00C03618"/>
    <w:rsid w:val="00C03FCA"/>
    <w:rsid w:val="00C04739"/>
    <w:rsid w:val="00C05C9F"/>
    <w:rsid w:val="00C05FA2"/>
    <w:rsid w:val="00C0612E"/>
    <w:rsid w:val="00C06464"/>
    <w:rsid w:val="00C067F3"/>
    <w:rsid w:val="00C067F8"/>
    <w:rsid w:val="00C06B22"/>
    <w:rsid w:val="00C06B3A"/>
    <w:rsid w:val="00C06BE8"/>
    <w:rsid w:val="00C06D90"/>
    <w:rsid w:val="00C07796"/>
    <w:rsid w:val="00C10CC0"/>
    <w:rsid w:val="00C114FB"/>
    <w:rsid w:val="00C11D18"/>
    <w:rsid w:val="00C1276D"/>
    <w:rsid w:val="00C12DF5"/>
    <w:rsid w:val="00C1326F"/>
    <w:rsid w:val="00C134A4"/>
    <w:rsid w:val="00C14CC8"/>
    <w:rsid w:val="00C15406"/>
    <w:rsid w:val="00C15C6A"/>
    <w:rsid w:val="00C15ECF"/>
    <w:rsid w:val="00C162DB"/>
    <w:rsid w:val="00C16487"/>
    <w:rsid w:val="00C16AAC"/>
    <w:rsid w:val="00C17013"/>
    <w:rsid w:val="00C1764A"/>
    <w:rsid w:val="00C2011F"/>
    <w:rsid w:val="00C20DFF"/>
    <w:rsid w:val="00C211A5"/>
    <w:rsid w:val="00C21383"/>
    <w:rsid w:val="00C2138A"/>
    <w:rsid w:val="00C213EE"/>
    <w:rsid w:val="00C21669"/>
    <w:rsid w:val="00C22304"/>
    <w:rsid w:val="00C2275B"/>
    <w:rsid w:val="00C22C3C"/>
    <w:rsid w:val="00C2323D"/>
    <w:rsid w:val="00C238E7"/>
    <w:rsid w:val="00C23914"/>
    <w:rsid w:val="00C2398B"/>
    <w:rsid w:val="00C239AC"/>
    <w:rsid w:val="00C239E1"/>
    <w:rsid w:val="00C23B6D"/>
    <w:rsid w:val="00C23E3A"/>
    <w:rsid w:val="00C24AC9"/>
    <w:rsid w:val="00C24B0B"/>
    <w:rsid w:val="00C24F9C"/>
    <w:rsid w:val="00C25EC4"/>
    <w:rsid w:val="00C261D3"/>
    <w:rsid w:val="00C2623D"/>
    <w:rsid w:val="00C263F1"/>
    <w:rsid w:val="00C2677A"/>
    <w:rsid w:val="00C26F31"/>
    <w:rsid w:val="00C27679"/>
    <w:rsid w:val="00C27BE7"/>
    <w:rsid w:val="00C3034D"/>
    <w:rsid w:val="00C305EE"/>
    <w:rsid w:val="00C31760"/>
    <w:rsid w:val="00C31BCF"/>
    <w:rsid w:val="00C322C5"/>
    <w:rsid w:val="00C32994"/>
    <w:rsid w:val="00C32D32"/>
    <w:rsid w:val="00C339C7"/>
    <w:rsid w:val="00C33BEC"/>
    <w:rsid w:val="00C34819"/>
    <w:rsid w:val="00C35201"/>
    <w:rsid w:val="00C353D3"/>
    <w:rsid w:val="00C353F4"/>
    <w:rsid w:val="00C35BA8"/>
    <w:rsid w:val="00C3647A"/>
    <w:rsid w:val="00C37DCF"/>
    <w:rsid w:val="00C40A56"/>
    <w:rsid w:val="00C41448"/>
    <w:rsid w:val="00C41C5D"/>
    <w:rsid w:val="00C41E93"/>
    <w:rsid w:val="00C41F4C"/>
    <w:rsid w:val="00C42367"/>
    <w:rsid w:val="00C43612"/>
    <w:rsid w:val="00C44908"/>
    <w:rsid w:val="00C450B6"/>
    <w:rsid w:val="00C4541E"/>
    <w:rsid w:val="00C45696"/>
    <w:rsid w:val="00C456FE"/>
    <w:rsid w:val="00C45C7E"/>
    <w:rsid w:val="00C45D3B"/>
    <w:rsid w:val="00C45DEE"/>
    <w:rsid w:val="00C45E20"/>
    <w:rsid w:val="00C4695B"/>
    <w:rsid w:val="00C46F3C"/>
    <w:rsid w:val="00C47369"/>
    <w:rsid w:val="00C4752A"/>
    <w:rsid w:val="00C4780E"/>
    <w:rsid w:val="00C47920"/>
    <w:rsid w:val="00C47A14"/>
    <w:rsid w:val="00C47E51"/>
    <w:rsid w:val="00C503CB"/>
    <w:rsid w:val="00C506AA"/>
    <w:rsid w:val="00C50C02"/>
    <w:rsid w:val="00C50ED4"/>
    <w:rsid w:val="00C5185F"/>
    <w:rsid w:val="00C51BF8"/>
    <w:rsid w:val="00C52EF1"/>
    <w:rsid w:val="00C535D4"/>
    <w:rsid w:val="00C53C4C"/>
    <w:rsid w:val="00C53E10"/>
    <w:rsid w:val="00C54747"/>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106"/>
    <w:rsid w:val="00C57817"/>
    <w:rsid w:val="00C57A78"/>
    <w:rsid w:val="00C6084A"/>
    <w:rsid w:val="00C60970"/>
    <w:rsid w:val="00C60995"/>
    <w:rsid w:val="00C609F7"/>
    <w:rsid w:val="00C60C7E"/>
    <w:rsid w:val="00C61864"/>
    <w:rsid w:val="00C61945"/>
    <w:rsid w:val="00C6207A"/>
    <w:rsid w:val="00C624EE"/>
    <w:rsid w:val="00C62C3A"/>
    <w:rsid w:val="00C62D22"/>
    <w:rsid w:val="00C631B2"/>
    <w:rsid w:val="00C632AB"/>
    <w:rsid w:val="00C63467"/>
    <w:rsid w:val="00C63AFE"/>
    <w:rsid w:val="00C63C41"/>
    <w:rsid w:val="00C63CA0"/>
    <w:rsid w:val="00C64670"/>
    <w:rsid w:val="00C648F9"/>
    <w:rsid w:val="00C64A4E"/>
    <w:rsid w:val="00C64DF6"/>
    <w:rsid w:val="00C659B5"/>
    <w:rsid w:val="00C65EF5"/>
    <w:rsid w:val="00C65F8D"/>
    <w:rsid w:val="00C66842"/>
    <w:rsid w:val="00C66AE8"/>
    <w:rsid w:val="00C67B2C"/>
    <w:rsid w:val="00C67C64"/>
    <w:rsid w:val="00C67D25"/>
    <w:rsid w:val="00C70034"/>
    <w:rsid w:val="00C705F6"/>
    <w:rsid w:val="00C70C65"/>
    <w:rsid w:val="00C70F76"/>
    <w:rsid w:val="00C71541"/>
    <w:rsid w:val="00C71DE9"/>
    <w:rsid w:val="00C725CF"/>
    <w:rsid w:val="00C72CDA"/>
    <w:rsid w:val="00C72E47"/>
    <w:rsid w:val="00C7310B"/>
    <w:rsid w:val="00C73187"/>
    <w:rsid w:val="00C733B6"/>
    <w:rsid w:val="00C73504"/>
    <w:rsid w:val="00C735E5"/>
    <w:rsid w:val="00C73770"/>
    <w:rsid w:val="00C737B8"/>
    <w:rsid w:val="00C74005"/>
    <w:rsid w:val="00C74225"/>
    <w:rsid w:val="00C743EE"/>
    <w:rsid w:val="00C745D1"/>
    <w:rsid w:val="00C749BF"/>
    <w:rsid w:val="00C74A83"/>
    <w:rsid w:val="00C74CCB"/>
    <w:rsid w:val="00C74D46"/>
    <w:rsid w:val="00C751F8"/>
    <w:rsid w:val="00C76505"/>
    <w:rsid w:val="00C77679"/>
    <w:rsid w:val="00C77F27"/>
    <w:rsid w:val="00C77FEC"/>
    <w:rsid w:val="00C8043D"/>
    <w:rsid w:val="00C806CD"/>
    <w:rsid w:val="00C80953"/>
    <w:rsid w:val="00C80E89"/>
    <w:rsid w:val="00C81261"/>
    <w:rsid w:val="00C8159E"/>
    <w:rsid w:val="00C817AF"/>
    <w:rsid w:val="00C81C82"/>
    <w:rsid w:val="00C829D9"/>
    <w:rsid w:val="00C82BE1"/>
    <w:rsid w:val="00C82D8F"/>
    <w:rsid w:val="00C82FED"/>
    <w:rsid w:val="00C833AA"/>
    <w:rsid w:val="00C836BA"/>
    <w:rsid w:val="00C8397E"/>
    <w:rsid w:val="00C83DC7"/>
    <w:rsid w:val="00C84519"/>
    <w:rsid w:val="00C847FA"/>
    <w:rsid w:val="00C84873"/>
    <w:rsid w:val="00C84E70"/>
    <w:rsid w:val="00C84FED"/>
    <w:rsid w:val="00C8647A"/>
    <w:rsid w:val="00C86516"/>
    <w:rsid w:val="00C86637"/>
    <w:rsid w:val="00C86B61"/>
    <w:rsid w:val="00C86E32"/>
    <w:rsid w:val="00C87581"/>
    <w:rsid w:val="00C8777C"/>
    <w:rsid w:val="00C87F39"/>
    <w:rsid w:val="00C900A1"/>
    <w:rsid w:val="00C90167"/>
    <w:rsid w:val="00C9067B"/>
    <w:rsid w:val="00C90987"/>
    <w:rsid w:val="00C916E2"/>
    <w:rsid w:val="00C91A42"/>
    <w:rsid w:val="00C924BB"/>
    <w:rsid w:val="00C926CD"/>
    <w:rsid w:val="00C92DA5"/>
    <w:rsid w:val="00C92E17"/>
    <w:rsid w:val="00C92F56"/>
    <w:rsid w:val="00C931C0"/>
    <w:rsid w:val="00C93F94"/>
    <w:rsid w:val="00C9400E"/>
    <w:rsid w:val="00C945F4"/>
    <w:rsid w:val="00C94844"/>
    <w:rsid w:val="00C94E85"/>
    <w:rsid w:val="00C94F20"/>
    <w:rsid w:val="00C95579"/>
    <w:rsid w:val="00C959FD"/>
    <w:rsid w:val="00C95C35"/>
    <w:rsid w:val="00C961FA"/>
    <w:rsid w:val="00C962B4"/>
    <w:rsid w:val="00C963B6"/>
    <w:rsid w:val="00C964AA"/>
    <w:rsid w:val="00C96C0F"/>
    <w:rsid w:val="00C96FF1"/>
    <w:rsid w:val="00C971EA"/>
    <w:rsid w:val="00C97831"/>
    <w:rsid w:val="00C979EE"/>
    <w:rsid w:val="00C979FF"/>
    <w:rsid w:val="00C97A0F"/>
    <w:rsid w:val="00CA0D02"/>
    <w:rsid w:val="00CA0F03"/>
    <w:rsid w:val="00CA0FD6"/>
    <w:rsid w:val="00CA1BF5"/>
    <w:rsid w:val="00CA1DF5"/>
    <w:rsid w:val="00CA1FAB"/>
    <w:rsid w:val="00CA2BA0"/>
    <w:rsid w:val="00CA2E68"/>
    <w:rsid w:val="00CA30AC"/>
    <w:rsid w:val="00CA30B7"/>
    <w:rsid w:val="00CA3386"/>
    <w:rsid w:val="00CA365D"/>
    <w:rsid w:val="00CA3BBB"/>
    <w:rsid w:val="00CA4151"/>
    <w:rsid w:val="00CA45E2"/>
    <w:rsid w:val="00CA4660"/>
    <w:rsid w:val="00CA46E7"/>
    <w:rsid w:val="00CA4B34"/>
    <w:rsid w:val="00CA558D"/>
    <w:rsid w:val="00CA61C1"/>
    <w:rsid w:val="00CA6782"/>
    <w:rsid w:val="00CA735B"/>
    <w:rsid w:val="00CA74E0"/>
    <w:rsid w:val="00CA7B39"/>
    <w:rsid w:val="00CB0362"/>
    <w:rsid w:val="00CB0743"/>
    <w:rsid w:val="00CB0D94"/>
    <w:rsid w:val="00CB0DE0"/>
    <w:rsid w:val="00CB12E7"/>
    <w:rsid w:val="00CB1493"/>
    <w:rsid w:val="00CB163A"/>
    <w:rsid w:val="00CB1761"/>
    <w:rsid w:val="00CB1891"/>
    <w:rsid w:val="00CB2BFB"/>
    <w:rsid w:val="00CB2F0A"/>
    <w:rsid w:val="00CB3647"/>
    <w:rsid w:val="00CB3CB4"/>
    <w:rsid w:val="00CB3CD6"/>
    <w:rsid w:val="00CB3F22"/>
    <w:rsid w:val="00CB4ABF"/>
    <w:rsid w:val="00CB55FF"/>
    <w:rsid w:val="00CB5926"/>
    <w:rsid w:val="00CB6E35"/>
    <w:rsid w:val="00CB6FD6"/>
    <w:rsid w:val="00CC0170"/>
    <w:rsid w:val="00CC01B0"/>
    <w:rsid w:val="00CC02F2"/>
    <w:rsid w:val="00CC065F"/>
    <w:rsid w:val="00CC07BD"/>
    <w:rsid w:val="00CC1413"/>
    <w:rsid w:val="00CC1573"/>
    <w:rsid w:val="00CC1933"/>
    <w:rsid w:val="00CC1B2D"/>
    <w:rsid w:val="00CC2156"/>
    <w:rsid w:val="00CC2333"/>
    <w:rsid w:val="00CC2DB1"/>
    <w:rsid w:val="00CC31DE"/>
    <w:rsid w:val="00CC40A1"/>
    <w:rsid w:val="00CC40E5"/>
    <w:rsid w:val="00CC41A2"/>
    <w:rsid w:val="00CC4726"/>
    <w:rsid w:val="00CC4AC5"/>
    <w:rsid w:val="00CC4B9E"/>
    <w:rsid w:val="00CC545D"/>
    <w:rsid w:val="00CC5633"/>
    <w:rsid w:val="00CC57C6"/>
    <w:rsid w:val="00CC5FA4"/>
    <w:rsid w:val="00CC614F"/>
    <w:rsid w:val="00CC63CC"/>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2DE2"/>
    <w:rsid w:val="00CD3149"/>
    <w:rsid w:val="00CD3943"/>
    <w:rsid w:val="00CD4A96"/>
    <w:rsid w:val="00CD51BB"/>
    <w:rsid w:val="00CD6538"/>
    <w:rsid w:val="00CD73C1"/>
    <w:rsid w:val="00CD794E"/>
    <w:rsid w:val="00CD7E51"/>
    <w:rsid w:val="00CD7E93"/>
    <w:rsid w:val="00CD7ED1"/>
    <w:rsid w:val="00CD7EDF"/>
    <w:rsid w:val="00CE0671"/>
    <w:rsid w:val="00CE0AEB"/>
    <w:rsid w:val="00CE0C94"/>
    <w:rsid w:val="00CE0D01"/>
    <w:rsid w:val="00CE134D"/>
    <w:rsid w:val="00CE156E"/>
    <w:rsid w:val="00CE1ED6"/>
    <w:rsid w:val="00CE20EB"/>
    <w:rsid w:val="00CE2BB8"/>
    <w:rsid w:val="00CE33DF"/>
    <w:rsid w:val="00CE3861"/>
    <w:rsid w:val="00CE3DFD"/>
    <w:rsid w:val="00CE3EFE"/>
    <w:rsid w:val="00CE40E2"/>
    <w:rsid w:val="00CE4474"/>
    <w:rsid w:val="00CE460D"/>
    <w:rsid w:val="00CE4A19"/>
    <w:rsid w:val="00CE4C6C"/>
    <w:rsid w:val="00CE4CE1"/>
    <w:rsid w:val="00CE4DC6"/>
    <w:rsid w:val="00CE5644"/>
    <w:rsid w:val="00CE5820"/>
    <w:rsid w:val="00CE5B07"/>
    <w:rsid w:val="00CE6DFB"/>
    <w:rsid w:val="00CE700D"/>
    <w:rsid w:val="00CE73D9"/>
    <w:rsid w:val="00CE7CF8"/>
    <w:rsid w:val="00CF059D"/>
    <w:rsid w:val="00CF0706"/>
    <w:rsid w:val="00CF0BD9"/>
    <w:rsid w:val="00CF1778"/>
    <w:rsid w:val="00CF3020"/>
    <w:rsid w:val="00CF3278"/>
    <w:rsid w:val="00CF346F"/>
    <w:rsid w:val="00CF38F6"/>
    <w:rsid w:val="00CF3A3C"/>
    <w:rsid w:val="00CF4175"/>
    <w:rsid w:val="00CF4D45"/>
    <w:rsid w:val="00CF54B4"/>
    <w:rsid w:val="00CF58FE"/>
    <w:rsid w:val="00CF5D42"/>
    <w:rsid w:val="00CF5DCC"/>
    <w:rsid w:val="00CF5F17"/>
    <w:rsid w:val="00CF6286"/>
    <w:rsid w:val="00CF62B7"/>
    <w:rsid w:val="00CF6A35"/>
    <w:rsid w:val="00CF6A86"/>
    <w:rsid w:val="00CF7BB2"/>
    <w:rsid w:val="00CF7DA3"/>
    <w:rsid w:val="00CF7E4A"/>
    <w:rsid w:val="00CF7F15"/>
    <w:rsid w:val="00D0025B"/>
    <w:rsid w:val="00D009C0"/>
    <w:rsid w:val="00D00FD6"/>
    <w:rsid w:val="00D01FA6"/>
    <w:rsid w:val="00D0206E"/>
    <w:rsid w:val="00D0210F"/>
    <w:rsid w:val="00D02608"/>
    <w:rsid w:val="00D0275A"/>
    <w:rsid w:val="00D02C69"/>
    <w:rsid w:val="00D02D95"/>
    <w:rsid w:val="00D02F55"/>
    <w:rsid w:val="00D0304D"/>
    <w:rsid w:val="00D03FC6"/>
    <w:rsid w:val="00D04112"/>
    <w:rsid w:val="00D0431E"/>
    <w:rsid w:val="00D049BD"/>
    <w:rsid w:val="00D04EBB"/>
    <w:rsid w:val="00D05169"/>
    <w:rsid w:val="00D05B8D"/>
    <w:rsid w:val="00D05BC2"/>
    <w:rsid w:val="00D06726"/>
    <w:rsid w:val="00D06830"/>
    <w:rsid w:val="00D07203"/>
    <w:rsid w:val="00D07400"/>
    <w:rsid w:val="00D07EB7"/>
    <w:rsid w:val="00D10CCF"/>
    <w:rsid w:val="00D10FB9"/>
    <w:rsid w:val="00D11532"/>
    <w:rsid w:val="00D11A9C"/>
    <w:rsid w:val="00D11AC3"/>
    <w:rsid w:val="00D12095"/>
    <w:rsid w:val="00D123C8"/>
    <w:rsid w:val="00D12AC5"/>
    <w:rsid w:val="00D12B7A"/>
    <w:rsid w:val="00D12C1F"/>
    <w:rsid w:val="00D13137"/>
    <w:rsid w:val="00D13148"/>
    <w:rsid w:val="00D13553"/>
    <w:rsid w:val="00D137CE"/>
    <w:rsid w:val="00D13804"/>
    <w:rsid w:val="00D13B54"/>
    <w:rsid w:val="00D15025"/>
    <w:rsid w:val="00D1574C"/>
    <w:rsid w:val="00D15756"/>
    <w:rsid w:val="00D15798"/>
    <w:rsid w:val="00D158CC"/>
    <w:rsid w:val="00D15A0F"/>
    <w:rsid w:val="00D15EA5"/>
    <w:rsid w:val="00D15FD1"/>
    <w:rsid w:val="00D16A49"/>
    <w:rsid w:val="00D17349"/>
    <w:rsid w:val="00D20376"/>
    <w:rsid w:val="00D20671"/>
    <w:rsid w:val="00D207AB"/>
    <w:rsid w:val="00D215DE"/>
    <w:rsid w:val="00D21666"/>
    <w:rsid w:val="00D21812"/>
    <w:rsid w:val="00D21F8D"/>
    <w:rsid w:val="00D2215C"/>
    <w:rsid w:val="00D227EB"/>
    <w:rsid w:val="00D228F6"/>
    <w:rsid w:val="00D22981"/>
    <w:rsid w:val="00D22E4F"/>
    <w:rsid w:val="00D2321D"/>
    <w:rsid w:val="00D2329D"/>
    <w:rsid w:val="00D23787"/>
    <w:rsid w:val="00D2427A"/>
    <w:rsid w:val="00D251FD"/>
    <w:rsid w:val="00D25287"/>
    <w:rsid w:val="00D254E7"/>
    <w:rsid w:val="00D25BE0"/>
    <w:rsid w:val="00D2618B"/>
    <w:rsid w:val="00D2641C"/>
    <w:rsid w:val="00D26D5E"/>
    <w:rsid w:val="00D26E53"/>
    <w:rsid w:val="00D271E5"/>
    <w:rsid w:val="00D272B2"/>
    <w:rsid w:val="00D27319"/>
    <w:rsid w:val="00D2751A"/>
    <w:rsid w:val="00D27648"/>
    <w:rsid w:val="00D27BF3"/>
    <w:rsid w:val="00D30018"/>
    <w:rsid w:val="00D30268"/>
    <w:rsid w:val="00D30F2D"/>
    <w:rsid w:val="00D3237A"/>
    <w:rsid w:val="00D32450"/>
    <w:rsid w:val="00D32481"/>
    <w:rsid w:val="00D3295B"/>
    <w:rsid w:val="00D32F70"/>
    <w:rsid w:val="00D3329C"/>
    <w:rsid w:val="00D333B0"/>
    <w:rsid w:val="00D33449"/>
    <w:rsid w:val="00D33781"/>
    <w:rsid w:val="00D3449D"/>
    <w:rsid w:val="00D345BA"/>
    <w:rsid w:val="00D345C3"/>
    <w:rsid w:val="00D3463A"/>
    <w:rsid w:val="00D34C34"/>
    <w:rsid w:val="00D35985"/>
    <w:rsid w:val="00D35BC8"/>
    <w:rsid w:val="00D3669C"/>
    <w:rsid w:val="00D36860"/>
    <w:rsid w:val="00D402CC"/>
    <w:rsid w:val="00D4074E"/>
    <w:rsid w:val="00D407E4"/>
    <w:rsid w:val="00D409EB"/>
    <w:rsid w:val="00D40A74"/>
    <w:rsid w:val="00D40CC2"/>
    <w:rsid w:val="00D40D70"/>
    <w:rsid w:val="00D413DB"/>
    <w:rsid w:val="00D41724"/>
    <w:rsid w:val="00D42208"/>
    <w:rsid w:val="00D42BBE"/>
    <w:rsid w:val="00D437EF"/>
    <w:rsid w:val="00D43D10"/>
    <w:rsid w:val="00D45815"/>
    <w:rsid w:val="00D45E0D"/>
    <w:rsid w:val="00D45FE2"/>
    <w:rsid w:val="00D46335"/>
    <w:rsid w:val="00D4671B"/>
    <w:rsid w:val="00D46A67"/>
    <w:rsid w:val="00D46EFC"/>
    <w:rsid w:val="00D4710B"/>
    <w:rsid w:val="00D479EA"/>
    <w:rsid w:val="00D47E5F"/>
    <w:rsid w:val="00D50585"/>
    <w:rsid w:val="00D505D0"/>
    <w:rsid w:val="00D517A7"/>
    <w:rsid w:val="00D5184A"/>
    <w:rsid w:val="00D51E2C"/>
    <w:rsid w:val="00D524D5"/>
    <w:rsid w:val="00D52CB8"/>
    <w:rsid w:val="00D531B1"/>
    <w:rsid w:val="00D53546"/>
    <w:rsid w:val="00D538E3"/>
    <w:rsid w:val="00D539F2"/>
    <w:rsid w:val="00D53BEF"/>
    <w:rsid w:val="00D53CFA"/>
    <w:rsid w:val="00D54DD2"/>
    <w:rsid w:val="00D55048"/>
    <w:rsid w:val="00D55470"/>
    <w:rsid w:val="00D561F6"/>
    <w:rsid w:val="00D56211"/>
    <w:rsid w:val="00D56B9A"/>
    <w:rsid w:val="00D570AD"/>
    <w:rsid w:val="00D57128"/>
    <w:rsid w:val="00D5772F"/>
    <w:rsid w:val="00D57DDF"/>
    <w:rsid w:val="00D60604"/>
    <w:rsid w:val="00D61FAE"/>
    <w:rsid w:val="00D6253D"/>
    <w:rsid w:val="00D6259D"/>
    <w:rsid w:val="00D6289B"/>
    <w:rsid w:val="00D62EEE"/>
    <w:rsid w:val="00D63133"/>
    <w:rsid w:val="00D6390E"/>
    <w:rsid w:val="00D6471F"/>
    <w:rsid w:val="00D64ADC"/>
    <w:rsid w:val="00D654BD"/>
    <w:rsid w:val="00D65B15"/>
    <w:rsid w:val="00D65BEB"/>
    <w:rsid w:val="00D6600F"/>
    <w:rsid w:val="00D66682"/>
    <w:rsid w:val="00D6680B"/>
    <w:rsid w:val="00D66E97"/>
    <w:rsid w:val="00D70F0F"/>
    <w:rsid w:val="00D716F8"/>
    <w:rsid w:val="00D71719"/>
    <w:rsid w:val="00D719F8"/>
    <w:rsid w:val="00D71DCF"/>
    <w:rsid w:val="00D721FE"/>
    <w:rsid w:val="00D725F5"/>
    <w:rsid w:val="00D7293C"/>
    <w:rsid w:val="00D72CD7"/>
    <w:rsid w:val="00D72DAB"/>
    <w:rsid w:val="00D739C2"/>
    <w:rsid w:val="00D73CA6"/>
    <w:rsid w:val="00D741BC"/>
    <w:rsid w:val="00D7477B"/>
    <w:rsid w:val="00D7487A"/>
    <w:rsid w:val="00D74AE4"/>
    <w:rsid w:val="00D75322"/>
    <w:rsid w:val="00D7555B"/>
    <w:rsid w:val="00D763C9"/>
    <w:rsid w:val="00D76E3E"/>
    <w:rsid w:val="00D76F8D"/>
    <w:rsid w:val="00D77246"/>
    <w:rsid w:val="00D778A4"/>
    <w:rsid w:val="00D800CD"/>
    <w:rsid w:val="00D801A0"/>
    <w:rsid w:val="00D80881"/>
    <w:rsid w:val="00D80C7B"/>
    <w:rsid w:val="00D8111B"/>
    <w:rsid w:val="00D811CF"/>
    <w:rsid w:val="00D813D4"/>
    <w:rsid w:val="00D81F03"/>
    <w:rsid w:val="00D82F2A"/>
    <w:rsid w:val="00D83129"/>
    <w:rsid w:val="00D831C9"/>
    <w:rsid w:val="00D83545"/>
    <w:rsid w:val="00D83736"/>
    <w:rsid w:val="00D8387E"/>
    <w:rsid w:val="00D845F5"/>
    <w:rsid w:val="00D84696"/>
    <w:rsid w:val="00D847FF"/>
    <w:rsid w:val="00D84975"/>
    <w:rsid w:val="00D84C14"/>
    <w:rsid w:val="00D84D54"/>
    <w:rsid w:val="00D85171"/>
    <w:rsid w:val="00D858F4"/>
    <w:rsid w:val="00D85B09"/>
    <w:rsid w:val="00D85BC4"/>
    <w:rsid w:val="00D86678"/>
    <w:rsid w:val="00D86759"/>
    <w:rsid w:val="00D86B23"/>
    <w:rsid w:val="00D86DD4"/>
    <w:rsid w:val="00D86FED"/>
    <w:rsid w:val="00D870B7"/>
    <w:rsid w:val="00D87471"/>
    <w:rsid w:val="00D874A0"/>
    <w:rsid w:val="00D87998"/>
    <w:rsid w:val="00D87DF9"/>
    <w:rsid w:val="00D87E90"/>
    <w:rsid w:val="00D87F1F"/>
    <w:rsid w:val="00D9145B"/>
    <w:rsid w:val="00D91764"/>
    <w:rsid w:val="00D91913"/>
    <w:rsid w:val="00D91D02"/>
    <w:rsid w:val="00D92630"/>
    <w:rsid w:val="00D9276B"/>
    <w:rsid w:val="00D938C3"/>
    <w:rsid w:val="00D93902"/>
    <w:rsid w:val="00D94296"/>
    <w:rsid w:val="00D94560"/>
    <w:rsid w:val="00D94925"/>
    <w:rsid w:val="00D94A76"/>
    <w:rsid w:val="00D94B21"/>
    <w:rsid w:val="00D94D40"/>
    <w:rsid w:val="00D94FFF"/>
    <w:rsid w:val="00D95208"/>
    <w:rsid w:val="00D9562C"/>
    <w:rsid w:val="00D95ACE"/>
    <w:rsid w:val="00D95BF2"/>
    <w:rsid w:val="00D95DB8"/>
    <w:rsid w:val="00D95DBC"/>
    <w:rsid w:val="00D95EA5"/>
    <w:rsid w:val="00D95EDF"/>
    <w:rsid w:val="00D96B71"/>
    <w:rsid w:val="00D97199"/>
    <w:rsid w:val="00D9747C"/>
    <w:rsid w:val="00D97567"/>
    <w:rsid w:val="00D97794"/>
    <w:rsid w:val="00D97AA7"/>
    <w:rsid w:val="00D97BBC"/>
    <w:rsid w:val="00D97F67"/>
    <w:rsid w:val="00DA0443"/>
    <w:rsid w:val="00DA0665"/>
    <w:rsid w:val="00DA0696"/>
    <w:rsid w:val="00DA0A04"/>
    <w:rsid w:val="00DA0AC9"/>
    <w:rsid w:val="00DA0C39"/>
    <w:rsid w:val="00DA12CE"/>
    <w:rsid w:val="00DA1968"/>
    <w:rsid w:val="00DA1980"/>
    <w:rsid w:val="00DA1A65"/>
    <w:rsid w:val="00DA2736"/>
    <w:rsid w:val="00DA2898"/>
    <w:rsid w:val="00DA3248"/>
    <w:rsid w:val="00DA361A"/>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7C2"/>
    <w:rsid w:val="00DB0B10"/>
    <w:rsid w:val="00DB0EEF"/>
    <w:rsid w:val="00DB1CCB"/>
    <w:rsid w:val="00DB226E"/>
    <w:rsid w:val="00DB25B6"/>
    <w:rsid w:val="00DB25D5"/>
    <w:rsid w:val="00DB2660"/>
    <w:rsid w:val="00DB2A2B"/>
    <w:rsid w:val="00DB2A3E"/>
    <w:rsid w:val="00DB2EDD"/>
    <w:rsid w:val="00DB35CE"/>
    <w:rsid w:val="00DB3C19"/>
    <w:rsid w:val="00DB3C31"/>
    <w:rsid w:val="00DB3D1C"/>
    <w:rsid w:val="00DB3D80"/>
    <w:rsid w:val="00DB41F2"/>
    <w:rsid w:val="00DB444A"/>
    <w:rsid w:val="00DB4619"/>
    <w:rsid w:val="00DB5046"/>
    <w:rsid w:val="00DB506A"/>
    <w:rsid w:val="00DB5112"/>
    <w:rsid w:val="00DB534F"/>
    <w:rsid w:val="00DB63E7"/>
    <w:rsid w:val="00DB675D"/>
    <w:rsid w:val="00DB6F2A"/>
    <w:rsid w:val="00DB7386"/>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936"/>
    <w:rsid w:val="00DC5BC2"/>
    <w:rsid w:val="00DC5E23"/>
    <w:rsid w:val="00DC5EDF"/>
    <w:rsid w:val="00DC6736"/>
    <w:rsid w:val="00DC6B63"/>
    <w:rsid w:val="00DC6C95"/>
    <w:rsid w:val="00DC7A6C"/>
    <w:rsid w:val="00DD0027"/>
    <w:rsid w:val="00DD003B"/>
    <w:rsid w:val="00DD044B"/>
    <w:rsid w:val="00DD05D1"/>
    <w:rsid w:val="00DD107B"/>
    <w:rsid w:val="00DD19F5"/>
    <w:rsid w:val="00DD1DBD"/>
    <w:rsid w:val="00DD2C2C"/>
    <w:rsid w:val="00DD2C71"/>
    <w:rsid w:val="00DD2FCA"/>
    <w:rsid w:val="00DD3B94"/>
    <w:rsid w:val="00DD3FEB"/>
    <w:rsid w:val="00DD466B"/>
    <w:rsid w:val="00DD4952"/>
    <w:rsid w:val="00DD53FC"/>
    <w:rsid w:val="00DD6100"/>
    <w:rsid w:val="00DD6E56"/>
    <w:rsid w:val="00DD6F3D"/>
    <w:rsid w:val="00DD7311"/>
    <w:rsid w:val="00DD74BB"/>
    <w:rsid w:val="00DD791E"/>
    <w:rsid w:val="00DD7D99"/>
    <w:rsid w:val="00DD7FB2"/>
    <w:rsid w:val="00DE04B5"/>
    <w:rsid w:val="00DE0931"/>
    <w:rsid w:val="00DE0BD4"/>
    <w:rsid w:val="00DE0F3F"/>
    <w:rsid w:val="00DE123D"/>
    <w:rsid w:val="00DE298F"/>
    <w:rsid w:val="00DE2ACB"/>
    <w:rsid w:val="00DE33D8"/>
    <w:rsid w:val="00DE3403"/>
    <w:rsid w:val="00DE34DB"/>
    <w:rsid w:val="00DE3576"/>
    <w:rsid w:val="00DE3C95"/>
    <w:rsid w:val="00DE3E27"/>
    <w:rsid w:val="00DE4070"/>
    <w:rsid w:val="00DE44C8"/>
    <w:rsid w:val="00DE4CB0"/>
    <w:rsid w:val="00DE52AC"/>
    <w:rsid w:val="00DE5CE2"/>
    <w:rsid w:val="00DE5EEB"/>
    <w:rsid w:val="00DE657F"/>
    <w:rsid w:val="00DE6642"/>
    <w:rsid w:val="00DE6A15"/>
    <w:rsid w:val="00DE734F"/>
    <w:rsid w:val="00DF0883"/>
    <w:rsid w:val="00DF0A0D"/>
    <w:rsid w:val="00DF0E92"/>
    <w:rsid w:val="00DF1083"/>
    <w:rsid w:val="00DF1865"/>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11"/>
    <w:rsid w:val="00DF3DD0"/>
    <w:rsid w:val="00DF404C"/>
    <w:rsid w:val="00DF495D"/>
    <w:rsid w:val="00DF4F24"/>
    <w:rsid w:val="00DF4F52"/>
    <w:rsid w:val="00DF56C4"/>
    <w:rsid w:val="00DF5913"/>
    <w:rsid w:val="00DF5D8D"/>
    <w:rsid w:val="00DF624C"/>
    <w:rsid w:val="00DF6397"/>
    <w:rsid w:val="00DF67B7"/>
    <w:rsid w:val="00DF6D3F"/>
    <w:rsid w:val="00DF6DF5"/>
    <w:rsid w:val="00DF6FB1"/>
    <w:rsid w:val="00DF6FB9"/>
    <w:rsid w:val="00DF735D"/>
    <w:rsid w:val="00DF7F9C"/>
    <w:rsid w:val="00E000F1"/>
    <w:rsid w:val="00E009CB"/>
    <w:rsid w:val="00E00BDA"/>
    <w:rsid w:val="00E00D3E"/>
    <w:rsid w:val="00E0109A"/>
    <w:rsid w:val="00E01DF6"/>
    <w:rsid w:val="00E01EE4"/>
    <w:rsid w:val="00E026C1"/>
    <w:rsid w:val="00E029A7"/>
    <w:rsid w:val="00E02DD0"/>
    <w:rsid w:val="00E0334E"/>
    <w:rsid w:val="00E03447"/>
    <w:rsid w:val="00E038CC"/>
    <w:rsid w:val="00E03FE1"/>
    <w:rsid w:val="00E04249"/>
    <w:rsid w:val="00E04262"/>
    <w:rsid w:val="00E04BF5"/>
    <w:rsid w:val="00E05291"/>
    <w:rsid w:val="00E05305"/>
    <w:rsid w:val="00E0568A"/>
    <w:rsid w:val="00E0581D"/>
    <w:rsid w:val="00E05826"/>
    <w:rsid w:val="00E05A44"/>
    <w:rsid w:val="00E05CB2"/>
    <w:rsid w:val="00E06262"/>
    <w:rsid w:val="00E06A21"/>
    <w:rsid w:val="00E06A34"/>
    <w:rsid w:val="00E06BFB"/>
    <w:rsid w:val="00E06F07"/>
    <w:rsid w:val="00E07835"/>
    <w:rsid w:val="00E079AF"/>
    <w:rsid w:val="00E07AC8"/>
    <w:rsid w:val="00E07BDC"/>
    <w:rsid w:val="00E07CE7"/>
    <w:rsid w:val="00E07D82"/>
    <w:rsid w:val="00E10D04"/>
    <w:rsid w:val="00E10DD1"/>
    <w:rsid w:val="00E11416"/>
    <w:rsid w:val="00E11662"/>
    <w:rsid w:val="00E118C7"/>
    <w:rsid w:val="00E119D1"/>
    <w:rsid w:val="00E11CC1"/>
    <w:rsid w:val="00E11CD4"/>
    <w:rsid w:val="00E12775"/>
    <w:rsid w:val="00E12937"/>
    <w:rsid w:val="00E12987"/>
    <w:rsid w:val="00E1378A"/>
    <w:rsid w:val="00E13A68"/>
    <w:rsid w:val="00E13E43"/>
    <w:rsid w:val="00E13EED"/>
    <w:rsid w:val="00E14DEA"/>
    <w:rsid w:val="00E14E35"/>
    <w:rsid w:val="00E152A2"/>
    <w:rsid w:val="00E15D51"/>
    <w:rsid w:val="00E16321"/>
    <w:rsid w:val="00E168F0"/>
    <w:rsid w:val="00E177BC"/>
    <w:rsid w:val="00E20745"/>
    <w:rsid w:val="00E215BA"/>
    <w:rsid w:val="00E21E66"/>
    <w:rsid w:val="00E22302"/>
    <w:rsid w:val="00E22409"/>
    <w:rsid w:val="00E2352F"/>
    <w:rsid w:val="00E23AE7"/>
    <w:rsid w:val="00E23AF1"/>
    <w:rsid w:val="00E241F2"/>
    <w:rsid w:val="00E24CF0"/>
    <w:rsid w:val="00E24DB4"/>
    <w:rsid w:val="00E254C4"/>
    <w:rsid w:val="00E25624"/>
    <w:rsid w:val="00E25B75"/>
    <w:rsid w:val="00E261C2"/>
    <w:rsid w:val="00E26215"/>
    <w:rsid w:val="00E2624C"/>
    <w:rsid w:val="00E26401"/>
    <w:rsid w:val="00E265C0"/>
    <w:rsid w:val="00E26E36"/>
    <w:rsid w:val="00E27914"/>
    <w:rsid w:val="00E279C6"/>
    <w:rsid w:val="00E30005"/>
    <w:rsid w:val="00E31516"/>
    <w:rsid w:val="00E316D8"/>
    <w:rsid w:val="00E31C2B"/>
    <w:rsid w:val="00E31F77"/>
    <w:rsid w:val="00E320EE"/>
    <w:rsid w:val="00E32E84"/>
    <w:rsid w:val="00E32FB1"/>
    <w:rsid w:val="00E330E0"/>
    <w:rsid w:val="00E33E05"/>
    <w:rsid w:val="00E33E6A"/>
    <w:rsid w:val="00E344CC"/>
    <w:rsid w:val="00E3452C"/>
    <w:rsid w:val="00E34D6C"/>
    <w:rsid w:val="00E35061"/>
    <w:rsid w:val="00E35BAD"/>
    <w:rsid w:val="00E36130"/>
    <w:rsid w:val="00E3641B"/>
    <w:rsid w:val="00E36A79"/>
    <w:rsid w:val="00E36BB7"/>
    <w:rsid w:val="00E36C40"/>
    <w:rsid w:val="00E37D35"/>
    <w:rsid w:val="00E40750"/>
    <w:rsid w:val="00E41993"/>
    <w:rsid w:val="00E41EDE"/>
    <w:rsid w:val="00E4201F"/>
    <w:rsid w:val="00E43067"/>
    <w:rsid w:val="00E4336A"/>
    <w:rsid w:val="00E4347B"/>
    <w:rsid w:val="00E434E5"/>
    <w:rsid w:val="00E43CC1"/>
    <w:rsid w:val="00E4435C"/>
    <w:rsid w:val="00E443B3"/>
    <w:rsid w:val="00E44443"/>
    <w:rsid w:val="00E444F5"/>
    <w:rsid w:val="00E44586"/>
    <w:rsid w:val="00E445FC"/>
    <w:rsid w:val="00E447EA"/>
    <w:rsid w:val="00E44D87"/>
    <w:rsid w:val="00E44F49"/>
    <w:rsid w:val="00E45729"/>
    <w:rsid w:val="00E45866"/>
    <w:rsid w:val="00E45DDA"/>
    <w:rsid w:val="00E45FB1"/>
    <w:rsid w:val="00E4675C"/>
    <w:rsid w:val="00E468EB"/>
    <w:rsid w:val="00E46F8B"/>
    <w:rsid w:val="00E470F3"/>
    <w:rsid w:val="00E47100"/>
    <w:rsid w:val="00E4770F"/>
    <w:rsid w:val="00E4790E"/>
    <w:rsid w:val="00E50382"/>
    <w:rsid w:val="00E50BB0"/>
    <w:rsid w:val="00E50E19"/>
    <w:rsid w:val="00E514E3"/>
    <w:rsid w:val="00E516FF"/>
    <w:rsid w:val="00E51AF9"/>
    <w:rsid w:val="00E5234E"/>
    <w:rsid w:val="00E525E1"/>
    <w:rsid w:val="00E53ADF"/>
    <w:rsid w:val="00E53BCD"/>
    <w:rsid w:val="00E53F47"/>
    <w:rsid w:val="00E5409A"/>
    <w:rsid w:val="00E540A4"/>
    <w:rsid w:val="00E54D85"/>
    <w:rsid w:val="00E56B40"/>
    <w:rsid w:val="00E56CE6"/>
    <w:rsid w:val="00E5717B"/>
    <w:rsid w:val="00E578E2"/>
    <w:rsid w:val="00E5799B"/>
    <w:rsid w:val="00E60556"/>
    <w:rsid w:val="00E60F93"/>
    <w:rsid w:val="00E61AEC"/>
    <w:rsid w:val="00E61BCF"/>
    <w:rsid w:val="00E62624"/>
    <w:rsid w:val="00E62745"/>
    <w:rsid w:val="00E63D14"/>
    <w:rsid w:val="00E6475D"/>
    <w:rsid w:val="00E64905"/>
    <w:rsid w:val="00E64A11"/>
    <w:rsid w:val="00E64A16"/>
    <w:rsid w:val="00E64CC9"/>
    <w:rsid w:val="00E64D2A"/>
    <w:rsid w:val="00E64DCE"/>
    <w:rsid w:val="00E6506C"/>
    <w:rsid w:val="00E6529B"/>
    <w:rsid w:val="00E654A3"/>
    <w:rsid w:val="00E65977"/>
    <w:rsid w:val="00E65D1E"/>
    <w:rsid w:val="00E661E7"/>
    <w:rsid w:val="00E66A4B"/>
    <w:rsid w:val="00E66DDE"/>
    <w:rsid w:val="00E66F30"/>
    <w:rsid w:val="00E67019"/>
    <w:rsid w:val="00E670F9"/>
    <w:rsid w:val="00E671AC"/>
    <w:rsid w:val="00E7013C"/>
    <w:rsid w:val="00E704CD"/>
    <w:rsid w:val="00E70F36"/>
    <w:rsid w:val="00E711FC"/>
    <w:rsid w:val="00E71837"/>
    <w:rsid w:val="00E72E67"/>
    <w:rsid w:val="00E72FAF"/>
    <w:rsid w:val="00E73C3A"/>
    <w:rsid w:val="00E7400C"/>
    <w:rsid w:val="00E74352"/>
    <w:rsid w:val="00E745E9"/>
    <w:rsid w:val="00E74644"/>
    <w:rsid w:val="00E749E2"/>
    <w:rsid w:val="00E74E1E"/>
    <w:rsid w:val="00E74E26"/>
    <w:rsid w:val="00E75213"/>
    <w:rsid w:val="00E75522"/>
    <w:rsid w:val="00E75952"/>
    <w:rsid w:val="00E75955"/>
    <w:rsid w:val="00E75969"/>
    <w:rsid w:val="00E763BE"/>
    <w:rsid w:val="00E76492"/>
    <w:rsid w:val="00E7685C"/>
    <w:rsid w:val="00E76927"/>
    <w:rsid w:val="00E76BB5"/>
    <w:rsid w:val="00E76D85"/>
    <w:rsid w:val="00E7705E"/>
    <w:rsid w:val="00E77272"/>
    <w:rsid w:val="00E77892"/>
    <w:rsid w:val="00E80B65"/>
    <w:rsid w:val="00E80CE2"/>
    <w:rsid w:val="00E815E4"/>
    <w:rsid w:val="00E8208B"/>
    <w:rsid w:val="00E82548"/>
    <w:rsid w:val="00E8280C"/>
    <w:rsid w:val="00E82A2A"/>
    <w:rsid w:val="00E83330"/>
    <w:rsid w:val="00E8338B"/>
    <w:rsid w:val="00E8384D"/>
    <w:rsid w:val="00E83BEC"/>
    <w:rsid w:val="00E84093"/>
    <w:rsid w:val="00E84C2A"/>
    <w:rsid w:val="00E85560"/>
    <w:rsid w:val="00E85926"/>
    <w:rsid w:val="00E85C51"/>
    <w:rsid w:val="00E85D71"/>
    <w:rsid w:val="00E8627F"/>
    <w:rsid w:val="00E86502"/>
    <w:rsid w:val="00E879DA"/>
    <w:rsid w:val="00E87AC4"/>
    <w:rsid w:val="00E87E70"/>
    <w:rsid w:val="00E909D6"/>
    <w:rsid w:val="00E91353"/>
    <w:rsid w:val="00E915C8"/>
    <w:rsid w:val="00E9194B"/>
    <w:rsid w:val="00E91E54"/>
    <w:rsid w:val="00E91F3D"/>
    <w:rsid w:val="00E91F54"/>
    <w:rsid w:val="00E92C80"/>
    <w:rsid w:val="00E92FBE"/>
    <w:rsid w:val="00E933D4"/>
    <w:rsid w:val="00E93454"/>
    <w:rsid w:val="00E93BB9"/>
    <w:rsid w:val="00E93CDD"/>
    <w:rsid w:val="00E93FB3"/>
    <w:rsid w:val="00E94402"/>
    <w:rsid w:val="00E94CE2"/>
    <w:rsid w:val="00E955AC"/>
    <w:rsid w:val="00E95CA1"/>
    <w:rsid w:val="00E9640A"/>
    <w:rsid w:val="00E96ACF"/>
    <w:rsid w:val="00E96B66"/>
    <w:rsid w:val="00E96C44"/>
    <w:rsid w:val="00E96F9D"/>
    <w:rsid w:val="00E972BD"/>
    <w:rsid w:val="00E97B3F"/>
    <w:rsid w:val="00E97B47"/>
    <w:rsid w:val="00EA0030"/>
    <w:rsid w:val="00EA0577"/>
    <w:rsid w:val="00EA0725"/>
    <w:rsid w:val="00EA09CB"/>
    <w:rsid w:val="00EA0BEE"/>
    <w:rsid w:val="00EA101C"/>
    <w:rsid w:val="00EA109C"/>
    <w:rsid w:val="00EA116F"/>
    <w:rsid w:val="00EA1366"/>
    <w:rsid w:val="00EA1FF3"/>
    <w:rsid w:val="00EA2529"/>
    <w:rsid w:val="00EA2AA9"/>
    <w:rsid w:val="00EA329B"/>
    <w:rsid w:val="00EA408D"/>
    <w:rsid w:val="00EA4777"/>
    <w:rsid w:val="00EA48E3"/>
    <w:rsid w:val="00EA5284"/>
    <w:rsid w:val="00EA619F"/>
    <w:rsid w:val="00EA6B6D"/>
    <w:rsid w:val="00EA7642"/>
    <w:rsid w:val="00EA7C17"/>
    <w:rsid w:val="00EB149F"/>
    <w:rsid w:val="00EB15A2"/>
    <w:rsid w:val="00EB1929"/>
    <w:rsid w:val="00EB1999"/>
    <w:rsid w:val="00EB1C36"/>
    <w:rsid w:val="00EB1F8D"/>
    <w:rsid w:val="00EB2037"/>
    <w:rsid w:val="00EB21EA"/>
    <w:rsid w:val="00EB2519"/>
    <w:rsid w:val="00EB2B4C"/>
    <w:rsid w:val="00EB2C1D"/>
    <w:rsid w:val="00EB33AE"/>
    <w:rsid w:val="00EB39B5"/>
    <w:rsid w:val="00EB3EFE"/>
    <w:rsid w:val="00EB46A3"/>
    <w:rsid w:val="00EB4A75"/>
    <w:rsid w:val="00EB55A7"/>
    <w:rsid w:val="00EB591A"/>
    <w:rsid w:val="00EB5A3D"/>
    <w:rsid w:val="00EB611E"/>
    <w:rsid w:val="00EB7062"/>
    <w:rsid w:val="00EB72BC"/>
    <w:rsid w:val="00EB733C"/>
    <w:rsid w:val="00EB75DA"/>
    <w:rsid w:val="00EB7629"/>
    <w:rsid w:val="00EB7EF0"/>
    <w:rsid w:val="00EB7EF1"/>
    <w:rsid w:val="00EC033D"/>
    <w:rsid w:val="00EC092D"/>
    <w:rsid w:val="00EC096C"/>
    <w:rsid w:val="00EC23ED"/>
    <w:rsid w:val="00EC245D"/>
    <w:rsid w:val="00EC280D"/>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10ED"/>
    <w:rsid w:val="00ED1811"/>
    <w:rsid w:val="00ED22E0"/>
    <w:rsid w:val="00ED2BE9"/>
    <w:rsid w:val="00ED2CC8"/>
    <w:rsid w:val="00ED326C"/>
    <w:rsid w:val="00ED33A1"/>
    <w:rsid w:val="00ED35FA"/>
    <w:rsid w:val="00ED3666"/>
    <w:rsid w:val="00ED3A45"/>
    <w:rsid w:val="00ED4CF4"/>
    <w:rsid w:val="00ED4F72"/>
    <w:rsid w:val="00ED513F"/>
    <w:rsid w:val="00ED56EB"/>
    <w:rsid w:val="00ED599F"/>
    <w:rsid w:val="00ED5F94"/>
    <w:rsid w:val="00ED6179"/>
    <w:rsid w:val="00ED6713"/>
    <w:rsid w:val="00ED6AFD"/>
    <w:rsid w:val="00ED6CBF"/>
    <w:rsid w:val="00ED732A"/>
    <w:rsid w:val="00ED763D"/>
    <w:rsid w:val="00ED76B2"/>
    <w:rsid w:val="00ED76B6"/>
    <w:rsid w:val="00ED7A41"/>
    <w:rsid w:val="00ED7B8A"/>
    <w:rsid w:val="00EE06A0"/>
    <w:rsid w:val="00EE082F"/>
    <w:rsid w:val="00EE0DDF"/>
    <w:rsid w:val="00EE0F73"/>
    <w:rsid w:val="00EE11D2"/>
    <w:rsid w:val="00EE13EC"/>
    <w:rsid w:val="00EE1449"/>
    <w:rsid w:val="00EE154A"/>
    <w:rsid w:val="00EE1697"/>
    <w:rsid w:val="00EE1BF3"/>
    <w:rsid w:val="00EE300D"/>
    <w:rsid w:val="00EE3456"/>
    <w:rsid w:val="00EE3842"/>
    <w:rsid w:val="00EE47B3"/>
    <w:rsid w:val="00EE4D70"/>
    <w:rsid w:val="00EE4FF5"/>
    <w:rsid w:val="00EE521D"/>
    <w:rsid w:val="00EE59CC"/>
    <w:rsid w:val="00EE6450"/>
    <w:rsid w:val="00EE6632"/>
    <w:rsid w:val="00EE75D4"/>
    <w:rsid w:val="00EE76FC"/>
    <w:rsid w:val="00EE7E53"/>
    <w:rsid w:val="00EF05F4"/>
    <w:rsid w:val="00EF140E"/>
    <w:rsid w:val="00EF1B03"/>
    <w:rsid w:val="00EF2922"/>
    <w:rsid w:val="00EF2C83"/>
    <w:rsid w:val="00EF2DB4"/>
    <w:rsid w:val="00EF2E32"/>
    <w:rsid w:val="00EF2F56"/>
    <w:rsid w:val="00EF32AC"/>
    <w:rsid w:val="00EF360C"/>
    <w:rsid w:val="00EF383D"/>
    <w:rsid w:val="00EF391C"/>
    <w:rsid w:val="00EF3AA0"/>
    <w:rsid w:val="00EF43F5"/>
    <w:rsid w:val="00EF4E32"/>
    <w:rsid w:val="00EF521E"/>
    <w:rsid w:val="00EF5937"/>
    <w:rsid w:val="00EF635B"/>
    <w:rsid w:val="00EF6780"/>
    <w:rsid w:val="00EF6D27"/>
    <w:rsid w:val="00EF7543"/>
    <w:rsid w:val="00EF7932"/>
    <w:rsid w:val="00EF7CFD"/>
    <w:rsid w:val="00EF7E6E"/>
    <w:rsid w:val="00F00345"/>
    <w:rsid w:val="00F0035F"/>
    <w:rsid w:val="00F00C18"/>
    <w:rsid w:val="00F00C2C"/>
    <w:rsid w:val="00F015CC"/>
    <w:rsid w:val="00F01603"/>
    <w:rsid w:val="00F01C62"/>
    <w:rsid w:val="00F0246A"/>
    <w:rsid w:val="00F02520"/>
    <w:rsid w:val="00F03016"/>
    <w:rsid w:val="00F048AE"/>
    <w:rsid w:val="00F04EF2"/>
    <w:rsid w:val="00F05631"/>
    <w:rsid w:val="00F05929"/>
    <w:rsid w:val="00F0598A"/>
    <w:rsid w:val="00F0617F"/>
    <w:rsid w:val="00F064D6"/>
    <w:rsid w:val="00F0680F"/>
    <w:rsid w:val="00F07072"/>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3960"/>
    <w:rsid w:val="00F1400C"/>
    <w:rsid w:val="00F142C3"/>
    <w:rsid w:val="00F14B21"/>
    <w:rsid w:val="00F14EA6"/>
    <w:rsid w:val="00F14F09"/>
    <w:rsid w:val="00F152C1"/>
    <w:rsid w:val="00F1589C"/>
    <w:rsid w:val="00F15DFC"/>
    <w:rsid w:val="00F161C4"/>
    <w:rsid w:val="00F1678E"/>
    <w:rsid w:val="00F16871"/>
    <w:rsid w:val="00F16E67"/>
    <w:rsid w:val="00F17078"/>
    <w:rsid w:val="00F17081"/>
    <w:rsid w:val="00F17568"/>
    <w:rsid w:val="00F175AC"/>
    <w:rsid w:val="00F20D23"/>
    <w:rsid w:val="00F212BC"/>
    <w:rsid w:val="00F21701"/>
    <w:rsid w:val="00F220F0"/>
    <w:rsid w:val="00F2228F"/>
    <w:rsid w:val="00F22FAF"/>
    <w:rsid w:val="00F2342D"/>
    <w:rsid w:val="00F239E2"/>
    <w:rsid w:val="00F243E5"/>
    <w:rsid w:val="00F244FA"/>
    <w:rsid w:val="00F24EAA"/>
    <w:rsid w:val="00F250E5"/>
    <w:rsid w:val="00F255FB"/>
    <w:rsid w:val="00F258D4"/>
    <w:rsid w:val="00F25D4F"/>
    <w:rsid w:val="00F2637E"/>
    <w:rsid w:val="00F263F0"/>
    <w:rsid w:val="00F26E98"/>
    <w:rsid w:val="00F27532"/>
    <w:rsid w:val="00F278F0"/>
    <w:rsid w:val="00F27BCF"/>
    <w:rsid w:val="00F30735"/>
    <w:rsid w:val="00F314E6"/>
    <w:rsid w:val="00F31664"/>
    <w:rsid w:val="00F31719"/>
    <w:rsid w:val="00F31CD7"/>
    <w:rsid w:val="00F32031"/>
    <w:rsid w:val="00F3213D"/>
    <w:rsid w:val="00F32D4C"/>
    <w:rsid w:val="00F33144"/>
    <w:rsid w:val="00F3336D"/>
    <w:rsid w:val="00F33891"/>
    <w:rsid w:val="00F340C4"/>
    <w:rsid w:val="00F34853"/>
    <w:rsid w:val="00F34BD3"/>
    <w:rsid w:val="00F35301"/>
    <w:rsid w:val="00F3542B"/>
    <w:rsid w:val="00F3573D"/>
    <w:rsid w:val="00F35874"/>
    <w:rsid w:val="00F359B0"/>
    <w:rsid w:val="00F36343"/>
    <w:rsid w:val="00F3676B"/>
    <w:rsid w:val="00F36EA1"/>
    <w:rsid w:val="00F3722E"/>
    <w:rsid w:val="00F37AB7"/>
    <w:rsid w:val="00F37BFA"/>
    <w:rsid w:val="00F40326"/>
    <w:rsid w:val="00F40528"/>
    <w:rsid w:val="00F40B1E"/>
    <w:rsid w:val="00F41513"/>
    <w:rsid w:val="00F41AE7"/>
    <w:rsid w:val="00F42031"/>
    <w:rsid w:val="00F424B4"/>
    <w:rsid w:val="00F42509"/>
    <w:rsid w:val="00F42555"/>
    <w:rsid w:val="00F4294A"/>
    <w:rsid w:val="00F42EE4"/>
    <w:rsid w:val="00F42EE8"/>
    <w:rsid w:val="00F44123"/>
    <w:rsid w:val="00F443A2"/>
    <w:rsid w:val="00F44565"/>
    <w:rsid w:val="00F44584"/>
    <w:rsid w:val="00F45062"/>
    <w:rsid w:val="00F450B4"/>
    <w:rsid w:val="00F45760"/>
    <w:rsid w:val="00F45C0A"/>
    <w:rsid w:val="00F45C2B"/>
    <w:rsid w:val="00F4602E"/>
    <w:rsid w:val="00F462E1"/>
    <w:rsid w:val="00F46408"/>
    <w:rsid w:val="00F46454"/>
    <w:rsid w:val="00F465AB"/>
    <w:rsid w:val="00F4672C"/>
    <w:rsid w:val="00F469D4"/>
    <w:rsid w:val="00F473B0"/>
    <w:rsid w:val="00F47571"/>
    <w:rsid w:val="00F47A38"/>
    <w:rsid w:val="00F47BBC"/>
    <w:rsid w:val="00F47CC6"/>
    <w:rsid w:val="00F47F34"/>
    <w:rsid w:val="00F508DD"/>
    <w:rsid w:val="00F50CC1"/>
    <w:rsid w:val="00F51B4B"/>
    <w:rsid w:val="00F5238B"/>
    <w:rsid w:val="00F52808"/>
    <w:rsid w:val="00F53AB5"/>
    <w:rsid w:val="00F53F40"/>
    <w:rsid w:val="00F53F43"/>
    <w:rsid w:val="00F542CE"/>
    <w:rsid w:val="00F549BC"/>
    <w:rsid w:val="00F54A26"/>
    <w:rsid w:val="00F555C1"/>
    <w:rsid w:val="00F555F1"/>
    <w:rsid w:val="00F565B0"/>
    <w:rsid w:val="00F57D76"/>
    <w:rsid w:val="00F600CB"/>
    <w:rsid w:val="00F602AC"/>
    <w:rsid w:val="00F60717"/>
    <w:rsid w:val="00F607BE"/>
    <w:rsid w:val="00F60EC8"/>
    <w:rsid w:val="00F61065"/>
    <w:rsid w:val="00F6107F"/>
    <w:rsid w:val="00F612E7"/>
    <w:rsid w:val="00F61D2C"/>
    <w:rsid w:val="00F625B2"/>
    <w:rsid w:val="00F628EA"/>
    <w:rsid w:val="00F62B39"/>
    <w:rsid w:val="00F62CF9"/>
    <w:rsid w:val="00F62F9F"/>
    <w:rsid w:val="00F636BD"/>
    <w:rsid w:val="00F6444D"/>
    <w:rsid w:val="00F64B49"/>
    <w:rsid w:val="00F65052"/>
    <w:rsid w:val="00F65323"/>
    <w:rsid w:val="00F6600E"/>
    <w:rsid w:val="00F665DD"/>
    <w:rsid w:val="00F66CF5"/>
    <w:rsid w:val="00F66F55"/>
    <w:rsid w:val="00F66FC8"/>
    <w:rsid w:val="00F67038"/>
    <w:rsid w:val="00F673B1"/>
    <w:rsid w:val="00F67714"/>
    <w:rsid w:val="00F67FA3"/>
    <w:rsid w:val="00F7002B"/>
    <w:rsid w:val="00F7059A"/>
    <w:rsid w:val="00F7095F"/>
    <w:rsid w:val="00F7124C"/>
    <w:rsid w:val="00F713AA"/>
    <w:rsid w:val="00F717CC"/>
    <w:rsid w:val="00F71AB3"/>
    <w:rsid w:val="00F71C51"/>
    <w:rsid w:val="00F7207B"/>
    <w:rsid w:val="00F720DA"/>
    <w:rsid w:val="00F7242A"/>
    <w:rsid w:val="00F7275E"/>
    <w:rsid w:val="00F72BF1"/>
    <w:rsid w:val="00F730C1"/>
    <w:rsid w:val="00F737A9"/>
    <w:rsid w:val="00F73909"/>
    <w:rsid w:val="00F740B7"/>
    <w:rsid w:val="00F740E3"/>
    <w:rsid w:val="00F74D81"/>
    <w:rsid w:val="00F7500E"/>
    <w:rsid w:val="00F7588C"/>
    <w:rsid w:val="00F75A91"/>
    <w:rsid w:val="00F76063"/>
    <w:rsid w:val="00F7619D"/>
    <w:rsid w:val="00F76A30"/>
    <w:rsid w:val="00F76DD6"/>
    <w:rsid w:val="00F774E1"/>
    <w:rsid w:val="00F77684"/>
    <w:rsid w:val="00F77AA5"/>
    <w:rsid w:val="00F807EB"/>
    <w:rsid w:val="00F80FC0"/>
    <w:rsid w:val="00F81099"/>
    <w:rsid w:val="00F81406"/>
    <w:rsid w:val="00F815C0"/>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4EDF"/>
    <w:rsid w:val="00F851EF"/>
    <w:rsid w:val="00F85DA4"/>
    <w:rsid w:val="00F85F94"/>
    <w:rsid w:val="00F86448"/>
    <w:rsid w:val="00F864F8"/>
    <w:rsid w:val="00F870D7"/>
    <w:rsid w:val="00F874AD"/>
    <w:rsid w:val="00F87E8E"/>
    <w:rsid w:val="00F911A0"/>
    <w:rsid w:val="00F92134"/>
    <w:rsid w:val="00F9215C"/>
    <w:rsid w:val="00F9224D"/>
    <w:rsid w:val="00F92490"/>
    <w:rsid w:val="00F929BC"/>
    <w:rsid w:val="00F92F98"/>
    <w:rsid w:val="00F930A6"/>
    <w:rsid w:val="00F9333C"/>
    <w:rsid w:val="00F93948"/>
    <w:rsid w:val="00F93949"/>
    <w:rsid w:val="00F93B59"/>
    <w:rsid w:val="00F93D1E"/>
    <w:rsid w:val="00F94004"/>
    <w:rsid w:val="00F94805"/>
    <w:rsid w:val="00F9492D"/>
    <w:rsid w:val="00F9513B"/>
    <w:rsid w:val="00F952C7"/>
    <w:rsid w:val="00F9531F"/>
    <w:rsid w:val="00F955D0"/>
    <w:rsid w:val="00F95C7D"/>
    <w:rsid w:val="00F95C7E"/>
    <w:rsid w:val="00F96043"/>
    <w:rsid w:val="00F960F4"/>
    <w:rsid w:val="00F9624B"/>
    <w:rsid w:val="00F966D2"/>
    <w:rsid w:val="00F96C8D"/>
    <w:rsid w:val="00F96DC1"/>
    <w:rsid w:val="00F972F7"/>
    <w:rsid w:val="00F979C1"/>
    <w:rsid w:val="00F97FBB"/>
    <w:rsid w:val="00FA0BE2"/>
    <w:rsid w:val="00FA10C8"/>
    <w:rsid w:val="00FA1AD8"/>
    <w:rsid w:val="00FA2785"/>
    <w:rsid w:val="00FA29B1"/>
    <w:rsid w:val="00FA2A58"/>
    <w:rsid w:val="00FA2C43"/>
    <w:rsid w:val="00FA3335"/>
    <w:rsid w:val="00FA373F"/>
    <w:rsid w:val="00FA3CB7"/>
    <w:rsid w:val="00FA3E06"/>
    <w:rsid w:val="00FA3EB8"/>
    <w:rsid w:val="00FA3F60"/>
    <w:rsid w:val="00FA4029"/>
    <w:rsid w:val="00FA4525"/>
    <w:rsid w:val="00FA4605"/>
    <w:rsid w:val="00FA4CFC"/>
    <w:rsid w:val="00FA4E7E"/>
    <w:rsid w:val="00FA4E9E"/>
    <w:rsid w:val="00FA4F87"/>
    <w:rsid w:val="00FA4FD2"/>
    <w:rsid w:val="00FA52E1"/>
    <w:rsid w:val="00FA59DB"/>
    <w:rsid w:val="00FA5ADB"/>
    <w:rsid w:val="00FA5E48"/>
    <w:rsid w:val="00FA6246"/>
    <w:rsid w:val="00FA6AFE"/>
    <w:rsid w:val="00FA6C8A"/>
    <w:rsid w:val="00FA701F"/>
    <w:rsid w:val="00FA71C3"/>
    <w:rsid w:val="00FA7886"/>
    <w:rsid w:val="00FA7B28"/>
    <w:rsid w:val="00FB0255"/>
    <w:rsid w:val="00FB052F"/>
    <w:rsid w:val="00FB054C"/>
    <w:rsid w:val="00FB0949"/>
    <w:rsid w:val="00FB0D9F"/>
    <w:rsid w:val="00FB129B"/>
    <w:rsid w:val="00FB1C88"/>
    <w:rsid w:val="00FB2155"/>
    <w:rsid w:val="00FB2C17"/>
    <w:rsid w:val="00FB37D8"/>
    <w:rsid w:val="00FB37FF"/>
    <w:rsid w:val="00FB3FD2"/>
    <w:rsid w:val="00FB41C7"/>
    <w:rsid w:val="00FB495D"/>
    <w:rsid w:val="00FB4B75"/>
    <w:rsid w:val="00FB4BA2"/>
    <w:rsid w:val="00FB5084"/>
    <w:rsid w:val="00FB52E5"/>
    <w:rsid w:val="00FB5502"/>
    <w:rsid w:val="00FB595F"/>
    <w:rsid w:val="00FB6326"/>
    <w:rsid w:val="00FB6612"/>
    <w:rsid w:val="00FB67E8"/>
    <w:rsid w:val="00FB6867"/>
    <w:rsid w:val="00FB6CC5"/>
    <w:rsid w:val="00FB6CF7"/>
    <w:rsid w:val="00FB7028"/>
    <w:rsid w:val="00FB7131"/>
    <w:rsid w:val="00FB722F"/>
    <w:rsid w:val="00FB7293"/>
    <w:rsid w:val="00FB7307"/>
    <w:rsid w:val="00FB7315"/>
    <w:rsid w:val="00FB7FFD"/>
    <w:rsid w:val="00FC003B"/>
    <w:rsid w:val="00FC0130"/>
    <w:rsid w:val="00FC0BAA"/>
    <w:rsid w:val="00FC1115"/>
    <w:rsid w:val="00FC1DB6"/>
    <w:rsid w:val="00FC1EC1"/>
    <w:rsid w:val="00FC2050"/>
    <w:rsid w:val="00FC213C"/>
    <w:rsid w:val="00FC2D68"/>
    <w:rsid w:val="00FC3B6F"/>
    <w:rsid w:val="00FC3F31"/>
    <w:rsid w:val="00FC4224"/>
    <w:rsid w:val="00FC434E"/>
    <w:rsid w:val="00FC4ED0"/>
    <w:rsid w:val="00FC59C5"/>
    <w:rsid w:val="00FC5E10"/>
    <w:rsid w:val="00FC5E33"/>
    <w:rsid w:val="00FC605B"/>
    <w:rsid w:val="00FC635C"/>
    <w:rsid w:val="00FC656A"/>
    <w:rsid w:val="00FC65E9"/>
    <w:rsid w:val="00FC66A8"/>
    <w:rsid w:val="00FC6846"/>
    <w:rsid w:val="00FC7E20"/>
    <w:rsid w:val="00FD0722"/>
    <w:rsid w:val="00FD0AF1"/>
    <w:rsid w:val="00FD0BCD"/>
    <w:rsid w:val="00FD1288"/>
    <w:rsid w:val="00FD1F76"/>
    <w:rsid w:val="00FD2666"/>
    <w:rsid w:val="00FD2C3F"/>
    <w:rsid w:val="00FD30A3"/>
    <w:rsid w:val="00FD30C6"/>
    <w:rsid w:val="00FD32C6"/>
    <w:rsid w:val="00FD3706"/>
    <w:rsid w:val="00FD38E2"/>
    <w:rsid w:val="00FD41F2"/>
    <w:rsid w:val="00FD4385"/>
    <w:rsid w:val="00FD47DA"/>
    <w:rsid w:val="00FD4CF8"/>
    <w:rsid w:val="00FD4DD5"/>
    <w:rsid w:val="00FD52A0"/>
    <w:rsid w:val="00FD583D"/>
    <w:rsid w:val="00FD5DF7"/>
    <w:rsid w:val="00FD68AF"/>
    <w:rsid w:val="00FD6A00"/>
    <w:rsid w:val="00FD6AD9"/>
    <w:rsid w:val="00FD6F7E"/>
    <w:rsid w:val="00FD6FF2"/>
    <w:rsid w:val="00FD7017"/>
    <w:rsid w:val="00FD7088"/>
    <w:rsid w:val="00FD7C8D"/>
    <w:rsid w:val="00FE0304"/>
    <w:rsid w:val="00FE155C"/>
    <w:rsid w:val="00FE158A"/>
    <w:rsid w:val="00FE183F"/>
    <w:rsid w:val="00FE19EE"/>
    <w:rsid w:val="00FE19F9"/>
    <w:rsid w:val="00FE21C1"/>
    <w:rsid w:val="00FE28E4"/>
    <w:rsid w:val="00FE2D0D"/>
    <w:rsid w:val="00FE2F05"/>
    <w:rsid w:val="00FE3363"/>
    <w:rsid w:val="00FE34F4"/>
    <w:rsid w:val="00FE3750"/>
    <w:rsid w:val="00FE37A1"/>
    <w:rsid w:val="00FE43D2"/>
    <w:rsid w:val="00FE4707"/>
    <w:rsid w:val="00FE48D6"/>
    <w:rsid w:val="00FE4BA0"/>
    <w:rsid w:val="00FE5915"/>
    <w:rsid w:val="00FE67E3"/>
    <w:rsid w:val="00FE6A61"/>
    <w:rsid w:val="00FE7768"/>
    <w:rsid w:val="00FE7AA7"/>
    <w:rsid w:val="00FE7B05"/>
    <w:rsid w:val="00FF002A"/>
    <w:rsid w:val="00FF01B7"/>
    <w:rsid w:val="00FF0356"/>
    <w:rsid w:val="00FF09C3"/>
    <w:rsid w:val="00FF0B8C"/>
    <w:rsid w:val="00FF0BA9"/>
    <w:rsid w:val="00FF0CC1"/>
    <w:rsid w:val="00FF0E0E"/>
    <w:rsid w:val="00FF1407"/>
    <w:rsid w:val="00FF16A0"/>
    <w:rsid w:val="00FF2E49"/>
    <w:rsid w:val="00FF3963"/>
    <w:rsid w:val="00FF3AFF"/>
    <w:rsid w:val="00FF3DBB"/>
    <w:rsid w:val="00FF41F9"/>
    <w:rsid w:val="00FF4206"/>
    <w:rsid w:val="00FF42F2"/>
    <w:rsid w:val="00FF4667"/>
    <w:rsid w:val="00FF4C2D"/>
    <w:rsid w:val="00FF4D91"/>
    <w:rsid w:val="00FF4FB9"/>
    <w:rsid w:val="00FF50CF"/>
    <w:rsid w:val="00FF532B"/>
    <w:rsid w:val="00FF579E"/>
    <w:rsid w:val="00FF65D5"/>
    <w:rsid w:val="00FF69C9"/>
    <w:rsid w:val="00FF6A0B"/>
    <w:rsid w:val="00FF6A35"/>
    <w:rsid w:val="00FF6CAE"/>
    <w:rsid w:val="00FF6D35"/>
    <w:rsid w:val="00FF6D3E"/>
    <w:rsid w:val="00FF6E87"/>
    <w:rsid w:val="00FF6FE9"/>
    <w:rsid w:val="00FF702B"/>
    <w:rsid w:val="00FF737E"/>
    <w:rsid w:val="00FF7803"/>
    <w:rsid w:val="00FF7D96"/>
    <w:rsid w:val="02621005"/>
    <w:rsid w:val="072441F5"/>
    <w:rsid w:val="0806462E"/>
    <w:rsid w:val="09D6CD46"/>
    <w:rsid w:val="0A73BD47"/>
    <w:rsid w:val="0BD5CF6C"/>
    <w:rsid w:val="0E4AF9AF"/>
    <w:rsid w:val="0ED9F42A"/>
    <w:rsid w:val="1038B424"/>
    <w:rsid w:val="1094B685"/>
    <w:rsid w:val="11EFA8BB"/>
    <w:rsid w:val="1288102B"/>
    <w:rsid w:val="135643D0"/>
    <w:rsid w:val="13838B2C"/>
    <w:rsid w:val="19031943"/>
    <w:rsid w:val="1AC905DD"/>
    <w:rsid w:val="1C93439F"/>
    <w:rsid w:val="1DD7A052"/>
    <w:rsid w:val="1FB45C27"/>
    <w:rsid w:val="20269984"/>
    <w:rsid w:val="22F348E1"/>
    <w:rsid w:val="23243C1F"/>
    <w:rsid w:val="26D6D4BF"/>
    <w:rsid w:val="288B30F4"/>
    <w:rsid w:val="28EFE6B3"/>
    <w:rsid w:val="2A6F7FB7"/>
    <w:rsid w:val="2B927D9C"/>
    <w:rsid w:val="2ECCF380"/>
    <w:rsid w:val="2EF18175"/>
    <w:rsid w:val="316E895E"/>
    <w:rsid w:val="320525BB"/>
    <w:rsid w:val="33511A17"/>
    <w:rsid w:val="3436E7BA"/>
    <w:rsid w:val="37CC2E55"/>
    <w:rsid w:val="3866B5F3"/>
    <w:rsid w:val="3A6CD630"/>
    <w:rsid w:val="3C22F516"/>
    <w:rsid w:val="3C4EC646"/>
    <w:rsid w:val="3DE8D6A3"/>
    <w:rsid w:val="3FDEC338"/>
    <w:rsid w:val="4126E23F"/>
    <w:rsid w:val="4163D6E3"/>
    <w:rsid w:val="4185291D"/>
    <w:rsid w:val="41B83DE1"/>
    <w:rsid w:val="42C8301F"/>
    <w:rsid w:val="4352ECBC"/>
    <w:rsid w:val="4393B229"/>
    <w:rsid w:val="44AE42ED"/>
    <w:rsid w:val="44CF3DF5"/>
    <w:rsid w:val="49255D27"/>
    <w:rsid w:val="4B169546"/>
    <w:rsid w:val="4B5315C2"/>
    <w:rsid w:val="4EB9ED11"/>
    <w:rsid w:val="4EEE5B83"/>
    <w:rsid w:val="4F0D4378"/>
    <w:rsid w:val="4F6E9BA2"/>
    <w:rsid w:val="50071477"/>
    <w:rsid w:val="50AD5DC9"/>
    <w:rsid w:val="51102782"/>
    <w:rsid w:val="51618749"/>
    <w:rsid w:val="53DAC591"/>
    <w:rsid w:val="547B36B5"/>
    <w:rsid w:val="54DC2681"/>
    <w:rsid w:val="558224B2"/>
    <w:rsid w:val="55BFDCD3"/>
    <w:rsid w:val="55E12220"/>
    <w:rsid w:val="56DC746F"/>
    <w:rsid w:val="571AABFF"/>
    <w:rsid w:val="5743C2F8"/>
    <w:rsid w:val="57D81A77"/>
    <w:rsid w:val="5C316837"/>
    <w:rsid w:val="5E2BF624"/>
    <w:rsid w:val="5E3D4D5B"/>
    <w:rsid w:val="5EDA3D9F"/>
    <w:rsid w:val="5FD2E51F"/>
    <w:rsid w:val="61021C6F"/>
    <w:rsid w:val="63225314"/>
    <w:rsid w:val="6340F90E"/>
    <w:rsid w:val="649F7042"/>
    <w:rsid w:val="65C31261"/>
    <w:rsid w:val="66A0506E"/>
    <w:rsid w:val="6A4926CD"/>
    <w:rsid w:val="6B16272E"/>
    <w:rsid w:val="6BBD07DF"/>
    <w:rsid w:val="6E7BA49D"/>
    <w:rsid w:val="72D44720"/>
    <w:rsid w:val="735AF64B"/>
    <w:rsid w:val="74BF280E"/>
    <w:rsid w:val="754E8617"/>
    <w:rsid w:val="78ECA7E3"/>
    <w:rsid w:val="7A01237A"/>
    <w:rsid w:val="7A12E76C"/>
    <w:rsid w:val="7DDF0FCA"/>
    <w:rsid w:val="7E2D0F39"/>
    <w:rsid w:val="7FE12BB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4D48B8"/>
  <w15:docId w15:val="{BB57181F-4B43-4D10-8826-D4C2509AC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uiPriority="3" w:qFormat="1"/>
    <w:lsdException w:name="heading 2" w:semiHidden="1"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iPriority="49" w:unhideWhenUsed="1"/>
    <w:lsdException w:name="index 2" w:semiHidden="1" w:uiPriority="49" w:unhideWhenUsed="1"/>
    <w:lsdException w:name="index 3" w:semiHidden="1" w:uiPriority="49" w:unhideWhenUsed="1"/>
    <w:lsdException w:name="index 4" w:semiHidden="1" w:uiPriority="49" w:unhideWhenUsed="1"/>
    <w:lsdException w:name="index 5" w:semiHidden="1" w:uiPriority="49" w:unhideWhenUsed="1"/>
    <w:lsdException w:name="index 6" w:semiHidden="1" w:uiPriority="49" w:unhideWhenUsed="1"/>
    <w:lsdException w:name="index 7" w:semiHidden="1" w:uiPriority="49" w:unhideWhenUsed="1"/>
    <w:lsdException w:name="index 8" w:semiHidden="1" w:uiPriority="49" w:unhideWhenUsed="1"/>
    <w:lsdException w:name="index 9" w:semiHidden="1" w:uiPriority="49"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nhideWhenUsed="1"/>
    <w:lsdException w:name="annotation text" w:semiHidden="1" w:uiPriority="49" w:unhideWhenUsed="1"/>
    <w:lsdException w:name="header" w:semiHidden="1" w:unhideWhenUsed="1"/>
    <w:lsdException w:name="footer" w:semiHidden="1" w:unhideWhenUsed="1"/>
    <w:lsdException w:name="index heading" w:semiHidden="1" w:uiPriority="49" w:unhideWhenUsed="1"/>
    <w:lsdException w:name="caption" w:semiHidden="1" w:uiPriority="13" w:unhideWhenUsed="1" w:qFormat="1"/>
    <w:lsdException w:name="table of figures" w:semiHidden="1" w:uiPriority="99" w:unhideWhenUsed="1"/>
    <w:lsdException w:name="envelope address" w:semiHidden="1" w:uiPriority="49" w:unhideWhenUsed="1"/>
    <w:lsdException w:name="envelope return" w:semiHidden="1" w:uiPriority="49" w:unhideWhenUsed="1"/>
    <w:lsdException w:name="footnote reference" w:semiHidden="1" w:unhideWhenUsed="1"/>
    <w:lsdException w:name="annotation reference" w:semiHidden="1" w:uiPriority="99" w:unhideWhenUsed="1"/>
    <w:lsdException w:name="line number" w:semiHidden="1" w:uiPriority="49" w:unhideWhenUsed="1"/>
    <w:lsdException w:name="page number" w:semiHidden="1" w:uiPriority="49" w:unhideWhenUsed="1"/>
    <w:lsdException w:name="endnote reference" w:semiHidden="1" w:uiPriority="49" w:unhideWhenUsed="1"/>
    <w:lsdException w:name="endnote text" w:semiHidden="1" w:unhideWhenUsed="1"/>
    <w:lsdException w:name="table of authorities" w:semiHidden="1" w:uiPriority="39" w:unhideWhenUsed="1"/>
    <w:lsdException w:name="macro" w:uiPriority="49"/>
    <w:lsdException w:name="toa heading" w:semiHidden="1" w:uiPriority="39" w:unhideWhenUsed="1"/>
    <w:lsdException w:name="List" w:semiHidden="1" w:uiPriority="49" w:unhideWhenUsed="1"/>
    <w:lsdException w:name="List Bullet" w:uiPriority="99" w:qFormat="1"/>
    <w:lsdException w:name="List Number" w:uiPriority="7" w:qFormat="1"/>
    <w:lsdException w:name="List 2" w:semiHidden="1" w:uiPriority="49" w:unhideWhenUsed="1"/>
    <w:lsdException w:name="List 3" w:semiHidden="1" w:uiPriority="49" w:unhideWhenUsed="1"/>
    <w:lsdException w:name="List 4" w:semiHidden="1" w:uiPriority="49" w:unhideWhenUsed="1"/>
    <w:lsdException w:name="List 5" w:semiHidden="1" w:uiPriority="49" w:unhideWhenUsed="1"/>
    <w:lsdException w:name="List Bullet 2" w:semiHidden="1" w:uiPriority="99" w:unhideWhenUsed="1" w:qFormat="1"/>
    <w:lsdException w:name="List Bullet 3" w:semiHidden="1" w:uiPriority="99" w:unhideWhenUsed="1" w:qFormat="1"/>
    <w:lsdException w:name="List Bullet 4" w:semiHidden="1" w:uiPriority="49" w:unhideWhenUsed="1"/>
    <w:lsdException w:name="List Bullet 5" w:semiHidden="1" w:uiPriority="49" w:unhideWhenUsed="1"/>
    <w:lsdException w:name="List Number 2" w:semiHidden="1" w:uiPriority="7" w:unhideWhenUsed="1" w:qFormat="1"/>
    <w:lsdException w:name="List Number 3" w:semiHidden="1" w:uiPriority="7" w:unhideWhenUsed="1" w:qFormat="1"/>
    <w:lsdException w:name="List Number 4" w:semiHidden="1" w:uiPriority="49" w:unhideWhenUsed="1"/>
    <w:lsdException w:name="List Number 5" w:semiHidden="1" w:uiPriority="49" w:unhideWhenUsed="1"/>
    <w:lsdException w:name="Title" w:uiPriority="28" w:qFormat="1"/>
    <w:lsdException w:name="Closing" w:semiHidden="1" w:uiPriority="49" w:unhideWhenUsed="1"/>
    <w:lsdException w:name="Signature" w:semiHidden="1" w:uiPriority="49"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iPriority="8" w:unhideWhenUsed="1" w:qFormat="1"/>
    <w:lsdException w:name="List Continue 2" w:semiHidden="1" w:uiPriority="8" w:unhideWhenUsed="1" w:qFormat="1"/>
    <w:lsdException w:name="List Continue 3" w:uiPriority="8" w:qFormat="1"/>
    <w:lsdException w:name="List Continue 4" w:semiHidden="1" w:uiPriority="49"/>
    <w:lsdException w:name="List Continue 5" w:semiHidden="1" w:uiPriority="49"/>
    <w:lsdException w:name="Message Header" w:uiPriority="49"/>
    <w:lsdException w:name="Subtitle" w:uiPriority="29" w:qFormat="1"/>
    <w:lsdException w:name="Salutation" w:semiHidden="1" w:uiPriority="49" w:unhideWhenUsed="1"/>
    <w:lsdException w:name="Date" w:semiHidden="1" w:uiPriority="49"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49" w:unhideWhenUsed="1"/>
    <w:lsdException w:name="Plain Text" w:semiHidden="1" w:uiPriority="49" w:unhideWhenUsed="1"/>
    <w:lsdException w:name="E-mail Signature" w:semiHidden="1" w:uiPriority="4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4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4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4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4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31C9"/>
  </w:style>
  <w:style w:type="paragraph" w:styleId="Heading1">
    <w:name w:val="heading 1"/>
    <w:basedOn w:val="Normal"/>
    <w:next w:val="BodyText"/>
    <w:link w:val="Heading1Char"/>
    <w:uiPriority w:val="3"/>
    <w:qFormat/>
    <w:rsid w:val="00261B1F"/>
    <w:pPr>
      <w:keepNext/>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uiPriority w:val="3"/>
    <w:qFormat/>
    <w:rsid w:val="00B62C78"/>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uiPriority w:val="3"/>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uiPriority w:val="3"/>
    <w:qFormat/>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uiPriority w:val="3"/>
    <w:qFormat/>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uiPriority w:val="3"/>
    <w:semiHidden/>
    <w:qFormat/>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uiPriority w:val="3"/>
    <w:semiHidden/>
    <w:qFormat/>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uiPriority w:val="3"/>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134222"/>
  </w:style>
  <w:style w:type="character" w:customStyle="1" w:styleId="BodyTextChar">
    <w:name w:val="Body Text Char"/>
    <w:basedOn w:val="DefaultParagraphFont"/>
    <w:link w:val="BodyText"/>
    <w:uiPriority w:val="99"/>
    <w:rsid w:val="00134222"/>
  </w:style>
  <w:style w:type="paragraph" w:styleId="BlockText">
    <w:name w:val="Block Text"/>
    <w:basedOn w:val="BodyText"/>
    <w:uiPriority w:val="49"/>
    <w:semiHidden/>
    <w:unhideWhenUsed/>
    <w:rsid w:val="0058629F"/>
    <w:rPr>
      <w:rFonts w:eastAsiaTheme="minorEastAsia" w:cstheme="minorBidi"/>
      <w:iCs/>
    </w:rPr>
  </w:style>
  <w:style w:type="paragraph" w:styleId="BalloonText">
    <w:name w:val="Balloon Text"/>
    <w:basedOn w:val="Normal"/>
    <w:link w:val="BalloonTextChar"/>
    <w:uiPriority w:val="4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49"/>
    <w:semiHidden/>
    <w:rsid w:val="0058629F"/>
    <w:rPr>
      <w:rFonts w:ascii="Tahoma" w:hAnsi="Tahoma" w:cs="Tahoma"/>
      <w:sz w:val="16"/>
      <w:szCs w:val="16"/>
    </w:rPr>
  </w:style>
  <w:style w:type="paragraph" w:styleId="Footer">
    <w:name w:val="footer"/>
    <w:basedOn w:val="Normal"/>
    <w:link w:val="FooterChar"/>
    <w:rsid w:val="00077BDB"/>
    <w:pPr>
      <w:spacing w:before="0" w:after="0" w:line="200" w:lineRule="atLeast"/>
    </w:pPr>
    <w:rPr>
      <w:bCs/>
      <w:sz w:val="16"/>
    </w:rPr>
  </w:style>
  <w:style w:type="character" w:customStyle="1" w:styleId="FooterChar">
    <w:name w:val="Footer Char"/>
    <w:basedOn w:val="DefaultParagraphFont"/>
    <w:link w:val="Footer"/>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rsid w:val="00CD51BB"/>
  </w:style>
  <w:style w:type="character" w:customStyle="1" w:styleId="Heading1Char">
    <w:name w:val="Heading 1 Char"/>
    <w:basedOn w:val="DefaultParagraphFont"/>
    <w:link w:val="Heading1"/>
    <w:uiPriority w:val="3"/>
    <w:rsid w:val="00261B1F"/>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uiPriority w:val="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uiPriority w:val="3"/>
    <w:rsid w:val="00B62C78"/>
    <w:rPr>
      <w:b/>
      <w:bCs/>
      <w:color w:val="201547" w:themeColor="text2"/>
      <w:sz w:val="24"/>
      <w:szCs w:val="24"/>
    </w:rPr>
  </w:style>
  <w:style w:type="character" w:customStyle="1" w:styleId="Heading7Char">
    <w:name w:val="Heading 7 Char"/>
    <w:basedOn w:val="DefaultParagraphFont"/>
    <w:link w:val="Heading7"/>
    <w:uiPriority w:val="3"/>
    <w:semiHidden/>
    <w:rsid w:val="006926C9"/>
    <w:rPr>
      <w:rFonts w:eastAsiaTheme="majorEastAsia" w:cstheme="majorBidi"/>
      <w:iCs/>
      <w:color w:val="201547" w:themeColor="text2"/>
    </w:rPr>
  </w:style>
  <w:style w:type="character" w:customStyle="1" w:styleId="Heading8Char">
    <w:name w:val="Heading 8 Char"/>
    <w:basedOn w:val="DefaultParagraphFont"/>
    <w:link w:val="Heading8"/>
    <w:uiPriority w:val="3"/>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uiPriority w:val="3"/>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uiPriority w:val="99"/>
    <w:qFormat/>
    <w:rsid w:val="00231B63"/>
    <w:pPr>
      <w:numPr>
        <w:numId w:val="7"/>
      </w:numPr>
    </w:pPr>
  </w:style>
  <w:style w:type="paragraph" w:styleId="ListBullet2">
    <w:name w:val="List Bullet 2"/>
    <w:basedOn w:val="ListBullet"/>
    <w:uiPriority w:val="99"/>
    <w:qFormat/>
    <w:rsid w:val="00DE33D8"/>
    <w:pPr>
      <w:numPr>
        <w:ilvl w:val="1"/>
      </w:numPr>
    </w:pPr>
  </w:style>
  <w:style w:type="paragraph" w:styleId="ListBullet3">
    <w:name w:val="List Bullet 3"/>
    <w:basedOn w:val="ListBullet2"/>
    <w:uiPriority w:val="99"/>
    <w:qFormat/>
    <w:rsid w:val="0058629F"/>
    <w:pPr>
      <w:numPr>
        <w:ilvl w:val="2"/>
      </w:numPr>
    </w:pPr>
  </w:style>
  <w:style w:type="paragraph" w:styleId="ListContinue">
    <w:name w:val="List Continue"/>
    <w:basedOn w:val="BodyText"/>
    <w:uiPriority w:val="8"/>
    <w:qFormat/>
    <w:rsid w:val="0056073C"/>
    <w:pPr>
      <w:ind w:left="340"/>
    </w:pPr>
  </w:style>
  <w:style w:type="paragraph" w:styleId="ListNumber">
    <w:name w:val="List Number"/>
    <w:basedOn w:val="BodyText"/>
    <w:uiPriority w:val="7"/>
    <w:qFormat/>
    <w:rsid w:val="00231B63"/>
    <w:pPr>
      <w:numPr>
        <w:numId w:val="8"/>
      </w:numPr>
    </w:pPr>
  </w:style>
  <w:style w:type="paragraph" w:styleId="ListNumber2">
    <w:name w:val="List Number 2"/>
    <w:basedOn w:val="ListNumber"/>
    <w:uiPriority w:val="7"/>
    <w:qFormat/>
    <w:rsid w:val="001369F7"/>
    <w:pPr>
      <w:numPr>
        <w:ilvl w:val="1"/>
      </w:numPr>
    </w:pPr>
  </w:style>
  <w:style w:type="paragraph" w:styleId="ListNumber3">
    <w:name w:val="List Number 3"/>
    <w:basedOn w:val="ListNumber2"/>
    <w:uiPriority w:val="7"/>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28"/>
    <w:qFormat/>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28"/>
    <w:rsid w:val="00576577"/>
    <w:rPr>
      <w:rFonts w:asciiTheme="majorHAnsi" w:hAnsiTheme="majorHAnsi"/>
      <w:b/>
      <w:color w:val="201547" w:themeColor="text2"/>
      <w:sz w:val="41"/>
    </w:rPr>
  </w:style>
  <w:style w:type="paragraph" w:styleId="TOC5">
    <w:name w:val="toc 5"/>
    <w:basedOn w:val="Normal"/>
    <w:next w:val="Normal"/>
    <w:autoRedefine/>
    <w:uiPriority w:val="39"/>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uiPriority w:val="39"/>
    <w:rsid w:val="00F7242A"/>
    <w:pPr>
      <w:spacing w:before="0" w:after="100"/>
      <w:ind w:left="1000"/>
    </w:pPr>
    <w:rPr>
      <w:rFonts w:cs="Arial"/>
      <w:color w:val="232222" w:themeColor="text1"/>
    </w:rPr>
  </w:style>
  <w:style w:type="paragraph" w:styleId="TOC7">
    <w:name w:val="toc 7"/>
    <w:basedOn w:val="Normal"/>
    <w:next w:val="Normal"/>
    <w:autoRedefine/>
    <w:uiPriority w:val="39"/>
    <w:rsid w:val="00F7242A"/>
    <w:pPr>
      <w:spacing w:before="0" w:after="100"/>
      <w:ind w:left="1200"/>
    </w:pPr>
    <w:rPr>
      <w:rFonts w:cs="Arial"/>
      <w:color w:val="232222" w:themeColor="text1"/>
    </w:rPr>
  </w:style>
  <w:style w:type="paragraph" w:styleId="TOC8">
    <w:name w:val="toc 8"/>
    <w:basedOn w:val="Normal"/>
    <w:next w:val="Normal"/>
    <w:autoRedefine/>
    <w:uiPriority w:val="39"/>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uiPriority w:val="8"/>
    <w:qFormat/>
    <w:rsid w:val="0056073C"/>
    <w:pPr>
      <w:ind w:left="680"/>
    </w:pPr>
  </w:style>
  <w:style w:type="paragraph" w:styleId="ListContinue3">
    <w:name w:val="List Continue 3"/>
    <w:basedOn w:val="ListContinue2"/>
    <w:uiPriority w:val="8"/>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49"/>
    <w:rsid w:val="00C503CB"/>
    <w:pPr>
      <w:spacing w:before="0" w:after="0"/>
      <w:jc w:val="right"/>
    </w:pPr>
    <w:rPr>
      <w:sz w:val="24"/>
    </w:rPr>
  </w:style>
  <w:style w:type="character" w:customStyle="1" w:styleId="DateChar">
    <w:name w:val="Date Char"/>
    <w:basedOn w:val="DefaultParagraphFont"/>
    <w:link w:val="Date"/>
    <w:uiPriority w:val="4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uiPriority w:val="3"/>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uiPriority w:val="3"/>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49"/>
    <w:unhideWhenUsed/>
    <w:rsid w:val="0058629F"/>
  </w:style>
  <w:style w:type="character" w:customStyle="1" w:styleId="CommentTextChar">
    <w:name w:val="Comment Text Char"/>
    <w:basedOn w:val="DefaultParagraphFont"/>
    <w:link w:val="CommentText"/>
    <w:uiPriority w:val="49"/>
    <w:rsid w:val="0058629F"/>
  </w:style>
  <w:style w:type="paragraph" w:styleId="CommentSubject">
    <w:name w:val="annotation subject"/>
    <w:basedOn w:val="CommentText"/>
    <w:next w:val="CommentText"/>
    <w:link w:val="CommentSubjectChar"/>
    <w:uiPriority w:val="49"/>
    <w:semiHidden/>
    <w:unhideWhenUsed/>
    <w:rsid w:val="0058629F"/>
    <w:rPr>
      <w:b/>
      <w:bCs/>
    </w:rPr>
  </w:style>
  <w:style w:type="character" w:customStyle="1" w:styleId="CommentSubjectChar">
    <w:name w:val="Comment Subject Char"/>
    <w:basedOn w:val="CommentTextChar"/>
    <w:link w:val="CommentSubject"/>
    <w:uiPriority w:val="49"/>
    <w:semiHidden/>
    <w:rsid w:val="0058629F"/>
    <w:rPr>
      <w:b/>
      <w:bCs/>
    </w:rPr>
  </w:style>
  <w:style w:type="paragraph" w:styleId="TOCHeading">
    <w:name w:val="TOC Heading"/>
    <w:basedOn w:val="Normal"/>
    <w:uiPriority w:val="39"/>
    <w:qFormat/>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Pr/>
      <w:tcPr>
        <w:shd w:val="clear" w:color="auto" w:fill="851D23" w:themeFill="accent1" w:themeFillShade="BF"/>
      </w:tc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Pr/>
      <w:tcPr>
        <w:shd w:val="clear" w:color="auto" w:fill="BA4047" w:themeFill="accent5" w:themeFillShade="BF"/>
      </w:tc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Pr/>
      <w:tcPr>
        <w:shd w:val="clear" w:color="auto" w:fill="CBD73A" w:themeFill="accent6" w:themeFillShade="BF"/>
      </w:tc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CDDC29"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CDDC29" w:themeColor="accent2"/>
        <w:left w:val="single" w:sz="4" w:space="0" w:color="B3272F" w:themeColor="accent1"/>
        <w:bottom w:val="single" w:sz="4" w:space="0" w:color="B3272F" w:themeColor="accent1"/>
        <w:right w:val="single" w:sz="4" w:space="0" w:color="B3272F" w:themeColor="accent1"/>
        <w:insideH w:val="single" w:sz="4" w:space="0" w:color="FFFFFF" w:themeColor="background1"/>
        <w:insideV w:val="single" w:sz="4" w:space="0" w:color="FFFFFF" w:themeColor="background1"/>
      </w:tblBorders>
    </w:tblPr>
    <w:tcPr>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1" w:themeFillShade="99"/>
      </w:tcPr>
    </w:tblStylePr>
    <w:tblStylePr w:type="band1Vert">
      <w:tblPr/>
      <w:tcPr>
        <w:shd w:val="clear" w:color="auto" w:fill="EA9EA2" w:themeFill="accent1" w:themeFillTint="66"/>
      </w:tcPr>
    </w:tblStylePr>
    <w:tblStylePr w:type="band1Horz">
      <w:tblPr/>
      <w:tcPr>
        <w:shd w:val="clear" w:color="auto" w:fill="E5878C"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E0E787" w:themeColor="accent6"/>
        <w:left w:val="single" w:sz="4" w:space="0" w:color="D27D82" w:themeColor="accent5"/>
        <w:bottom w:val="single" w:sz="4" w:space="0" w:color="D27D82" w:themeColor="accent5"/>
        <w:right w:val="single" w:sz="4" w:space="0" w:color="D27D82" w:themeColor="accent5"/>
        <w:insideH w:val="single" w:sz="4" w:space="0" w:color="FFFFFF" w:themeColor="background1"/>
        <w:insideV w:val="single" w:sz="4" w:space="0" w:color="FFFFFF" w:themeColor="background1"/>
      </w:tblBorders>
    </w:tblPr>
    <w:tcPr>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3339" w:themeFill="accent5" w:themeFillShade="99"/>
      </w:tcPr>
    </w:tblStylePr>
    <w:tblStylePr w:type="band1Vert">
      <w:tblPr/>
      <w:tcPr>
        <w:shd w:val="clear" w:color="auto" w:fill="EDCBCD" w:themeFill="accent5" w:themeFillTint="66"/>
      </w:tcPr>
    </w:tblStylePr>
    <w:tblStylePr w:type="band1Horz">
      <w:tblPr/>
      <w:tcPr>
        <w:shd w:val="clear" w:color="auto" w:fill="E8BEC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D27D82" w:themeColor="accent5"/>
        <w:left w:val="single" w:sz="4" w:space="0" w:color="E0E787" w:themeColor="accent6"/>
        <w:bottom w:val="single" w:sz="4" w:space="0" w:color="E0E787" w:themeColor="accent6"/>
        <w:right w:val="single" w:sz="4" w:space="0" w:color="E0E787" w:themeColor="accent6"/>
        <w:insideH w:val="single" w:sz="4" w:space="0" w:color="FFFFFF" w:themeColor="background1"/>
        <w:insideV w:val="single" w:sz="4" w:space="0" w:color="FFFFFF" w:themeColor="background1"/>
      </w:tblBorders>
    </w:tblPr>
    <w:tcPr>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BB624" w:themeFill="accent6" w:themeFillShade="99"/>
      </w:tcPr>
    </w:tblStylePr>
    <w:tblStylePr w:type="band1Vert">
      <w:tblPr/>
      <w:tcPr>
        <w:shd w:val="clear" w:color="auto" w:fill="F2F5CE" w:themeFill="accent6" w:themeFillTint="66"/>
      </w:tcPr>
    </w:tblStylePr>
    <w:tblStylePr w:type="band1Horz">
      <w:tblPr/>
      <w:tcPr>
        <w:shd w:val="clear" w:color="auto" w:fill="EFF3C3"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1" w:themeFillShade="BF"/>
      </w:tcPr>
    </w:tblStylePr>
    <w:tblStylePr w:type="band1Vert">
      <w:tblPr/>
      <w:tcPr>
        <w:tcBorders>
          <w:top w:val="nil"/>
          <w:left w:val="nil"/>
          <w:bottom w:val="nil"/>
          <w:right w:val="nil"/>
          <w:insideH w:val="nil"/>
          <w:insideV w:val="nil"/>
        </w:tcBorders>
        <w:shd w:val="clear" w:color="auto" w:fill="851D23" w:themeFill="accent1" w:themeFillShade="BF"/>
      </w:tcPr>
    </w:tblStylePr>
    <w:tblStylePr w:type="band1Horz">
      <w:tblPr/>
      <w:tcPr>
        <w:tcBorders>
          <w:top w:val="nil"/>
          <w:left w:val="nil"/>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40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4047" w:themeFill="accent5" w:themeFillShade="BF"/>
      </w:tcPr>
    </w:tblStylePr>
    <w:tblStylePr w:type="band1Vert">
      <w:tblPr/>
      <w:tcPr>
        <w:tcBorders>
          <w:top w:val="nil"/>
          <w:left w:val="nil"/>
          <w:bottom w:val="nil"/>
          <w:right w:val="nil"/>
          <w:insideH w:val="nil"/>
          <w:insideV w:val="nil"/>
        </w:tcBorders>
        <w:shd w:val="clear" w:color="auto" w:fill="BA4047" w:themeFill="accent5" w:themeFillShade="BF"/>
      </w:tcPr>
    </w:tblStylePr>
    <w:tblStylePr w:type="band1Horz">
      <w:tblPr/>
      <w:tcPr>
        <w:tcBorders>
          <w:top w:val="nil"/>
          <w:left w:val="nil"/>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BD73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BD73A" w:themeFill="accent6" w:themeFillShade="BF"/>
      </w:tcPr>
    </w:tblStylePr>
    <w:tblStylePr w:type="band1Vert">
      <w:tblPr/>
      <w:tcPr>
        <w:tcBorders>
          <w:top w:val="nil"/>
          <w:left w:val="nil"/>
          <w:bottom w:val="nil"/>
          <w:right w:val="nil"/>
          <w:insideH w:val="nil"/>
          <w:insideV w:val="nil"/>
        </w:tcBorders>
        <w:shd w:val="clear" w:color="auto" w:fill="CBD73A" w:themeFill="accent6" w:themeFillShade="BF"/>
      </w:tcPr>
    </w:tblStylePr>
    <w:tblStylePr w:type="band1Horz">
      <w:tblPr/>
      <w:tcPr>
        <w:tcBorders>
          <w:top w:val="nil"/>
          <w:left w:val="nil"/>
          <w:bottom w:val="nil"/>
          <w:right w:val="nil"/>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A9EA2" w:themeColor="accent1" w:themeTint="66"/>
        <w:left w:val="single" w:sz="4" w:space="0" w:color="EA9EA2" w:themeColor="accent1" w:themeTint="66"/>
        <w:bottom w:val="single" w:sz="4" w:space="0" w:color="EA9EA2" w:themeColor="accent1" w:themeTint="66"/>
        <w:right w:val="single" w:sz="4" w:space="0" w:color="EA9EA2" w:themeColor="accent1" w:themeTint="66"/>
        <w:insideH w:val="single" w:sz="4" w:space="0" w:color="EA9EA2" w:themeColor="accent1" w:themeTint="66"/>
        <w:insideV w:val="single" w:sz="4" w:space="0" w:color="EA9EA2" w:themeColor="accent1" w:themeTint="66"/>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EDCBCD" w:themeColor="accent5" w:themeTint="66"/>
        <w:left w:val="single" w:sz="4" w:space="0" w:color="EDCBCD" w:themeColor="accent5" w:themeTint="66"/>
        <w:bottom w:val="single" w:sz="4" w:space="0" w:color="EDCBCD" w:themeColor="accent5" w:themeTint="66"/>
        <w:right w:val="single" w:sz="4" w:space="0" w:color="EDCBCD" w:themeColor="accent5" w:themeTint="66"/>
        <w:insideH w:val="single" w:sz="4" w:space="0" w:color="EDCBCD" w:themeColor="accent5" w:themeTint="66"/>
        <w:insideV w:val="single" w:sz="4" w:space="0" w:color="EDCBCD" w:themeColor="accent5" w:themeTint="66"/>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2F5CE" w:themeColor="accent6" w:themeTint="66"/>
        <w:left w:val="single" w:sz="4" w:space="0" w:color="F2F5CE" w:themeColor="accent6" w:themeTint="66"/>
        <w:bottom w:val="single" w:sz="4" w:space="0" w:color="F2F5CE" w:themeColor="accent6" w:themeTint="66"/>
        <w:right w:val="single" w:sz="4" w:space="0" w:color="F2F5CE" w:themeColor="accent6" w:themeTint="66"/>
        <w:insideH w:val="single" w:sz="4" w:space="0" w:color="F2F5CE" w:themeColor="accent6" w:themeTint="66"/>
        <w:insideV w:val="single" w:sz="4" w:space="0" w:color="F2F5CE" w:themeColor="accent6" w:themeTint="66"/>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DF6F75" w:themeColor="accent1" w:themeTint="99"/>
        <w:bottom w:val="single" w:sz="2" w:space="0" w:color="DF6F75" w:themeColor="accent1" w:themeTint="99"/>
        <w:insideH w:val="single" w:sz="2" w:space="0" w:color="DF6F75" w:themeColor="accent1" w:themeTint="99"/>
        <w:insideV w:val="single" w:sz="2" w:space="0" w:color="DF6F75" w:themeColor="accent1" w:themeTint="99"/>
      </w:tblBorders>
    </w:tblPr>
    <w:tblStylePr w:type="firstRow">
      <w:rPr>
        <w:b/>
        <w:bCs/>
      </w:rPr>
      <w:tblPr/>
      <w:tcPr>
        <w:tcBorders>
          <w:top w:val="nil"/>
          <w:bottom w:val="single" w:sz="12" w:space="0" w:color="DF6F75" w:themeColor="accent1" w:themeTint="99"/>
          <w:insideH w:val="nil"/>
          <w:insideV w:val="nil"/>
        </w:tcBorders>
        <w:shd w:val="clear" w:color="auto" w:fill="FFFFFF" w:themeFill="background1"/>
      </w:tcPr>
    </w:tblStylePr>
    <w:tblStylePr w:type="lastRow">
      <w:rPr>
        <w:b/>
        <w:bCs/>
      </w:rPr>
      <w:tblPr/>
      <w:tcPr>
        <w:tcBorders>
          <w:top w:val="double" w:sz="2" w:space="0" w:color="DF6F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E4B1B4" w:themeColor="accent5" w:themeTint="99"/>
        <w:bottom w:val="single" w:sz="2" w:space="0" w:color="E4B1B4" w:themeColor="accent5" w:themeTint="99"/>
        <w:insideH w:val="single" w:sz="2" w:space="0" w:color="E4B1B4" w:themeColor="accent5" w:themeTint="99"/>
        <w:insideV w:val="single" w:sz="2" w:space="0" w:color="E4B1B4" w:themeColor="accent5" w:themeTint="99"/>
      </w:tblBorders>
    </w:tblPr>
    <w:tblStylePr w:type="firstRow">
      <w:rPr>
        <w:b/>
        <w:bCs/>
      </w:rPr>
      <w:tblPr/>
      <w:tcPr>
        <w:tcBorders>
          <w:top w:val="nil"/>
          <w:bottom w:val="single" w:sz="12" w:space="0" w:color="E4B1B4" w:themeColor="accent5" w:themeTint="99"/>
          <w:insideH w:val="nil"/>
          <w:insideV w:val="nil"/>
        </w:tcBorders>
        <w:shd w:val="clear" w:color="auto" w:fill="FFFFFF" w:themeFill="background1"/>
      </w:tcPr>
    </w:tblStylePr>
    <w:tblStylePr w:type="lastRow">
      <w:rPr>
        <w:b/>
        <w:bCs/>
      </w:rPr>
      <w:tblPr/>
      <w:tcPr>
        <w:tcBorders>
          <w:top w:val="double" w:sz="2" w:space="0" w:color="E4B1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ECF0B6" w:themeColor="accent6" w:themeTint="99"/>
        <w:bottom w:val="single" w:sz="2" w:space="0" w:color="ECF0B6" w:themeColor="accent6" w:themeTint="99"/>
        <w:insideH w:val="single" w:sz="2" w:space="0" w:color="ECF0B6" w:themeColor="accent6" w:themeTint="99"/>
        <w:insideV w:val="single" w:sz="2" w:space="0" w:color="ECF0B6" w:themeColor="accent6" w:themeTint="99"/>
      </w:tblBorders>
    </w:tblPr>
    <w:tblStylePr w:type="firstRow">
      <w:rPr>
        <w:b/>
        <w:bCs/>
      </w:rPr>
      <w:tblPr/>
      <w:tcPr>
        <w:tcBorders>
          <w:top w:val="nil"/>
          <w:bottom w:val="single" w:sz="12" w:space="0" w:color="ECF0B6" w:themeColor="accent6" w:themeTint="99"/>
          <w:insideH w:val="nil"/>
          <w:insideV w:val="nil"/>
        </w:tcBorders>
        <w:shd w:val="clear" w:color="auto" w:fill="FFFFFF" w:themeFill="background1"/>
      </w:tcPr>
    </w:tblStylePr>
    <w:tblStylePr w:type="lastRow">
      <w:rPr>
        <w:b/>
        <w:bCs/>
      </w:rPr>
      <w:tblPr/>
      <w:tcPr>
        <w:tcBorders>
          <w:top w:val="double" w:sz="2" w:space="0" w:color="ECF0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insideV w:val="nil"/>
        </w:tcBorders>
        <w:shd w:val="clear" w:color="auto" w:fill="B3272F" w:themeFill="accent1"/>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insideV w:val="nil"/>
        </w:tcBorders>
        <w:shd w:val="clear" w:color="auto" w:fill="D27D82" w:themeFill="accent5"/>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insideV w:val="nil"/>
        </w:tcBorders>
        <w:shd w:val="clear" w:color="auto" w:fill="E0E787" w:themeFill="accent6"/>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1"/>
      </w:tcPr>
    </w:tblStylePr>
    <w:tblStylePr w:type="band1Vert">
      <w:tblPr/>
      <w:tcPr>
        <w:shd w:val="clear" w:color="auto" w:fill="EA9EA2" w:themeFill="accent1" w:themeFillTint="66"/>
      </w:tcPr>
    </w:tblStylePr>
    <w:tblStylePr w:type="band1Horz">
      <w:tblPr/>
      <w:tcPr>
        <w:shd w:val="clear" w:color="auto" w:fill="EA9EA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7D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7D82" w:themeFill="accent5"/>
      </w:tcPr>
    </w:tblStylePr>
    <w:tblStylePr w:type="band1Vert">
      <w:tblPr/>
      <w:tcPr>
        <w:shd w:val="clear" w:color="auto" w:fill="EDCBCD" w:themeFill="accent5" w:themeFillTint="66"/>
      </w:tcPr>
    </w:tblStylePr>
    <w:tblStylePr w:type="band1Horz">
      <w:tblPr/>
      <w:tcPr>
        <w:shd w:val="clear" w:color="auto" w:fill="EDCBCD"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7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E787" w:themeFill="accent6"/>
      </w:tcPr>
    </w:tblStylePr>
    <w:tblStylePr w:type="band1Vert">
      <w:tblPr/>
      <w:tcPr>
        <w:shd w:val="clear" w:color="auto" w:fill="F2F5CE" w:themeFill="accent6" w:themeFillTint="66"/>
      </w:tcPr>
    </w:tblStylePr>
    <w:tblStylePr w:type="band1Horz">
      <w:tblPr/>
      <w:tcPr>
        <w:shd w:val="clear" w:color="auto" w:fill="F2F5CE"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tcBorders>
      </w:tcPr>
    </w:tblStylePr>
    <w:tblStylePr w:type="firstCol">
      <w:rPr>
        <w:b/>
        <w:bCs/>
      </w:rPr>
    </w:tblStylePr>
    <w:tblStylePr w:type="lastCol">
      <w:rPr>
        <w:b/>
        <w:bCs/>
      </w:r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tcBorders>
      </w:tcPr>
    </w:tblStylePr>
    <w:tblStylePr w:type="firstCol">
      <w:rPr>
        <w:b/>
        <w:bCs/>
      </w:rPr>
    </w:tblStylePr>
    <w:tblStylePr w:type="lastCol">
      <w:rPr>
        <w:b/>
        <w:bCs/>
      </w:r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tcBorders>
      </w:tcPr>
    </w:tblStylePr>
    <w:tblStylePr w:type="firstCol">
      <w:rPr>
        <w:b/>
        <w:bCs/>
      </w:rPr>
    </w:tblStylePr>
    <w:tblStylePr w:type="lastCol">
      <w:rPr>
        <w:b/>
        <w:bCs/>
      </w:r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sz="8" w:space="0" w:color="B3272F" w:themeColor="accent1"/>
        <w:bottom w:val="single" w:sz="8" w:space="0" w:color="B3272F" w:themeColor="accent1"/>
      </w:tblBorders>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sz="8" w:space="0" w:color="D27D82" w:themeColor="accent5"/>
        <w:bottom w:val="single" w:sz="8" w:space="0" w:color="D27D82" w:themeColor="accent5"/>
      </w:tblBorders>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sz="8" w:space="0" w:color="E0E787" w:themeColor="accent6"/>
        <w:bottom w:val="single" w:sz="8" w:space="0" w:color="E0E787" w:themeColor="accent6"/>
      </w:tblBorders>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DF6F75" w:themeColor="accent1" w:themeTint="99"/>
        <w:bottom w:val="single" w:sz="4" w:space="0" w:color="DF6F75" w:themeColor="accent1" w:themeTint="99"/>
        <w:insideH w:val="single" w:sz="4" w:space="0" w:color="DF6F7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E4B1B4" w:themeColor="accent5" w:themeTint="99"/>
        <w:bottom w:val="single" w:sz="4" w:space="0" w:color="E4B1B4" w:themeColor="accent5" w:themeTint="99"/>
        <w:insideH w:val="single" w:sz="4" w:space="0" w:color="E4B1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ECF0B6" w:themeColor="accent6" w:themeTint="99"/>
        <w:bottom w:val="single" w:sz="4" w:space="0" w:color="ECF0B6" w:themeColor="accent6" w:themeTint="99"/>
        <w:insideH w:val="single" w:sz="4" w:space="0" w:color="ECF0B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B3272F" w:themeColor="accent1"/>
        <w:left w:val="single" w:sz="4" w:space="0" w:color="B3272F" w:themeColor="accent1"/>
        <w:bottom w:val="single" w:sz="4" w:space="0" w:color="B3272F" w:themeColor="accent1"/>
        <w:right w:val="single" w:sz="4" w:space="0" w:color="B3272F" w:themeColor="accent1"/>
      </w:tblBorders>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D27D82" w:themeColor="accent5"/>
        <w:left w:val="single" w:sz="4" w:space="0" w:color="D27D82" w:themeColor="accent5"/>
        <w:bottom w:val="single" w:sz="4" w:space="0" w:color="D27D82" w:themeColor="accent5"/>
        <w:right w:val="single" w:sz="4" w:space="0" w:color="D27D82" w:themeColor="accent5"/>
      </w:tblBorders>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0E787" w:themeColor="accent6"/>
        <w:left w:val="single" w:sz="4" w:space="0" w:color="E0E787" w:themeColor="accent6"/>
        <w:bottom w:val="single" w:sz="4" w:space="0" w:color="E0E787" w:themeColor="accent6"/>
        <w:right w:val="single" w:sz="4" w:space="0" w:color="E0E787" w:themeColor="accent6"/>
      </w:tblBorders>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B3272F" w:themeColor="accent1"/>
        <w:left w:val="single" w:sz="24" w:space="0" w:color="B3272F" w:themeColor="accent1"/>
        <w:bottom w:val="single" w:sz="24" w:space="0" w:color="B3272F" w:themeColor="accent1"/>
        <w:right w:val="single" w:sz="24" w:space="0" w:color="B3272F" w:themeColor="accent1"/>
      </w:tblBorders>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D27D82" w:themeColor="accent5"/>
        <w:left w:val="single" w:sz="24" w:space="0" w:color="D27D82" w:themeColor="accent5"/>
        <w:bottom w:val="single" w:sz="24" w:space="0" w:color="D27D82" w:themeColor="accent5"/>
        <w:right w:val="single" w:sz="24" w:space="0" w:color="D27D82" w:themeColor="accent5"/>
      </w:tblBorders>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0E787" w:themeColor="accent6"/>
        <w:left w:val="single" w:sz="24" w:space="0" w:color="E0E787" w:themeColor="accent6"/>
        <w:bottom w:val="single" w:sz="24" w:space="0" w:color="E0E787" w:themeColor="accent6"/>
        <w:right w:val="single" w:sz="24" w:space="0" w:color="E0E787" w:themeColor="accent6"/>
      </w:tblBorders>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1"/>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7D82" w:themeColor="accent5"/>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787" w:themeColor="accent6"/>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B3272F" w:themeColor="accent1"/>
        <w:bottom w:val="single" w:sz="8" w:space="0" w:color="B3272F" w:themeColor="accent1"/>
      </w:tblBorders>
    </w:tbl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Pr/>
      <w:tcPr>
        <w:tcBorders>
          <w:top w:val="single" w:sz="8" w:space="0" w:color="B3272F" w:themeColor="accent1"/>
          <w:bottom w:val="single" w:sz="8" w:space="0" w:color="B3272F" w:themeColor="accent1"/>
        </w:tcBorders>
      </w:tcPr>
    </w:tblStylePr>
    <w:tblStylePr w:type="band1Vert">
      <w:tblPr/>
      <w:tcPr>
        <w:shd w:val="clear" w:color="auto" w:fill="F2C3C6" w:themeFill="accent1" w:themeFillTint="3F"/>
      </w:tcPr>
    </w:tblStylePr>
    <w:tblStylePr w:type="band1Horz">
      <w:tblPr/>
      <w:tcPr>
        <w:shd w:val="clear" w:color="auto" w:fill="F2C3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D27D82" w:themeColor="accent5"/>
        <w:bottom w:val="single" w:sz="8" w:space="0" w:color="D27D82" w:themeColor="accent5"/>
      </w:tblBorders>
    </w:tbl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Pr/>
      <w:tcPr>
        <w:tcBorders>
          <w:top w:val="single" w:sz="8" w:space="0" w:color="D27D82" w:themeColor="accent5"/>
          <w:bottom w:val="single" w:sz="8" w:space="0" w:color="D27D82" w:themeColor="accent5"/>
        </w:tcBorders>
      </w:tcPr>
    </w:tblStylePr>
    <w:tblStylePr w:type="band1Vert">
      <w:tblPr/>
      <w:tcPr>
        <w:shd w:val="clear" w:color="auto" w:fill="F4DEDF" w:themeFill="accent5" w:themeFillTint="3F"/>
      </w:tcPr>
    </w:tblStylePr>
    <w:tblStylePr w:type="band1Horz">
      <w:tblPr/>
      <w:tcPr>
        <w:shd w:val="clear" w:color="auto" w:fill="F4DED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E0E787" w:themeColor="accent6"/>
        <w:bottom w:val="single" w:sz="8" w:space="0" w:color="E0E787" w:themeColor="accent6"/>
      </w:tblBorders>
    </w:tbl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Pr/>
      <w:tcPr>
        <w:tcBorders>
          <w:top w:val="single" w:sz="8" w:space="0" w:color="E0E787" w:themeColor="accent6"/>
          <w:bottom w:val="single" w:sz="8" w:space="0" w:color="E0E787" w:themeColor="accent6"/>
        </w:tcBorders>
      </w:tcPr>
    </w:tblStylePr>
    <w:tblStylePr w:type="band1Vert">
      <w:tblPr/>
      <w:tcPr>
        <w:shd w:val="clear" w:color="auto" w:fill="F7F9E1" w:themeFill="accent6" w:themeFillTint="3F"/>
      </w:tcPr>
    </w:tblStylePr>
    <w:tblStylePr w:type="band1Horz">
      <w:tblPr/>
      <w:tcPr>
        <w:shd w:val="clear" w:color="auto" w:fill="F7F9E1"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tblBorders>
    </w:tblPr>
    <w:tblStylePr w:type="firstRow">
      <w:pPr>
        <w:spacing w:before="0" w:after="0" w:line="240" w:lineRule="auto"/>
      </w:pPr>
      <w:rPr>
        <w:b/>
        <w:bCs/>
        <w:color w:val="FFFFFF" w:themeColor="background1"/>
      </w:rPr>
      <w:tblPr/>
      <w:tcPr>
        <w:tc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shd w:val="clear" w:color="auto" w:fill="B3272F" w:themeFill="accent1"/>
      </w:tcPr>
    </w:tblStylePr>
    <w:tblStylePr w:type="lastRow">
      <w:pPr>
        <w:spacing w:before="0" w:after="0" w:line="240" w:lineRule="auto"/>
      </w:pPr>
      <w:rPr>
        <w:b/>
        <w:bCs/>
      </w:rPr>
      <w:tblPr/>
      <w:tcPr>
        <w:tcBorders>
          <w:top w:val="double" w:sz="6"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1" w:themeFillTint="3F"/>
      </w:tcPr>
    </w:tblStylePr>
    <w:tblStylePr w:type="band1Horz">
      <w:tblPr/>
      <w:tcPr>
        <w:tcBorders>
          <w:insideH w:val="nil"/>
          <w:insideV w:val="nil"/>
        </w:tcBorders>
        <w:shd w:val="clear" w:color="auto" w:fill="F2C3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tblBorders>
    </w:tblPr>
    <w:tblStylePr w:type="firstRow">
      <w:pPr>
        <w:spacing w:before="0" w:after="0" w:line="240" w:lineRule="auto"/>
      </w:pPr>
      <w:rPr>
        <w:b/>
        <w:bCs/>
        <w:color w:val="FFFFFF" w:themeColor="background1"/>
      </w:rPr>
      <w:tblPr/>
      <w:tcPr>
        <w:tc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shd w:val="clear" w:color="auto" w:fill="D27D82" w:themeFill="accent5"/>
      </w:tcPr>
    </w:tblStylePr>
    <w:tblStylePr w:type="lastRow">
      <w:pPr>
        <w:spacing w:before="0" w:after="0" w:line="240" w:lineRule="auto"/>
      </w:pPr>
      <w:rPr>
        <w:b/>
        <w:bCs/>
      </w:rPr>
      <w:tblPr/>
      <w:tcPr>
        <w:tcBorders>
          <w:top w:val="double" w:sz="6"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DEDF" w:themeFill="accent5" w:themeFillTint="3F"/>
      </w:tcPr>
    </w:tblStylePr>
    <w:tblStylePr w:type="band1Horz">
      <w:tblPr/>
      <w:tcPr>
        <w:tcBorders>
          <w:insideH w:val="nil"/>
          <w:insideV w:val="nil"/>
        </w:tcBorders>
        <w:shd w:val="clear" w:color="auto" w:fill="F4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tblBorders>
    </w:tblPr>
    <w:tblStylePr w:type="firstRow">
      <w:pPr>
        <w:spacing w:before="0" w:after="0" w:line="240" w:lineRule="auto"/>
      </w:pPr>
      <w:rPr>
        <w:b/>
        <w:bCs/>
        <w:color w:val="FFFFFF" w:themeColor="background1"/>
      </w:rPr>
      <w:tblPr/>
      <w:tcPr>
        <w:tc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shd w:val="clear" w:color="auto" w:fill="E0E787" w:themeFill="accent6"/>
      </w:tcPr>
    </w:tblStylePr>
    <w:tblStylePr w:type="lastRow">
      <w:pPr>
        <w:spacing w:before="0" w:after="0" w:line="240" w:lineRule="auto"/>
      </w:pPr>
      <w:rPr>
        <w:b/>
        <w:bCs/>
      </w:rPr>
      <w:tblPr/>
      <w:tcPr>
        <w:tcBorders>
          <w:top w:val="double" w:sz="6"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9E1" w:themeFill="accent6" w:themeFillTint="3F"/>
      </w:tcPr>
    </w:tblStylePr>
    <w:tblStylePr w:type="band1Horz">
      <w:tblPr/>
      <w:tcPr>
        <w:tcBorders>
          <w:insideH w:val="nil"/>
          <w:insideV w:val="nil"/>
        </w:tcBorders>
        <w:shd w:val="clear" w:color="auto" w:fill="F7F9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B44DAE"/>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CDDC29" w:themeFill="accent2"/>
      </w:tcPr>
    </w:tblStylePr>
    <w:tblStylePr w:type="firstCol">
      <w:tblPr/>
      <w:tcPr>
        <w:shd w:val="clear" w:color="auto" w:fill="FFFFFF" w:themeFill="background1"/>
      </w:tcPr>
    </w:tblStylePr>
    <w:tblStylePr w:type="band1Vert">
      <w:tblPr/>
      <w:tcPr>
        <w:shd w:val="clear" w:color="auto" w:fill="F2F6D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49"/>
    <w:semiHidden/>
    <w:unhideWhenUsed/>
    <w:rsid w:val="0058629F"/>
    <w:rPr>
      <w:rFonts w:ascii="Calibri" w:hAnsi="Calibri"/>
      <w:szCs w:val="21"/>
    </w:rPr>
  </w:style>
  <w:style w:type="character" w:customStyle="1" w:styleId="PlainTextChar">
    <w:name w:val="Plain Text Char"/>
    <w:basedOn w:val="DefaultParagraphFont"/>
    <w:link w:val="PlainText"/>
    <w:uiPriority w:val="49"/>
    <w:semiHidden/>
    <w:rsid w:val="0058629F"/>
    <w:rPr>
      <w:rFonts w:ascii="Calibri" w:hAnsi="Calibri"/>
      <w:color w:val="auto"/>
      <w:szCs w:val="21"/>
    </w:rPr>
  </w:style>
  <w:style w:type="character" w:customStyle="1" w:styleId="FootnoteTextChar">
    <w:name w:val="Footnote Text Char"/>
    <w:basedOn w:val="DefaultParagraphFont"/>
    <w:link w:val="FootnoteText"/>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uiPriority w:val="49"/>
    <w:semiHidden/>
    <w:rsid w:val="00B45695"/>
    <w:pPr>
      <w:spacing w:after="100"/>
      <w:ind w:left="1701"/>
    </w:pPr>
  </w:style>
  <w:style w:type="paragraph" w:styleId="ListContinue5">
    <w:name w:val="List Continue 5"/>
    <w:basedOn w:val="Normal"/>
    <w:uiPriority w:val="49"/>
    <w:semiHidden/>
    <w:rsid w:val="00B45695"/>
    <w:pPr>
      <w:spacing w:after="100"/>
      <w:ind w:left="2041"/>
    </w:pPr>
  </w:style>
  <w:style w:type="paragraph" w:customStyle="1" w:styleId="xWebCoverPage">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uiPriority w:val="49"/>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iPriority w:val="49"/>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iPriority w:val="49"/>
    <w:unhideWhenUsed/>
    <w:rsid w:val="00B45695"/>
    <w:pPr>
      <w:numPr>
        <w:ilvl w:val="4"/>
        <w:numId w:val="8"/>
      </w:numPr>
    </w:pPr>
  </w:style>
  <w:style w:type="paragraph" w:styleId="Subtitle">
    <w:name w:val="Subtitle"/>
    <w:basedOn w:val="Normal"/>
    <w:next w:val="Normal"/>
    <w:link w:val="SubtitleChar"/>
    <w:uiPriority w:val="29"/>
    <w:qFormat/>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9"/>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uiPriority w:val="13"/>
    <w:qFormat/>
    <w:rsid w:val="00AC4139"/>
    <w:pPr>
      <w:keepNext/>
      <w:tabs>
        <w:tab w:val="left" w:pos="1191"/>
      </w:tabs>
      <w:ind w:left="1191" w:hanging="1191"/>
    </w:pPr>
    <w:rPr>
      <w:b/>
      <w:sz w:val="18"/>
      <w14:numSpacing w14:val="tabular"/>
    </w:rPr>
  </w:style>
  <w:style w:type="paragraph" w:styleId="NormalWeb">
    <w:name w:val="Normal (Web)"/>
    <w:basedOn w:val="Normal"/>
    <w:uiPriority w:val="99"/>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character" w:styleId="Strong">
    <w:name w:val="Strong"/>
    <w:basedOn w:val="DefaultParagraphFont"/>
    <w:uiPriority w:val="22"/>
    <w:qFormat/>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CDDC29" w:themeColor="accent2"/>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CDDC29" w:themeColor="accent2"/>
        <w:left w:val="single" w:sz="4" w:space="12" w:color="CDDC29" w:themeColor="accent2"/>
        <w:bottom w:val="single" w:sz="4" w:space="14" w:color="CDDC29" w:themeColor="accent2"/>
        <w:right w:val="single" w:sz="4" w:space="12" w:color="CDDC29" w:themeColor="accent2"/>
      </w:pBdr>
      <w:shd w:val="clear" w:color="auto" w:fill="CDDC29" w:themeFill="accent2"/>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table" w:customStyle="1" w:styleId="TableGridLight1">
    <w:name w:val="Table Grid Light1"/>
    <w:basedOn w:val="TableNormal"/>
    <w:next w:val="TableGridLight"/>
    <w:uiPriority w:val="40"/>
    <w:rsid w:val="00D32481"/>
    <w:pPr>
      <w:spacing w:before="0" w:after="0" w:line="240" w:lineRule="auto"/>
    </w:pPr>
    <w:rPr>
      <w:rFonts w:ascii="Arial" w:hAnsi="Arial"/>
      <w:lang w:val="en-US" w:eastAsia="ja-JP"/>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Heading1NoNumLightPurple">
    <w:name w:val="Heading 1 NoNum Light Purple"/>
    <w:basedOn w:val="Normal"/>
    <w:semiHidden/>
    <w:qFormat/>
    <w:rsid w:val="00921151"/>
    <w:pPr>
      <w:keepNext/>
      <w:keepLines/>
      <w:spacing w:before="200" w:after="80" w:line="240" w:lineRule="auto"/>
      <w:outlineLvl w:val="0"/>
    </w:pPr>
    <w:rPr>
      <w:rFonts w:ascii="Calibri" w:hAnsi="Calibri" w:cs="Calibri"/>
      <w:b/>
      <w:color w:val="AA92AF"/>
      <w:kern w:val="28"/>
      <w:sz w:val="36"/>
      <w:szCs w:val="22"/>
      <w:lang w:val="en-US" w:eastAsia="en-US"/>
    </w:rPr>
  </w:style>
  <w:style w:type="paragraph" w:customStyle="1" w:styleId="TableText">
    <w:name w:val="Table Text"/>
    <w:basedOn w:val="Normal"/>
    <w:uiPriority w:val="15"/>
    <w:qFormat/>
    <w:rsid w:val="003979DA"/>
    <w:pPr>
      <w:spacing w:before="20" w:after="20" w:line="240" w:lineRule="auto"/>
    </w:pPr>
    <w:rPr>
      <w:rFonts w:ascii="Calibri" w:hAnsi="Calibri" w:cs="Calibri"/>
      <w:szCs w:val="22"/>
    </w:rPr>
  </w:style>
  <w:style w:type="numbering" w:customStyle="1" w:styleId="NoList1">
    <w:name w:val="No List1"/>
    <w:next w:val="NoList"/>
    <w:uiPriority w:val="99"/>
    <w:semiHidden/>
    <w:unhideWhenUsed/>
    <w:rsid w:val="00543ADC"/>
  </w:style>
  <w:style w:type="paragraph" w:customStyle="1" w:styleId="Bullet1">
    <w:name w:val="Bullet 1"/>
    <w:basedOn w:val="Normal"/>
    <w:uiPriority w:val="2"/>
    <w:qFormat/>
    <w:rsid w:val="00543ADC"/>
    <w:pPr>
      <w:numPr>
        <w:numId w:val="20"/>
      </w:numPr>
      <w:tabs>
        <w:tab w:val="clear" w:pos="1077"/>
        <w:tab w:val="num" w:pos="283"/>
      </w:tabs>
      <w:spacing w:before="0" w:after="0" w:line="260" w:lineRule="atLeast"/>
      <w:ind w:left="283"/>
    </w:pPr>
    <w:rPr>
      <w:rFonts w:ascii="Calibri" w:hAnsi="Calibri" w:cs="Calibri"/>
      <w:sz w:val="22"/>
      <w:szCs w:val="22"/>
      <w:lang w:eastAsia="en-US"/>
    </w:rPr>
  </w:style>
  <w:style w:type="character" w:styleId="LineNumber">
    <w:name w:val="line number"/>
    <w:basedOn w:val="DefaultParagraphFont"/>
    <w:uiPriority w:val="49"/>
    <w:semiHidden/>
    <w:rsid w:val="00543ADC"/>
  </w:style>
  <w:style w:type="paragraph" w:styleId="MacroText">
    <w:name w:val="macro"/>
    <w:link w:val="MacroTextChar"/>
    <w:uiPriority w:val="49"/>
    <w:rsid w:val="00543ADC"/>
    <w:pPr>
      <w:spacing w:before="0" w:after="0" w:line="240" w:lineRule="auto"/>
    </w:pPr>
    <w:rPr>
      <w:rFonts w:ascii="Calibri" w:hAnsi="Calibri" w:cs="Calibri"/>
      <w:sz w:val="22"/>
      <w:szCs w:val="22"/>
    </w:rPr>
  </w:style>
  <w:style w:type="character" w:customStyle="1" w:styleId="MacroTextChar">
    <w:name w:val="Macro Text Char"/>
    <w:basedOn w:val="DefaultParagraphFont"/>
    <w:link w:val="MacroText"/>
    <w:uiPriority w:val="49"/>
    <w:rsid w:val="00543ADC"/>
    <w:rPr>
      <w:rFonts w:ascii="Calibri" w:hAnsi="Calibri" w:cs="Calibri"/>
      <w:sz w:val="22"/>
      <w:szCs w:val="22"/>
    </w:rPr>
  </w:style>
  <w:style w:type="character" w:styleId="PageNumber">
    <w:name w:val="page number"/>
    <w:uiPriority w:val="49"/>
    <w:semiHidden/>
    <w:rsid w:val="00543ADC"/>
    <w:rPr>
      <w:b/>
      <w:color w:val="4C4C4C"/>
      <w:sz w:val="28"/>
    </w:rPr>
  </w:style>
  <w:style w:type="paragraph" w:customStyle="1" w:styleId="NormalIndentItalics">
    <w:name w:val="Normal Indent Italics"/>
    <w:basedOn w:val="NormalIndent"/>
    <w:uiPriority w:val="13"/>
    <w:semiHidden/>
    <w:qFormat/>
    <w:rsid w:val="00543ADC"/>
    <w:rPr>
      <w:i/>
    </w:rPr>
  </w:style>
  <w:style w:type="paragraph" w:styleId="TableofAuthorities">
    <w:name w:val="table of authorities"/>
    <w:basedOn w:val="Normal"/>
    <w:next w:val="Normal"/>
    <w:uiPriority w:val="39"/>
    <w:semiHidden/>
    <w:rsid w:val="00543ADC"/>
    <w:pPr>
      <w:tabs>
        <w:tab w:val="right" w:pos="9072"/>
      </w:tabs>
      <w:spacing w:before="100" w:after="100" w:line="260" w:lineRule="atLeast"/>
      <w:ind w:left="200" w:hanging="200"/>
    </w:pPr>
    <w:rPr>
      <w:rFonts w:ascii="Calibri" w:hAnsi="Calibri" w:cs="Calibri"/>
      <w:sz w:val="22"/>
      <w:szCs w:val="22"/>
    </w:rPr>
  </w:style>
  <w:style w:type="table" w:customStyle="1" w:styleId="TableGrid10">
    <w:name w:val="Table Grid1"/>
    <w:basedOn w:val="TableNormal"/>
    <w:next w:val="TableGrid"/>
    <w:rsid w:val="00543ADC"/>
    <w:pPr>
      <w:spacing w:before="0" w:after="0" w:line="240" w:lineRule="auto"/>
    </w:pPr>
    <w:rPr>
      <w:rFonts w:ascii="Calibri" w:hAnsi="Calibri"/>
      <w:lang w:val="en-US" w:eastAsia="ja-JP"/>
    </w:rPr>
    <w:tblPr>
      <w:tblStyleRowBandSize w:val="1"/>
      <w:tblStyleColBandSize w:val="1"/>
      <w:tblCellMar>
        <w:left w:w="57" w:type="dxa"/>
        <w:right w:w="57"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shd w:val="clear" w:color="auto" w:fill="FAC396"/>
      </w:tcPr>
    </w:tblStylePr>
    <w:tblStylePr w:type="firstCol">
      <w:rPr>
        <w:color w:val="4C4C4C"/>
      </w:rPr>
      <w:tblPr/>
      <w:tcPr>
        <w:shd w:val="clear" w:color="auto" w:fill="D9D9D9"/>
      </w:tcPr>
    </w:tblStylePr>
    <w:tblStylePr w:type="band2Horz">
      <w:tblPr/>
      <w:tcPr>
        <w:shd w:val="clear" w:color="auto" w:fill="FAC396"/>
      </w:tcPr>
    </w:tblStylePr>
  </w:style>
  <w:style w:type="paragraph" w:customStyle="1" w:styleId="Quotation">
    <w:name w:val="Quotation"/>
    <w:basedOn w:val="Normal"/>
    <w:next w:val="Normal"/>
    <w:uiPriority w:val="49"/>
    <w:semiHidden/>
    <w:rsid w:val="00543ADC"/>
    <w:pPr>
      <w:keepLines/>
      <w:spacing w:before="40" w:after="100" w:line="260" w:lineRule="atLeast"/>
      <w:jc w:val="center"/>
    </w:pPr>
    <w:rPr>
      <w:rFonts w:ascii="Calibri" w:hAnsi="Calibri" w:cs="Calibri"/>
      <w:i/>
      <w:iCs/>
      <w:color w:val="003399"/>
      <w:sz w:val="18"/>
      <w:szCs w:val="22"/>
      <w:lang w:eastAsia="en-US"/>
    </w:rPr>
  </w:style>
  <w:style w:type="paragraph" w:styleId="TOC9">
    <w:name w:val="toc 9"/>
    <w:basedOn w:val="Normal"/>
    <w:next w:val="Normal"/>
    <w:autoRedefine/>
    <w:uiPriority w:val="39"/>
    <w:rsid w:val="00543ADC"/>
    <w:pPr>
      <w:spacing w:before="100" w:after="100" w:line="260" w:lineRule="atLeast"/>
      <w:ind w:left="2835" w:right="2835"/>
    </w:pPr>
    <w:rPr>
      <w:rFonts w:ascii="Calibri" w:hAnsi="Calibri" w:cs="Calibri"/>
      <w:sz w:val="22"/>
      <w:szCs w:val="22"/>
    </w:rPr>
  </w:style>
  <w:style w:type="numbering" w:styleId="111111">
    <w:name w:val="Outline List 2"/>
    <w:basedOn w:val="NoList"/>
    <w:uiPriority w:val="99"/>
    <w:semiHidden/>
    <w:unhideWhenUsed/>
    <w:rsid w:val="00543ADC"/>
    <w:pPr>
      <w:numPr>
        <w:numId w:val="22"/>
      </w:numPr>
    </w:pPr>
  </w:style>
  <w:style w:type="paragraph" w:customStyle="1" w:styleId="Heading1NoNumDarkPurple">
    <w:name w:val="Heading 1 NoNum Dark Purple"/>
    <w:basedOn w:val="Heading1NoNumLightPurple"/>
    <w:uiPriority w:val="99"/>
    <w:semiHidden/>
    <w:qFormat/>
    <w:rsid w:val="00543ADC"/>
    <w:rPr>
      <w:color w:val="6C3F5C"/>
    </w:rPr>
  </w:style>
  <w:style w:type="numbering" w:styleId="1ai">
    <w:name w:val="Outline List 1"/>
    <w:basedOn w:val="NoList"/>
    <w:uiPriority w:val="99"/>
    <w:semiHidden/>
    <w:unhideWhenUsed/>
    <w:rsid w:val="00543ADC"/>
    <w:pPr>
      <w:numPr>
        <w:numId w:val="23"/>
      </w:numPr>
    </w:pPr>
  </w:style>
  <w:style w:type="paragraph" w:customStyle="1" w:styleId="ListBulletBold">
    <w:name w:val="List Bullet Bold"/>
    <w:basedOn w:val="Normal"/>
    <w:next w:val="Normal"/>
    <w:uiPriority w:val="49"/>
    <w:semiHidden/>
    <w:rsid w:val="00543ADC"/>
    <w:pPr>
      <w:spacing w:before="100" w:after="100" w:line="260" w:lineRule="atLeast"/>
    </w:pPr>
    <w:rPr>
      <w:rFonts w:ascii="Calibri" w:hAnsi="Calibri" w:cs="Calibri"/>
      <w:b/>
      <w:sz w:val="22"/>
      <w:szCs w:val="22"/>
    </w:rPr>
  </w:style>
  <w:style w:type="paragraph" w:customStyle="1" w:styleId="Heading1NoNumDarkBlue">
    <w:name w:val="Heading 1 NoNum Dark Blue"/>
    <w:basedOn w:val="Heading1NoNumDarkPurple"/>
    <w:uiPriority w:val="99"/>
    <w:semiHidden/>
    <w:qFormat/>
    <w:rsid w:val="00543ADC"/>
    <w:rPr>
      <w:color w:val="1665A1"/>
    </w:rPr>
  </w:style>
  <w:style w:type="paragraph" w:customStyle="1" w:styleId="Heading1NoNumDarkGreen">
    <w:name w:val="Heading 1 NoNum Dark Green"/>
    <w:basedOn w:val="Heading1NoNumDarkBlue"/>
    <w:uiPriority w:val="99"/>
    <w:semiHidden/>
    <w:qFormat/>
    <w:rsid w:val="00543ADC"/>
    <w:rPr>
      <w:color w:val="799424"/>
    </w:rPr>
  </w:style>
  <w:style w:type="paragraph" w:customStyle="1" w:styleId="BibliographyEntry">
    <w:name w:val="Bibliography Entry"/>
    <w:basedOn w:val="Normal"/>
    <w:rsid w:val="00543ADC"/>
    <w:pPr>
      <w:numPr>
        <w:numId w:val="19"/>
      </w:numPr>
      <w:spacing w:before="0" w:after="0" w:line="240" w:lineRule="auto"/>
      <w:ind w:left="0" w:firstLine="0"/>
    </w:pPr>
    <w:rPr>
      <w:rFonts w:ascii="Verdana" w:hAnsi="Verdana"/>
      <w:lang w:val="en-US" w:eastAsia="en-US"/>
    </w:rPr>
  </w:style>
  <w:style w:type="character" w:customStyle="1" w:styleId="normaltextrun">
    <w:name w:val="normaltextrun"/>
    <w:rsid w:val="00543ADC"/>
  </w:style>
  <w:style w:type="paragraph" w:styleId="Closing">
    <w:name w:val="Closing"/>
    <w:basedOn w:val="Normal"/>
    <w:link w:val="ClosingChar"/>
    <w:uiPriority w:val="49"/>
    <w:semiHidden/>
    <w:rsid w:val="00543ADC"/>
    <w:pPr>
      <w:spacing w:before="100" w:after="100" w:line="260" w:lineRule="atLeast"/>
      <w:ind w:left="4252"/>
    </w:pPr>
    <w:rPr>
      <w:rFonts w:ascii="Calibri" w:hAnsi="Calibri" w:cs="Calibri"/>
      <w:sz w:val="22"/>
      <w:szCs w:val="22"/>
    </w:rPr>
  </w:style>
  <w:style w:type="character" w:customStyle="1" w:styleId="ClosingChar">
    <w:name w:val="Closing Char"/>
    <w:basedOn w:val="DefaultParagraphFont"/>
    <w:link w:val="Closing"/>
    <w:uiPriority w:val="49"/>
    <w:semiHidden/>
    <w:rsid w:val="00543ADC"/>
    <w:rPr>
      <w:rFonts w:ascii="Calibri" w:hAnsi="Calibri" w:cs="Calibri"/>
      <w:sz w:val="22"/>
      <w:szCs w:val="22"/>
    </w:rPr>
  </w:style>
  <w:style w:type="paragraph" w:styleId="DocumentMap">
    <w:name w:val="Document Map"/>
    <w:basedOn w:val="Normal"/>
    <w:link w:val="DocumentMapChar"/>
    <w:uiPriority w:val="49"/>
    <w:semiHidden/>
    <w:rsid w:val="00543ADC"/>
    <w:pPr>
      <w:shd w:val="clear" w:color="auto" w:fill="000080"/>
      <w:spacing w:before="100" w:after="100" w:line="260" w:lineRule="atLeast"/>
    </w:pPr>
    <w:rPr>
      <w:rFonts w:ascii="Calibri" w:hAnsi="Calibri" w:cs="Calibri"/>
      <w:sz w:val="22"/>
      <w:szCs w:val="22"/>
    </w:rPr>
  </w:style>
  <w:style w:type="character" w:customStyle="1" w:styleId="DocumentMapChar">
    <w:name w:val="Document Map Char"/>
    <w:basedOn w:val="DefaultParagraphFont"/>
    <w:link w:val="DocumentMap"/>
    <w:uiPriority w:val="49"/>
    <w:semiHidden/>
    <w:rsid w:val="00543ADC"/>
    <w:rPr>
      <w:rFonts w:ascii="Calibri" w:hAnsi="Calibri" w:cs="Calibri"/>
      <w:sz w:val="22"/>
      <w:szCs w:val="22"/>
      <w:shd w:val="clear" w:color="auto" w:fill="000080"/>
    </w:rPr>
  </w:style>
  <w:style w:type="paragraph" w:styleId="E-mailSignature">
    <w:name w:val="E-mail Signature"/>
    <w:basedOn w:val="Normal"/>
    <w:link w:val="E-mailSignatureChar"/>
    <w:uiPriority w:val="49"/>
    <w:semiHidden/>
    <w:rsid w:val="00543ADC"/>
    <w:pPr>
      <w:spacing w:before="100" w:after="100" w:line="260" w:lineRule="atLeast"/>
    </w:pPr>
    <w:rPr>
      <w:rFonts w:ascii="Calibri" w:hAnsi="Calibri" w:cs="Calibri"/>
      <w:sz w:val="22"/>
      <w:szCs w:val="22"/>
    </w:rPr>
  </w:style>
  <w:style w:type="character" w:customStyle="1" w:styleId="E-mailSignatureChar">
    <w:name w:val="E-mail Signature Char"/>
    <w:basedOn w:val="DefaultParagraphFont"/>
    <w:link w:val="E-mailSignature"/>
    <w:uiPriority w:val="49"/>
    <w:semiHidden/>
    <w:rsid w:val="00543ADC"/>
    <w:rPr>
      <w:rFonts w:ascii="Calibri" w:hAnsi="Calibri" w:cs="Calibri"/>
      <w:sz w:val="22"/>
      <w:szCs w:val="22"/>
    </w:rPr>
  </w:style>
  <w:style w:type="paragraph" w:styleId="EnvelopeAddress">
    <w:name w:val="envelope address"/>
    <w:basedOn w:val="Normal"/>
    <w:uiPriority w:val="49"/>
    <w:semiHidden/>
    <w:rsid w:val="00543ADC"/>
    <w:pPr>
      <w:framePr w:w="7920" w:h="1980" w:hRule="exact" w:hSpace="180" w:wrap="auto" w:hAnchor="page" w:xAlign="center" w:yAlign="bottom"/>
      <w:spacing w:before="100" w:after="100" w:line="260" w:lineRule="atLeast"/>
      <w:ind w:left="2880"/>
    </w:pPr>
    <w:rPr>
      <w:rFonts w:ascii="Calibri" w:hAnsi="Calibri" w:cs="Calibri"/>
      <w:sz w:val="24"/>
      <w:szCs w:val="24"/>
    </w:rPr>
  </w:style>
  <w:style w:type="paragraph" w:styleId="EnvelopeReturn">
    <w:name w:val="envelope return"/>
    <w:basedOn w:val="Normal"/>
    <w:uiPriority w:val="49"/>
    <w:semiHidden/>
    <w:rsid w:val="00543ADC"/>
    <w:pPr>
      <w:spacing w:before="100" w:after="100" w:line="260" w:lineRule="atLeast"/>
    </w:pPr>
    <w:rPr>
      <w:rFonts w:ascii="Calibri" w:hAnsi="Calibri" w:cs="Calibri"/>
      <w:sz w:val="22"/>
      <w:szCs w:val="22"/>
    </w:rPr>
  </w:style>
  <w:style w:type="paragraph" w:styleId="HTMLAddress">
    <w:name w:val="HTML Address"/>
    <w:basedOn w:val="Normal"/>
    <w:link w:val="HTMLAddressChar"/>
    <w:uiPriority w:val="49"/>
    <w:semiHidden/>
    <w:rsid w:val="00543ADC"/>
    <w:pPr>
      <w:spacing w:before="100" w:after="100" w:line="260" w:lineRule="atLeast"/>
    </w:pPr>
    <w:rPr>
      <w:rFonts w:ascii="Calibri" w:hAnsi="Calibri" w:cs="Calibri"/>
      <w:i/>
      <w:iCs/>
      <w:sz w:val="22"/>
      <w:szCs w:val="22"/>
    </w:rPr>
  </w:style>
  <w:style w:type="character" w:customStyle="1" w:styleId="HTMLAddressChar">
    <w:name w:val="HTML Address Char"/>
    <w:basedOn w:val="DefaultParagraphFont"/>
    <w:link w:val="HTMLAddress"/>
    <w:uiPriority w:val="49"/>
    <w:semiHidden/>
    <w:rsid w:val="00543ADC"/>
    <w:rPr>
      <w:rFonts w:ascii="Calibri" w:hAnsi="Calibri" w:cs="Calibri"/>
      <w:i/>
      <w:iCs/>
      <w:sz w:val="22"/>
      <w:szCs w:val="22"/>
    </w:rPr>
  </w:style>
  <w:style w:type="paragraph" w:styleId="HTMLPreformatted">
    <w:name w:val="HTML Preformatted"/>
    <w:basedOn w:val="Normal"/>
    <w:link w:val="HTMLPreformattedChar"/>
    <w:uiPriority w:val="49"/>
    <w:semiHidden/>
    <w:rsid w:val="00543ADC"/>
    <w:pPr>
      <w:spacing w:before="100" w:after="100" w:line="260" w:lineRule="atLeast"/>
    </w:pPr>
    <w:rPr>
      <w:rFonts w:ascii="Calibri" w:hAnsi="Calibri" w:cs="Calibri"/>
      <w:sz w:val="22"/>
      <w:szCs w:val="22"/>
    </w:rPr>
  </w:style>
  <w:style w:type="character" w:customStyle="1" w:styleId="HTMLPreformattedChar">
    <w:name w:val="HTML Preformatted Char"/>
    <w:basedOn w:val="DefaultParagraphFont"/>
    <w:link w:val="HTMLPreformatted"/>
    <w:uiPriority w:val="49"/>
    <w:semiHidden/>
    <w:rsid w:val="00543ADC"/>
    <w:rPr>
      <w:rFonts w:ascii="Calibri" w:hAnsi="Calibri" w:cs="Calibri"/>
      <w:sz w:val="22"/>
      <w:szCs w:val="22"/>
    </w:rPr>
  </w:style>
  <w:style w:type="paragraph" w:styleId="Index1">
    <w:name w:val="index 1"/>
    <w:basedOn w:val="Normal"/>
    <w:next w:val="Normal"/>
    <w:autoRedefine/>
    <w:uiPriority w:val="49"/>
    <w:semiHidden/>
    <w:rsid w:val="00543ADC"/>
    <w:pPr>
      <w:spacing w:before="100" w:after="100" w:line="260" w:lineRule="atLeast"/>
      <w:ind w:left="200" w:hanging="200"/>
    </w:pPr>
    <w:rPr>
      <w:rFonts w:ascii="Calibri" w:hAnsi="Calibri" w:cs="Calibri"/>
      <w:sz w:val="22"/>
      <w:szCs w:val="22"/>
    </w:rPr>
  </w:style>
  <w:style w:type="paragraph" w:styleId="Index2">
    <w:name w:val="index 2"/>
    <w:basedOn w:val="Normal"/>
    <w:next w:val="Normal"/>
    <w:autoRedefine/>
    <w:uiPriority w:val="49"/>
    <w:semiHidden/>
    <w:rsid w:val="00543ADC"/>
    <w:pPr>
      <w:spacing w:before="100" w:after="100" w:line="260" w:lineRule="atLeast"/>
      <w:ind w:left="400" w:hanging="200"/>
    </w:pPr>
    <w:rPr>
      <w:rFonts w:ascii="Calibri" w:hAnsi="Calibri" w:cs="Calibri"/>
      <w:sz w:val="22"/>
      <w:szCs w:val="22"/>
    </w:rPr>
  </w:style>
  <w:style w:type="paragraph" w:styleId="Index3">
    <w:name w:val="index 3"/>
    <w:basedOn w:val="Normal"/>
    <w:next w:val="Normal"/>
    <w:autoRedefine/>
    <w:uiPriority w:val="49"/>
    <w:semiHidden/>
    <w:rsid w:val="00543ADC"/>
    <w:pPr>
      <w:spacing w:before="100" w:after="100" w:line="260" w:lineRule="atLeast"/>
      <w:ind w:left="600" w:hanging="200"/>
    </w:pPr>
    <w:rPr>
      <w:rFonts w:ascii="Calibri" w:hAnsi="Calibri" w:cs="Calibri"/>
      <w:sz w:val="22"/>
      <w:szCs w:val="22"/>
    </w:rPr>
  </w:style>
  <w:style w:type="paragraph" w:styleId="Index4">
    <w:name w:val="index 4"/>
    <w:basedOn w:val="Normal"/>
    <w:next w:val="Normal"/>
    <w:autoRedefine/>
    <w:uiPriority w:val="49"/>
    <w:semiHidden/>
    <w:rsid w:val="00543ADC"/>
    <w:pPr>
      <w:spacing w:before="100" w:after="100" w:line="260" w:lineRule="atLeast"/>
      <w:ind w:left="800" w:hanging="200"/>
    </w:pPr>
    <w:rPr>
      <w:rFonts w:ascii="Calibri" w:hAnsi="Calibri" w:cs="Calibri"/>
      <w:sz w:val="22"/>
      <w:szCs w:val="22"/>
    </w:rPr>
  </w:style>
  <w:style w:type="paragraph" w:styleId="Index5">
    <w:name w:val="index 5"/>
    <w:basedOn w:val="Normal"/>
    <w:next w:val="Normal"/>
    <w:autoRedefine/>
    <w:uiPriority w:val="49"/>
    <w:semiHidden/>
    <w:rsid w:val="00543ADC"/>
    <w:pPr>
      <w:spacing w:before="100" w:after="100" w:line="260" w:lineRule="atLeast"/>
      <w:ind w:left="1000" w:hanging="200"/>
    </w:pPr>
    <w:rPr>
      <w:rFonts w:ascii="Calibri" w:hAnsi="Calibri" w:cs="Calibri"/>
      <w:sz w:val="22"/>
      <w:szCs w:val="22"/>
    </w:rPr>
  </w:style>
  <w:style w:type="paragraph" w:styleId="Index6">
    <w:name w:val="index 6"/>
    <w:basedOn w:val="Normal"/>
    <w:next w:val="Normal"/>
    <w:autoRedefine/>
    <w:uiPriority w:val="49"/>
    <w:semiHidden/>
    <w:rsid w:val="00543ADC"/>
    <w:pPr>
      <w:spacing w:before="100" w:after="100" w:line="260" w:lineRule="atLeast"/>
      <w:ind w:left="1200" w:hanging="200"/>
    </w:pPr>
    <w:rPr>
      <w:rFonts w:ascii="Calibri" w:hAnsi="Calibri" w:cs="Calibri"/>
      <w:sz w:val="22"/>
      <w:szCs w:val="22"/>
    </w:rPr>
  </w:style>
  <w:style w:type="paragraph" w:styleId="Index7">
    <w:name w:val="index 7"/>
    <w:basedOn w:val="Normal"/>
    <w:next w:val="Normal"/>
    <w:autoRedefine/>
    <w:uiPriority w:val="49"/>
    <w:semiHidden/>
    <w:rsid w:val="00543ADC"/>
    <w:pPr>
      <w:spacing w:before="100" w:after="100" w:line="260" w:lineRule="atLeast"/>
      <w:ind w:left="1400" w:hanging="200"/>
    </w:pPr>
    <w:rPr>
      <w:rFonts w:ascii="Calibri" w:hAnsi="Calibri" w:cs="Calibri"/>
      <w:sz w:val="22"/>
      <w:szCs w:val="22"/>
    </w:rPr>
  </w:style>
  <w:style w:type="paragraph" w:styleId="Index8">
    <w:name w:val="index 8"/>
    <w:basedOn w:val="Normal"/>
    <w:next w:val="Normal"/>
    <w:autoRedefine/>
    <w:uiPriority w:val="49"/>
    <w:semiHidden/>
    <w:rsid w:val="00543ADC"/>
    <w:pPr>
      <w:spacing w:before="100" w:after="100" w:line="260" w:lineRule="atLeast"/>
      <w:ind w:left="1600" w:hanging="200"/>
    </w:pPr>
    <w:rPr>
      <w:rFonts w:ascii="Calibri" w:hAnsi="Calibri" w:cs="Calibri"/>
      <w:sz w:val="22"/>
      <w:szCs w:val="22"/>
    </w:rPr>
  </w:style>
  <w:style w:type="paragraph" w:styleId="Index9">
    <w:name w:val="index 9"/>
    <w:basedOn w:val="Normal"/>
    <w:next w:val="Normal"/>
    <w:autoRedefine/>
    <w:uiPriority w:val="49"/>
    <w:semiHidden/>
    <w:rsid w:val="00543ADC"/>
    <w:pPr>
      <w:spacing w:before="100" w:after="100" w:line="260" w:lineRule="atLeast"/>
      <w:ind w:left="1800" w:hanging="200"/>
    </w:pPr>
    <w:rPr>
      <w:rFonts w:ascii="Calibri" w:hAnsi="Calibri" w:cs="Calibri"/>
      <w:sz w:val="22"/>
      <w:szCs w:val="22"/>
    </w:rPr>
  </w:style>
  <w:style w:type="paragraph" w:styleId="IndexHeading">
    <w:name w:val="index heading"/>
    <w:basedOn w:val="Normal"/>
    <w:next w:val="Index1"/>
    <w:uiPriority w:val="49"/>
    <w:semiHidden/>
    <w:rsid w:val="00543ADC"/>
    <w:pPr>
      <w:spacing w:before="100" w:after="100" w:line="260" w:lineRule="atLeast"/>
    </w:pPr>
    <w:rPr>
      <w:rFonts w:ascii="Calibri" w:hAnsi="Calibri" w:cs="Calibri"/>
      <w:b/>
      <w:bCs/>
      <w:sz w:val="22"/>
      <w:szCs w:val="22"/>
    </w:rPr>
  </w:style>
  <w:style w:type="paragraph" w:styleId="List">
    <w:name w:val="List"/>
    <w:basedOn w:val="Normal"/>
    <w:uiPriority w:val="49"/>
    <w:semiHidden/>
    <w:rsid w:val="00543ADC"/>
    <w:pPr>
      <w:spacing w:before="100" w:after="100" w:line="260" w:lineRule="atLeast"/>
      <w:ind w:left="283" w:hanging="283"/>
    </w:pPr>
    <w:rPr>
      <w:rFonts w:ascii="Calibri" w:hAnsi="Calibri" w:cs="Calibri"/>
      <w:sz w:val="22"/>
      <w:szCs w:val="22"/>
    </w:rPr>
  </w:style>
  <w:style w:type="paragraph" w:styleId="List2">
    <w:name w:val="List 2"/>
    <w:basedOn w:val="Normal"/>
    <w:uiPriority w:val="49"/>
    <w:semiHidden/>
    <w:rsid w:val="00543ADC"/>
    <w:pPr>
      <w:spacing w:before="100" w:after="100" w:line="260" w:lineRule="atLeast"/>
      <w:ind w:left="566" w:hanging="283"/>
    </w:pPr>
    <w:rPr>
      <w:rFonts w:ascii="Calibri" w:hAnsi="Calibri" w:cs="Calibri"/>
      <w:sz w:val="22"/>
      <w:szCs w:val="22"/>
    </w:rPr>
  </w:style>
  <w:style w:type="paragraph" w:styleId="List3">
    <w:name w:val="List 3"/>
    <w:basedOn w:val="Normal"/>
    <w:uiPriority w:val="49"/>
    <w:semiHidden/>
    <w:rsid w:val="00543ADC"/>
    <w:pPr>
      <w:spacing w:before="100" w:after="100" w:line="260" w:lineRule="atLeast"/>
      <w:ind w:left="849" w:hanging="283"/>
    </w:pPr>
    <w:rPr>
      <w:rFonts w:ascii="Calibri" w:hAnsi="Calibri" w:cs="Calibri"/>
      <w:sz w:val="22"/>
      <w:szCs w:val="22"/>
    </w:rPr>
  </w:style>
  <w:style w:type="paragraph" w:styleId="List4">
    <w:name w:val="List 4"/>
    <w:basedOn w:val="Normal"/>
    <w:uiPriority w:val="49"/>
    <w:semiHidden/>
    <w:rsid w:val="00543ADC"/>
    <w:pPr>
      <w:spacing w:before="100" w:after="100" w:line="260" w:lineRule="atLeast"/>
      <w:ind w:left="1132" w:hanging="283"/>
    </w:pPr>
    <w:rPr>
      <w:rFonts w:ascii="Calibri" w:hAnsi="Calibri" w:cs="Calibri"/>
      <w:sz w:val="22"/>
      <w:szCs w:val="22"/>
    </w:rPr>
  </w:style>
  <w:style w:type="paragraph" w:styleId="List5">
    <w:name w:val="List 5"/>
    <w:basedOn w:val="Normal"/>
    <w:uiPriority w:val="49"/>
    <w:semiHidden/>
    <w:rsid w:val="00543ADC"/>
    <w:pPr>
      <w:spacing w:before="100" w:after="100" w:line="260" w:lineRule="atLeast"/>
      <w:ind w:left="1415" w:hanging="283"/>
    </w:pPr>
    <w:rPr>
      <w:rFonts w:ascii="Calibri" w:hAnsi="Calibri" w:cs="Calibri"/>
      <w:sz w:val="22"/>
      <w:szCs w:val="22"/>
    </w:rPr>
  </w:style>
  <w:style w:type="paragraph" w:styleId="ListBullet4">
    <w:name w:val="List Bullet 4"/>
    <w:basedOn w:val="Normal"/>
    <w:uiPriority w:val="49"/>
    <w:semiHidden/>
    <w:rsid w:val="00543ADC"/>
    <w:pPr>
      <w:tabs>
        <w:tab w:val="num" w:pos="1209"/>
      </w:tabs>
      <w:spacing w:before="100" w:after="100" w:line="260" w:lineRule="atLeast"/>
      <w:ind w:left="1209" w:hanging="360"/>
    </w:pPr>
    <w:rPr>
      <w:rFonts w:ascii="Calibri" w:hAnsi="Calibri" w:cs="Calibri"/>
      <w:sz w:val="22"/>
      <w:szCs w:val="22"/>
    </w:rPr>
  </w:style>
  <w:style w:type="paragraph" w:styleId="ListBullet5">
    <w:name w:val="List Bullet 5"/>
    <w:basedOn w:val="Normal"/>
    <w:uiPriority w:val="49"/>
    <w:semiHidden/>
    <w:rsid w:val="00543ADC"/>
    <w:pPr>
      <w:tabs>
        <w:tab w:val="num" w:pos="1492"/>
      </w:tabs>
      <w:spacing w:before="100" w:after="100" w:line="260" w:lineRule="atLeast"/>
      <w:ind w:left="1492" w:hanging="360"/>
    </w:pPr>
    <w:rPr>
      <w:rFonts w:ascii="Calibri" w:hAnsi="Calibri" w:cs="Calibri"/>
      <w:sz w:val="22"/>
      <w:szCs w:val="22"/>
    </w:rPr>
  </w:style>
  <w:style w:type="paragraph" w:styleId="MessageHeader">
    <w:name w:val="Message Header"/>
    <w:basedOn w:val="Normal"/>
    <w:link w:val="MessageHeaderChar"/>
    <w:uiPriority w:val="49"/>
    <w:rsid w:val="00543ADC"/>
    <w:pPr>
      <w:pBdr>
        <w:top w:val="single" w:sz="6" w:space="1" w:color="auto"/>
        <w:left w:val="single" w:sz="6" w:space="1" w:color="auto"/>
        <w:bottom w:val="single" w:sz="6" w:space="1" w:color="auto"/>
        <w:right w:val="single" w:sz="6" w:space="1" w:color="auto"/>
      </w:pBdr>
      <w:shd w:val="pct20" w:color="auto" w:fill="auto"/>
      <w:spacing w:before="100" w:after="100" w:line="260" w:lineRule="atLeast"/>
      <w:ind w:left="1134" w:hanging="1134"/>
    </w:pPr>
    <w:rPr>
      <w:rFonts w:ascii="Calibri" w:hAnsi="Calibri" w:cs="Calibri"/>
      <w:sz w:val="24"/>
      <w:szCs w:val="24"/>
    </w:rPr>
  </w:style>
  <w:style w:type="character" w:customStyle="1" w:styleId="MessageHeaderChar">
    <w:name w:val="Message Header Char"/>
    <w:basedOn w:val="DefaultParagraphFont"/>
    <w:link w:val="MessageHeader"/>
    <w:uiPriority w:val="49"/>
    <w:rsid w:val="00543ADC"/>
    <w:rPr>
      <w:rFonts w:ascii="Calibri" w:hAnsi="Calibri" w:cs="Calibri"/>
      <w:sz w:val="24"/>
      <w:szCs w:val="24"/>
      <w:shd w:val="pct20" w:color="auto" w:fill="auto"/>
    </w:rPr>
  </w:style>
  <w:style w:type="paragraph" w:customStyle="1" w:styleId="Heading1NoNumLightGreen">
    <w:name w:val="Heading 1 NoNum Light Green"/>
    <w:basedOn w:val="Heading1NoNumDarkGreen"/>
    <w:uiPriority w:val="99"/>
    <w:semiHidden/>
    <w:qFormat/>
    <w:rsid w:val="00543ADC"/>
    <w:rPr>
      <w:color w:val="BED78E"/>
    </w:rPr>
  </w:style>
  <w:style w:type="paragraph" w:styleId="Salutation">
    <w:name w:val="Salutation"/>
    <w:basedOn w:val="Normal"/>
    <w:next w:val="Normal"/>
    <w:link w:val="SalutationChar"/>
    <w:uiPriority w:val="49"/>
    <w:semiHidden/>
    <w:rsid w:val="00543ADC"/>
    <w:pPr>
      <w:spacing w:before="100" w:after="100" w:line="260" w:lineRule="atLeast"/>
    </w:pPr>
    <w:rPr>
      <w:rFonts w:ascii="Calibri" w:hAnsi="Calibri" w:cs="Calibri"/>
      <w:sz w:val="22"/>
      <w:szCs w:val="22"/>
    </w:rPr>
  </w:style>
  <w:style w:type="character" w:customStyle="1" w:styleId="SalutationChar">
    <w:name w:val="Salutation Char"/>
    <w:basedOn w:val="DefaultParagraphFont"/>
    <w:link w:val="Salutation"/>
    <w:uiPriority w:val="49"/>
    <w:semiHidden/>
    <w:rsid w:val="00543ADC"/>
    <w:rPr>
      <w:rFonts w:ascii="Calibri" w:hAnsi="Calibri" w:cs="Calibri"/>
      <w:sz w:val="22"/>
      <w:szCs w:val="22"/>
    </w:rPr>
  </w:style>
  <w:style w:type="paragraph" w:styleId="Signature">
    <w:name w:val="Signature"/>
    <w:basedOn w:val="Normal"/>
    <w:link w:val="SignatureChar"/>
    <w:uiPriority w:val="49"/>
    <w:semiHidden/>
    <w:rsid w:val="00543ADC"/>
    <w:pPr>
      <w:spacing w:before="100" w:after="100" w:line="260" w:lineRule="atLeast"/>
      <w:ind w:left="4252"/>
    </w:pPr>
    <w:rPr>
      <w:rFonts w:ascii="Calibri" w:hAnsi="Calibri" w:cs="Calibri"/>
      <w:sz w:val="22"/>
      <w:szCs w:val="22"/>
    </w:rPr>
  </w:style>
  <w:style w:type="character" w:customStyle="1" w:styleId="SignatureChar">
    <w:name w:val="Signature Char"/>
    <w:basedOn w:val="DefaultParagraphFont"/>
    <w:link w:val="Signature"/>
    <w:uiPriority w:val="49"/>
    <w:semiHidden/>
    <w:rsid w:val="00543ADC"/>
    <w:rPr>
      <w:rFonts w:ascii="Calibri" w:hAnsi="Calibri" w:cs="Calibri"/>
      <w:sz w:val="22"/>
      <w:szCs w:val="22"/>
    </w:rPr>
  </w:style>
  <w:style w:type="paragraph" w:styleId="TOAHeading">
    <w:name w:val="toa heading"/>
    <w:basedOn w:val="Normal"/>
    <w:next w:val="Normal"/>
    <w:uiPriority w:val="39"/>
    <w:semiHidden/>
    <w:rsid w:val="00543ADC"/>
    <w:pPr>
      <w:spacing w:after="100" w:line="260" w:lineRule="atLeast"/>
    </w:pPr>
    <w:rPr>
      <w:rFonts w:ascii="Calibri" w:hAnsi="Calibri" w:cs="Calibri"/>
      <w:b/>
      <w:bCs/>
      <w:sz w:val="24"/>
      <w:szCs w:val="24"/>
    </w:rPr>
  </w:style>
  <w:style w:type="paragraph" w:customStyle="1" w:styleId="TableBullet">
    <w:name w:val="Table Bullet"/>
    <w:basedOn w:val="TableText"/>
    <w:uiPriority w:val="10"/>
    <w:semiHidden/>
    <w:qFormat/>
    <w:rsid w:val="00543ADC"/>
    <w:pPr>
      <w:numPr>
        <w:numId w:val="25"/>
      </w:numPr>
      <w:spacing w:before="0" w:after="0"/>
    </w:pPr>
  </w:style>
  <w:style w:type="paragraph" w:customStyle="1" w:styleId="QuoteName">
    <w:name w:val="Quote Name"/>
    <w:basedOn w:val="Normal"/>
    <w:uiPriority w:val="49"/>
    <w:semiHidden/>
    <w:rsid w:val="00543ADC"/>
    <w:pPr>
      <w:spacing w:before="100" w:after="0" w:line="240" w:lineRule="auto"/>
      <w:ind w:left="902" w:right="822"/>
      <w:jc w:val="right"/>
    </w:pPr>
    <w:rPr>
      <w:rFonts w:ascii="Calibri" w:hAnsi="Calibri" w:cs="Calibri"/>
      <w:caps/>
      <w:color w:val="800000"/>
      <w:sz w:val="16"/>
      <w:szCs w:val="22"/>
    </w:rPr>
  </w:style>
  <w:style w:type="paragraph" w:customStyle="1" w:styleId="TableBulletDash">
    <w:name w:val="Table Bullet Dash"/>
    <w:basedOn w:val="Normal"/>
    <w:uiPriority w:val="10"/>
    <w:semiHidden/>
    <w:rsid w:val="00543ADC"/>
    <w:pPr>
      <w:numPr>
        <w:ilvl w:val="1"/>
        <w:numId w:val="25"/>
      </w:numPr>
      <w:spacing w:before="0" w:after="0" w:line="260" w:lineRule="atLeast"/>
    </w:pPr>
    <w:rPr>
      <w:rFonts w:ascii="Calibri" w:hAnsi="Calibri" w:cs="Calibri"/>
      <w:sz w:val="22"/>
      <w:szCs w:val="22"/>
    </w:rPr>
  </w:style>
  <w:style w:type="paragraph" w:customStyle="1" w:styleId="Spacer">
    <w:name w:val="Spacer"/>
    <w:basedOn w:val="Normal"/>
    <w:uiPriority w:val="13"/>
    <w:semiHidden/>
    <w:qFormat/>
    <w:rsid w:val="00543ADC"/>
    <w:pPr>
      <w:spacing w:before="0" w:after="0" w:line="120" w:lineRule="atLeast"/>
    </w:pPr>
    <w:rPr>
      <w:rFonts w:ascii="Calibri" w:hAnsi="Calibri" w:cs="Calibri"/>
      <w:sz w:val="12"/>
      <w:szCs w:val="22"/>
    </w:rPr>
  </w:style>
  <w:style w:type="paragraph" w:customStyle="1" w:styleId="Pictwide">
    <w:name w:val="Pict wide"/>
    <w:basedOn w:val="Normal"/>
    <w:next w:val="Normal"/>
    <w:uiPriority w:val="13"/>
    <w:semiHidden/>
    <w:qFormat/>
    <w:rsid w:val="00543ADC"/>
    <w:pPr>
      <w:widowControl w:val="0"/>
      <w:spacing w:before="160" w:after="320" w:line="240" w:lineRule="auto"/>
    </w:pPr>
    <w:rPr>
      <w:rFonts w:ascii="Calibri" w:hAnsi="Calibri" w:cs="Calibri"/>
      <w:sz w:val="24"/>
      <w:szCs w:val="22"/>
    </w:rPr>
  </w:style>
  <w:style w:type="numbering" w:styleId="ArticleSection">
    <w:name w:val="Outline List 3"/>
    <w:basedOn w:val="NoList"/>
    <w:uiPriority w:val="99"/>
    <w:semiHidden/>
    <w:unhideWhenUsed/>
    <w:rsid w:val="00543ADC"/>
    <w:pPr>
      <w:numPr>
        <w:numId w:val="24"/>
      </w:numPr>
    </w:pPr>
  </w:style>
  <w:style w:type="table" w:customStyle="1" w:styleId="ColorfulGrid1">
    <w:name w:val="Colorful Grid1"/>
    <w:basedOn w:val="TableNormal"/>
    <w:next w:val="ColorfulGrid"/>
    <w:uiPriority w:val="73"/>
    <w:semiHidden/>
    <w:rsid w:val="00543ADC"/>
    <w:pPr>
      <w:spacing w:before="0" w:after="0" w:line="240" w:lineRule="auto"/>
    </w:pPr>
    <w:rPr>
      <w:rFonts w:ascii="Arial" w:hAnsi="Arial"/>
      <w:color w:val="000000"/>
      <w:lang w:val="en-US" w:eastAsia="ja-JP"/>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semiHidden/>
    <w:rsid w:val="00543ADC"/>
    <w:pPr>
      <w:spacing w:before="0" w:after="0" w:line="240" w:lineRule="auto"/>
    </w:pPr>
    <w:rPr>
      <w:rFonts w:ascii="Arial" w:hAnsi="Arial"/>
      <w:color w:val="000000"/>
      <w:lang w:val="en-US" w:eastAsia="ja-JP"/>
    </w:rPr>
    <w:tblPr>
      <w:tblStyleRowBandSize w:val="1"/>
      <w:tblStyleColBandSize w:val="1"/>
      <w:tblBorders>
        <w:insideH w:val="single" w:sz="4" w:space="0" w:color="FFFFFF"/>
      </w:tblBorders>
    </w:tblPr>
    <w:tcPr>
      <w:shd w:val="clear" w:color="auto" w:fill="DCE6F2"/>
    </w:tcPr>
    <w:tblStylePr w:type="firstRow">
      <w:rPr>
        <w:b/>
        <w:bCs/>
      </w:rPr>
      <w:tblPr/>
      <w:tcPr>
        <w:shd w:val="clear" w:color="auto" w:fill="B9CDE5"/>
      </w:tcPr>
    </w:tblStylePr>
    <w:tblStylePr w:type="lastRow">
      <w:rPr>
        <w:b/>
        <w:bCs/>
        <w:color w:val="000000"/>
      </w:rPr>
      <w:tblPr/>
      <w:tcPr>
        <w:shd w:val="clear" w:color="auto" w:fill="B9CDE5"/>
      </w:tcPr>
    </w:tblStylePr>
    <w:tblStylePr w:type="firstCol">
      <w:rPr>
        <w:color w:val="FFFFFF"/>
      </w:rPr>
      <w:tblPr/>
      <w:tcPr>
        <w:shd w:val="clear" w:color="auto" w:fill="376092"/>
      </w:tcPr>
    </w:tblStylePr>
    <w:tblStylePr w:type="lastCol">
      <w:rPr>
        <w:color w:val="FFFFFF"/>
      </w:rPr>
      <w:tblPr/>
      <w:tcPr>
        <w:shd w:val="clear" w:color="auto" w:fill="376092"/>
      </w:tcPr>
    </w:tblStylePr>
    <w:tblStylePr w:type="band1Vert">
      <w:tblPr/>
      <w:tcPr>
        <w:shd w:val="clear" w:color="auto" w:fill="A7C0DE"/>
      </w:tcPr>
    </w:tblStylePr>
    <w:tblStylePr w:type="band1Horz">
      <w:tblPr/>
      <w:tcPr>
        <w:shd w:val="clear" w:color="auto" w:fill="A7C0DE"/>
      </w:tcPr>
    </w:tblStylePr>
  </w:style>
  <w:style w:type="paragraph" w:customStyle="1" w:styleId="TableHeader">
    <w:name w:val="Table Header"/>
    <w:basedOn w:val="TableText"/>
    <w:uiPriority w:val="15"/>
    <w:qFormat/>
    <w:rsid w:val="00543ADC"/>
    <w:pPr>
      <w:keepNext/>
      <w:spacing w:before="40" w:after="40"/>
    </w:pPr>
    <w:rPr>
      <w:color w:val="FFFFFF"/>
      <w:sz w:val="24"/>
      <w:lang w:eastAsia="en-US"/>
    </w:rPr>
  </w:style>
  <w:style w:type="paragraph" w:customStyle="1" w:styleId="CaptionTable">
    <w:name w:val="Caption Table"/>
    <w:basedOn w:val="Normal"/>
    <w:uiPriority w:val="14"/>
    <w:semiHidden/>
    <w:rsid w:val="00543ADC"/>
    <w:pPr>
      <w:spacing w:before="100" w:after="100" w:line="260" w:lineRule="atLeast"/>
    </w:pPr>
    <w:rPr>
      <w:rFonts w:ascii="Calibri" w:hAnsi="Calibri" w:cs="Calibri"/>
      <w:b/>
      <w:sz w:val="22"/>
      <w:szCs w:val="22"/>
    </w:rPr>
  </w:style>
  <w:style w:type="table" w:customStyle="1" w:styleId="ColorfulGrid-Accent21">
    <w:name w:val="Colorful Grid - Accent 21"/>
    <w:basedOn w:val="TableNormal"/>
    <w:next w:val="ColorfulGrid-Accent2"/>
    <w:uiPriority w:val="73"/>
    <w:semiHidden/>
    <w:rsid w:val="00543ADC"/>
    <w:pPr>
      <w:spacing w:before="0" w:after="0" w:line="240" w:lineRule="auto"/>
    </w:pPr>
    <w:rPr>
      <w:rFonts w:ascii="Arial" w:hAnsi="Arial"/>
      <w:color w:val="000000"/>
      <w:lang w:val="en-US" w:eastAsia="ja-JP"/>
    </w:rPr>
    <w:tblPr>
      <w:tblStyleRowBandSize w:val="1"/>
      <w:tblStyleColBandSize w:val="1"/>
      <w:tblBorders>
        <w:insideH w:val="single" w:sz="4" w:space="0" w:color="FFFFFF"/>
      </w:tblBorders>
    </w:tblPr>
    <w:tcPr>
      <w:shd w:val="clear" w:color="auto" w:fill="F2DCDB"/>
    </w:tcPr>
    <w:tblStylePr w:type="firstRow">
      <w:rPr>
        <w:b/>
        <w:bCs/>
      </w:rPr>
      <w:tblPr/>
      <w:tcPr>
        <w:shd w:val="clear" w:color="auto" w:fill="E6B9B8"/>
      </w:tcPr>
    </w:tblStylePr>
    <w:tblStylePr w:type="lastRow">
      <w:rPr>
        <w:b/>
        <w:bCs/>
        <w:color w:val="000000"/>
      </w:rPr>
      <w:tblPr/>
      <w:tcPr>
        <w:shd w:val="clear" w:color="auto" w:fill="E6B9B8"/>
      </w:tcPr>
    </w:tblStylePr>
    <w:tblStylePr w:type="firstCol">
      <w:rPr>
        <w:color w:val="FFFFFF"/>
      </w:rPr>
      <w:tblPr/>
      <w:tcPr>
        <w:shd w:val="clear" w:color="auto" w:fill="953735"/>
      </w:tcPr>
    </w:tblStylePr>
    <w:tblStylePr w:type="lastCol">
      <w:rPr>
        <w:color w:val="FFFFFF"/>
      </w:rPr>
      <w:tblPr/>
      <w:tcPr>
        <w:shd w:val="clear" w:color="auto" w:fill="953735"/>
      </w:tcPr>
    </w:tblStylePr>
    <w:tblStylePr w:type="band1Vert">
      <w:tblPr/>
      <w:tcPr>
        <w:shd w:val="clear" w:color="auto" w:fill="E0A8A6"/>
      </w:tcPr>
    </w:tblStylePr>
    <w:tblStylePr w:type="band1Horz">
      <w:tblPr/>
      <w:tcPr>
        <w:shd w:val="clear" w:color="auto" w:fill="E0A8A6"/>
      </w:tcPr>
    </w:tblStylePr>
  </w:style>
  <w:style w:type="table" w:customStyle="1" w:styleId="TableClassic11">
    <w:name w:val="Table Classic 11"/>
    <w:basedOn w:val="TableGrid"/>
    <w:next w:val="TableClassic1"/>
    <w:uiPriority w:val="99"/>
    <w:semiHidden/>
    <w:unhideWhenUsed/>
    <w:rsid w:val="00543ADC"/>
    <w:pPr>
      <w:spacing w:before="0" w:after="120" w:line="280" w:lineRule="atLeast"/>
    </w:pPr>
    <w:rPr>
      <w:rFonts w:ascii="Calibri" w:hAnsi="Calibri"/>
      <w:lang w:val="en-US" w:eastAsia="ja-JP"/>
    </w:rPr>
    <w:tblPr>
      <w:tblStyleRowBandSize w:val="1"/>
      <w:tblBorders>
        <w:top w:val="single" w:sz="12" w:space="0" w:color="000000"/>
        <w:bottom w:val="single" w:sz="12" w:space="0" w:color="000000"/>
        <w:insideH w:val="none" w:sz="0" w:space="0" w:color="auto"/>
      </w:tblBorders>
      <w:tblCellMar>
        <w:left w:w="57" w:type="dxa"/>
        <w:right w:w="57" w:type="dxa"/>
      </w:tblCellMar>
    </w:tblPr>
    <w:trPr>
      <w:cantSplit/>
    </w:trPr>
    <w:tcPr>
      <w:shd w:val="clear" w:color="auto" w:fill="auto"/>
    </w:tcPr>
    <w:tblStylePr w:type="firstRow">
      <w:pPr>
        <w:keepNext/>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color w:val="4C4C4C"/>
      </w:rPr>
      <w:tblPr/>
      <w:tcPr>
        <w:tcBorders>
          <w:right w:val="single" w:sz="6" w:space="0" w:color="000000"/>
          <w:tl2br w:val="none" w:sz="0" w:space="0" w:color="auto"/>
          <w:tr2bl w:val="none" w:sz="0" w:space="0" w:color="auto"/>
        </w:tcBorders>
        <w:shd w:val="clear" w:color="auto" w:fill="D9D9D9"/>
      </w:tcPr>
    </w:tblStylePr>
    <w:tblStylePr w:type="band1Vert">
      <w:tblPr/>
      <w:tcPr>
        <w:shd w:val="clear" w:color="auto" w:fill="F2F6D5" w:themeFill="background2"/>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1">
    <w:name w:val="Table Grid 21"/>
    <w:basedOn w:val="TableNormal"/>
    <w:next w:val="TableGrid2"/>
    <w:uiPriority w:val="99"/>
    <w:semiHidden/>
    <w:unhideWhenUsed/>
    <w:rsid w:val="00543ADC"/>
    <w:pPr>
      <w:spacing w:before="0" w:line="280" w:lineRule="atLeast"/>
    </w:pPr>
    <w:rPr>
      <w:rFonts w:ascii="Calibri" w:hAnsi="Calibri"/>
      <w:sz w:val="17"/>
      <w:lang w:val="en-US" w:eastAsia="ja-JP"/>
    </w:rPr>
    <w:tblPr>
      <w:tblStyleRowBandSize w:val="1"/>
      <w:tblBorders>
        <w:top w:val="single" w:sz="4" w:space="0" w:color="auto"/>
        <w:bottom w:val="single" w:sz="4" w:space="0" w:color="auto"/>
        <w:insideH w:val="single" w:sz="4" w:space="0" w:color="auto"/>
        <w:insideV w:val="single" w:sz="4" w:space="0" w:color="auto"/>
      </w:tblBorders>
      <w:tblCellMar>
        <w:top w:w="85" w:type="dxa"/>
        <w:left w:w="57" w:type="dxa"/>
        <w:right w:w="57" w:type="dxa"/>
      </w:tblCellMar>
    </w:tblPr>
    <w:trPr>
      <w:cantSplit/>
    </w:trPr>
    <w:tcPr>
      <w:shd w:val="clear" w:color="auto" w:fill="auto"/>
    </w:tcPr>
    <w:tblStylePr w:type="firstRow">
      <w:rPr>
        <w:b/>
        <w:bCs/>
        <w:sz w:val="17"/>
      </w:rPr>
      <w:tblPr/>
      <w:tcPr>
        <w:tcBorders>
          <w:top w:val="single" w:sz="4" w:space="0" w:color="auto"/>
          <w:left w:val="nil"/>
          <w:bottom w:val="single" w:sz="4" w:space="0" w:color="auto"/>
          <w:right w:val="nil"/>
          <w:insideH w:val="single" w:sz="4" w:space="0" w:color="auto"/>
          <w:insideV w:val="single" w:sz="4" w:space="0" w:color="auto"/>
          <w:tl2br w:val="nil"/>
          <w:tr2bl w:val="nil"/>
        </w:tcBorders>
        <w:shd w:val="clear" w:color="auto" w:fill="C6D9F1"/>
      </w:tcPr>
    </w:tblStylePr>
    <w:tblStylePr w:type="lastRow">
      <w:rPr>
        <w:b w:val="0"/>
        <w:bCs/>
      </w:rPr>
      <w:tblPr/>
      <w:tcPr>
        <w:tcBorders>
          <w:top w:val="single" w:sz="4" w:space="0" w:color="auto"/>
          <w:left w:val="nil"/>
          <w:bottom w:val="single" w:sz="4" w:space="0" w:color="auto"/>
          <w:right w:val="nil"/>
          <w:insideH w:val="single" w:sz="4" w:space="0" w:color="auto"/>
          <w:insideV w:val="single" w:sz="4" w:space="0" w:color="auto"/>
          <w:tl2br w:val="nil"/>
          <w:tr2bl w:val="nil"/>
        </w:tcBorders>
        <w:shd w:val="clear" w:color="auto" w:fill="auto"/>
      </w:tcPr>
    </w:tblStylePr>
    <w:tblStylePr w:type="firstCol">
      <w:rPr>
        <w:bCs/>
        <w:caps w:val="0"/>
        <w:smallCaps w:val="0"/>
        <w:color w:val="auto"/>
      </w:rPr>
      <w:tblPr/>
      <w:trPr>
        <w:cantSplit w:val="0"/>
      </w:trPr>
    </w:tblStylePr>
    <w:tblStylePr w:type="lastCol">
      <w:rPr>
        <w:b w:val="0"/>
        <w:bCs/>
      </w:rPr>
      <w:tblPr/>
      <w:tcPr>
        <w:tcBorders>
          <w:tl2br w:val="none" w:sz="0" w:space="0" w:color="auto"/>
          <w:tr2bl w:val="none" w:sz="0" w:space="0" w:color="auto"/>
        </w:tcBorders>
      </w:tcPr>
    </w:tblStylePr>
    <w:tblStylePr w:type="swCell">
      <w:rPr>
        <w:color w:val="auto"/>
      </w:rPr>
    </w:tblStylePr>
  </w:style>
  <w:style w:type="paragraph" w:customStyle="1" w:styleId="Bullet2">
    <w:name w:val="Bullet 2"/>
    <w:basedOn w:val="Bullet1"/>
    <w:uiPriority w:val="2"/>
    <w:qFormat/>
    <w:rsid w:val="00543ADC"/>
    <w:pPr>
      <w:numPr>
        <w:ilvl w:val="1"/>
      </w:numPr>
    </w:pPr>
  </w:style>
  <w:style w:type="paragraph" w:customStyle="1" w:styleId="Bullet3">
    <w:name w:val="Bullet 3"/>
    <w:basedOn w:val="Bullet2"/>
    <w:uiPriority w:val="11"/>
    <w:semiHidden/>
    <w:rsid w:val="00543ADC"/>
    <w:pPr>
      <w:numPr>
        <w:ilvl w:val="2"/>
      </w:numPr>
      <w:tabs>
        <w:tab w:val="clear" w:pos="1644"/>
        <w:tab w:val="num" w:pos="1003"/>
      </w:tabs>
      <w:ind w:left="1003"/>
    </w:pPr>
  </w:style>
  <w:style w:type="table" w:customStyle="1" w:styleId="LightShading-Accent11">
    <w:name w:val="Light Shading - Accent 11"/>
    <w:basedOn w:val="TableNormal"/>
    <w:next w:val="LightShading-Accent1"/>
    <w:uiPriority w:val="60"/>
    <w:semiHidden/>
    <w:rsid w:val="00543ADC"/>
    <w:pPr>
      <w:spacing w:before="0" w:after="0" w:line="240" w:lineRule="auto"/>
    </w:pPr>
    <w:rPr>
      <w:rFonts w:ascii="Arial" w:hAnsi="Arial"/>
      <w:color w:val="376092"/>
      <w:lang w:val="en-US" w:eastAsia="ja-JP"/>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paragraph" w:styleId="Bibliography">
    <w:name w:val="Bibliography"/>
    <w:basedOn w:val="Normal"/>
    <w:next w:val="Normal"/>
    <w:uiPriority w:val="37"/>
    <w:semiHidden/>
    <w:unhideWhenUsed/>
    <w:rsid w:val="00543ADC"/>
    <w:pPr>
      <w:spacing w:before="100" w:line="240" w:lineRule="auto"/>
    </w:pPr>
    <w:rPr>
      <w:rFonts w:ascii="Calibri" w:hAnsi="Calibri" w:cs="Calibri"/>
      <w:i/>
      <w:sz w:val="18"/>
      <w:szCs w:val="22"/>
    </w:rPr>
  </w:style>
  <w:style w:type="paragraph" w:customStyle="1" w:styleId="TableFontbullet">
    <w:name w:val="TableFont bullet"/>
    <w:basedOn w:val="Normal"/>
    <w:rsid w:val="00543ADC"/>
    <w:pPr>
      <w:tabs>
        <w:tab w:val="num" w:pos="397"/>
      </w:tabs>
      <w:spacing w:before="20" w:after="0" w:line="240" w:lineRule="auto"/>
      <w:ind w:left="397" w:hanging="397"/>
    </w:pPr>
    <w:rPr>
      <w:rFonts w:ascii="Arial" w:hAnsi="Arial" w:cs="Arial"/>
      <w:sz w:val="18"/>
      <w:szCs w:val="18"/>
      <w:lang w:eastAsia="en-US"/>
    </w:rPr>
  </w:style>
  <w:style w:type="paragraph" w:customStyle="1" w:styleId="Heading1NoNumYellow">
    <w:name w:val="Heading 1 NoNum Yellow"/>
    <w:basedOn w:val="Heading1NoNumLightPurple"/>
    <w:uiPriority w:val="99"/>
    <w:semiHidden/>
    <w:qFormat/>
    <w:rsid w:val="00543ADC"/>
    <w:rPr>
      <w:color w:val="F8DD73"/>
    </w:rPr>
  </w:style>
  <w:style w:type="paragraph" w:customStyle="1" w:styleId="FrontPagesLeft">
    <w:name w:val="Front Pages Left"/>
    <w:basedOn w:val="Normal"/>
    <w:uiPriority w:val="31"/>
    <w:semiHidden/>
    <w:qFormat/>
    <w:rsid w:val="00543ADC"/>
    <w:pPr>
      <w:spacing w:before="0" w:after="0" w:line="200" w:lineRule="atLeast"/>
      <w:ind w:right="6237"/>
    </w:pPr>
    <w:rPr>
      <w:rFonts w:ascii="Calibri" w:hAnsi="Calibri" w:cs="Calibri"/>
      <w:color w:val="000000"/>
      <w:sz w:val="18"/>
      <w:szCs w:val="22"/>
      <w:lang w:eastAsia="en-US"/>
    </w:rPr>
  </w:style>
  <w:style w:type="paragraph" w:customStyle="1" w:styleId="Heading1NoNumGrey">
    <w:name w:val="Heading 1 NoNum Grey"/>
    <w:basedOn w:val="Heading1NoNumYellow"/>
    <w:uiPriority w:val="99"/>
    <w:semiHidden/>
    <w:qFormat/>
    <w:rsid w:val="00543ADC"/>
    <w:rPr>
      <w:color w:val="BFBFBF"/>
    </w:rPr>
  </w:style>
  <w:style w:type="paragraph" w:styleId="NormalIndent">
    <w:name w:val="Normal Indent"/>
    <w:basedOn w:val="Normal"/>
    <w:rsid w:val="00543ADC"/>
    <w:pPr>
      <w:spacing w:before="100" w:after="100" w:line="240" w:lineRule="exact"/>
      <w:ind w:left="360" w:right="284"/>
    </w:pPr>
    <w:rPr>
      <w:rFonts w:ascii="Calibri" w:hAnsi="Calibri" w:cs="Calibri"/>
      <w:sz w:val="22"/>
      <w:szCs w:val="22"/>
    </w:rPr>
  </w:style>
  <w:style w:type="paragraph" w:customStyle="1" w:styleId="Heading1Appendix">
    <w:name w:val="Heading 1 Appendix"/>
    <w:basedOn w:val="Heading1"/>
    <w:uiPriority w:val="99"/>
    <w:qFormat/>
    <w:rsid w:val="00543ADC"/>
    <w:pPr>
      <w:keepLines/>
      <w:spacing w:before="500" w:after="400" w:line="240" w:lineRule="auto"/>
    </w:pPr>
    <w:rPr>
      <w:rFonts w:ascii="Calibri" w:eastAsia="Times New Roman" w:hAnsi="Calibri" w:cs="Calibri"/>
      <w:bCs w:val="0"/>
      <w:color w:val="404040"/>
      <w:spacing w:val="0"/>
      <w:kern w:val="28"/>
      <w:szCs w:val="22"/>
      <w:lang w:eastAsia="en-US"/>
    </w:rPr>
  </w:style>
  <w:style w:type="table" w:customStyle="1" w:styleId="ColorfulGrid-Accent31">
    <w:name w:val="Colorful Grid - Accent 31"/>
    <w:basedOn w:val="TableNormal"/>
    <w:next w:val="ColorfulGrid-Accent3"/>
    <w:uiPriority w:val="73"/>
    <w:semiHidden/>
    <w:rsid w:val="00543ADC"/>
    <w:pPr>
      <w:spacing w:before="0" w:after="0" w:line="240" w:lineRule="auto"/>
    </w:pPr>
    <w:rPr>
      <w:rFonts w:ascii="Arial" w:hAnsi="Arial"/>
      <w:color w:val="000000"/>
      <w:lang w:val="en-US" w:eastAsia="ja-JP"/>
    </w:rPr>
    <w:tblPr>
      <w:tblStyleRowBandSize w:val="1"/>
      <w:tblStyleColBandSize w:val="1"/>
      <w:tblBorders>
        <w:insideH w:val="single" w:sz="4" w:space="0" w:color="FFFFFF"/>
      </w:tblBorders>
    </w:tblPr>
    <w:tcPr>
      <w:shd w:val="clear" w:color="auto" w:fill="EBF1DE"/>
    </w:tcPr>
    <w:tblStylePr w:type="firstRow">
      <w:rPr>
        <w:b/>
        <w:bCs/>
      </w:rPr>
      <w:tblPr/>
      <w:tcPr>
        <w:shd w:val="clear" w:color="auto" w:fill="D7E4BD"/>
      </w:tcPr>
    </w:tblStylePr>
    <w:tblStylePr w:type="lastRow">
      <w:rPr>
        <w:b/>
        <w:bCs/>
        <w:color w:val="000000"/>
      </w:rPr>
      <w:tblPr/>
      <w:tcPr>
        <w:shd w:val="clear" w:color="auto" w:fill="D7E4BD"/>
      </w:tcPr>
    </w:tblStylePr>
    <w:tblStylePr w:type="firstCol">
      <w:rPr>
        <w:color w:val="FFFFFF"/>
      </w:rPr>
      <w:tblPr/>
      <w:tcPr>
        <w:shd w:val="clear" w:color="auto" w:fill="77933C"/>
      </w:tcPr>
    </w:tblStylePr>
    <w:tblStylePr w:type="lastCol">
      <w:rPr>
        <w:color w:val="FFFFFF"/>
      </w:rPr>
      <w:tblPr/>
      <w:tcPr>
        <w:shd w:val="clear" w:color="auto" w:fill="77933C"/>
      </w:tcPr>
    </w:tblStylePr>
    <w:tblStylePr w:type="band1Vert">
      <w:tblPr/>
      <w:tcPr>
        <w:shd w:val="clear" w:color="auto" w:fill="CDDDAC"/>
      </w:tcPr>
    </w:tblStylePr>
    <w:tblStylePr w:type="band1Horz">
      <w:tblPr/>
      <w:tcPr>
        <w:shd w:val="clear" w:color="auto" w:fill="CDDDAC"/>
      </w:tcPr>
    </w:tblStylePr>
  </w:style>
  <w:style w:type="table" w:customStyle="1" w:styleId="LightShading1">
    <w:name w:val="Light Shading1"/>
    <w:basedOn w:val="TableNormal"/>
    <w:next w:val="LightShading"/>
    <w:uiPriority w:val="60"/>
    <w:semiHidden/>
    <w:rsid w:val="00543ADC"/>
    <w:pPr>
      <w:spacing w:before="0" w:after="0" w:line="240" w:lineRule="auto"/>
    </w:pPr>
    <w:rPr>
      <w:rFonts w:ascii="Arial" w:hAnsi="Arial"/>
      <w:color w:val="000000"/>
      <w:lang w:val="en-US"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character" w:styleId="Emphasis">
    <w:name w:val="Emphasis"/>
    <w:uiPriority w:val="20"/>
    <w:qFormat/>
    <w:rsid w:val="00543ADC"/>
    <w:rPr>
      <w:i/>
      <w:iCs/>
    </w:rPr>
  </w:style>
  <w:style w:type="character" w:styleId="HTMLAcronym">
    <w:name w:val="HTML Acronym"/>
    <w:basedOn w:val="DefaultParagraphFont"/>
    <w:uiPriority w:val="99"/>
    <w:semiHidden/>
    <w:rsid w:val="00543ADC"/>
  </w:style>
  <w:style w:type="character" w:styleId="HTMLCite">
    <w:name w:val="HTML Cite"/>
    <w:uiPriority w:val="99"/>
    <w:semiHidden/>
    <w:rsid w:val="00543ADC"/>
    <w:rPr>
      <w:i/>
      <w:iCs/>
    </w:rPr>
  </w:style>
  <w:style w:type="character" w:styleId="HTMLCode">
    <w:name w:val="HTML Code"/>
    <w:uiPriority w:val="99"/>
    <w:semiHidden/>
    <w:rsid w:val="00543ADC"/>
    <w:rPr>
      <w:sz w:val="20"/>
      <w:szCs w:val="20"/>
    </w:rPr>
  </w:style>
  <w:style w:type="character" w:styleId="HTMLDefinition">
    <w:name w:val="HTML Definition"/>
    <w:uiPriority w:val="99"/>
    <w:semiHidden/>
    <w:rsid w:val="00543ADC"/>
    <w:rPr>
      <w:i/>
      <w:iCs/>
    </w:rPr>
  </w:style>
  <w:style w:type="character" w:styleId="HTMLKeyboard">
    <w:name w:val="HTML Keyboard"/>
    <w:uiPriority w:val="99"/>
    <w:semiHidden/>
    <w:rsid w:val="00543ADC"/>
    <w:rPr>
      <w:sz w:val="20"/>
      <w:szCs w:val="20"/>
    </w:rPr>
  </w:style>
  <w:style w:type="character" w:styleId="HTMLSample">
    <w:name w:val="HTML Sample"/>
    <w:uiPriority w:val="99"/>
    <w:semiHidden/>
    <w:rsid w:val="00543ADC"/>
    <w:rPr>
      <w:sz w:val="24"/>
      <w:szCs w:val="24"/>
    </w:rPr>
  </w:style>
  <w:style w:type="character" w:styleId="HTMLTypewriter">
    <w:name w:val="HTML Typewriter"/>
    <w:uiPriority w:val="99"/>
    <w:semiHidden/>
    <w:rsid w:val="00543ADC"/>
    <w:rPr>
      <w:sz w:val="20"/>
      <w:szCs w:val="20"/>
    </w:rPr>
  </w:style>
  <w:style w:type="character" w:styleId="HTMLVariable">
    <w:name w:val="HTML Variable"/>
    <w:uiPriority w:val="99"/>
    <w:semiHidden/>
    <w:rsid w:val="00543ADC"/>
    <w:rPr>
      <w:i/>
      <w:iCs/>
    </w:rPr>
  </w:style>
  <w:style w:type="character" w:styleId="SubtleEmphasis">
    <w:name w:val="Subtle Emphasis"/>
    <w:uiPriority w:val="19"/>
    <w:qFormat/>
    <w:rsid w:val="00543ADC"/>
    <w:rPr>
      <w:i/>
      <w:iCs/>
      <w:color w:val="808080"/>
    </w:rPr>
  </w:style>
  <w:style w:type="paragraph" w:customStyle="1" w:styleId="Heading1NoNum">
    <w:name w:val="Heading 1 NoNum"/>
    <w:basedOn w:val="Heading1"/>
    <w:next w:val="Normal"/>
    <w:uiPriority w:val="4"/>
    <w:qFormat/>
    <w:rsid w:val="00543ADC"/>
    <w:pPr>
      <w:keepLines/>
      <w:spacing w:before="200" w:after="80" w:line="240" w:lineRule="auto"/>
    </w:pPr>
    <w:rPr>
      <w:rFonts w:ascii="Calibri" w:eastAsia="Times New Roman" w:hAnsi="Calibri" w:cs="Calibri"/>
      <w:bCs w:val="0"/>
      <w:color w:val="4D4D4D"/>
      <w:spacing w:val="0"/>
      <w:kern w:val="28"/>
      <w:sz w:val="30"/>
      <w:szCs w:val="22"/>
      <w:lang w:eastAsia="en-US"/>
    </w:rPr>
  </w:style>
  <w:style w:type="paragraph" w:customStyle="1" w:styleId="Heading2NoNum">
    <w:name w:val="Heading 2 NoNum"/>
    <w:basedOn w:val="Heading2"/>
    <w:next w:val="Normal"/>
    <w:uiPriority w:val="4"/>
    <w:qFormat/>
    <w:rsid w:val="00543ADC"/>
    <w:pPr>
      <w:widowControl w:val="0"/>
      <w:spacing w:line="240" w:lineRule="auto"/>
    </w:pPr>
    <w:rPr>
      <w:rFonts w:ascii="Calibri" w:eastAsia="Times New Roman" w:hAnsi="Calibri" w:cs="Calibri"/>
      <w:bCs w:val="0"/>
      <w:color w:val="4D4D4D"/>
      <w:spacing w:val="0"/>
      <w:kern w:val="28"/>
      <w:sz w:val="24"/>
      <w:szCs w:val="22"/>
      <w:lang w:eastAsia="en-US"/>
    </w:rPr>
  </w:style>
  <w:style w:type="paragraph" w:customStyle="1" w:styleId="Heading3NoNum">
    <w:name w:val="Heading 3 NoNum"/>
    <w:basedOn w:val="Heading3"/>
    <w:next w:val="Normal"/>
    <w:uiPriority w:val="4"/>
    <w:qFormat/>
    <w:rsid w:val="00543ADC"/>
    <w:pPr>
      <w:widowControl w:val="0"/>
      <w:tabs>
        <w:tab w:val="left" w:pos="720"/>
      </w:tabs>
      <w:spacing w:line="240" w:lineRule="auto"/>
    </w:pPr>
    <w:rPr>
      <w:rFonts w:ascii="Calibri" w:eastAsia="Times New Roman" w:hAnsi="Calibri" w:cs="Calibri"/>
      <w:bCs w:val="0"/>
      <w:i/>
      <w:color w:val="4D4D4D"/>
      <w:kern w:val="28"/>
      <w:sz w:val="22"/>
      <w:szCs w:val="22"/>
      <w:lang w:eastAsia="en-US"/>
    </w:rPr>
  </w:style>
  <w:style w:type="paragraph" w:customStyle="1" w:styleId="Attachment1">
    <w:name w:val="Attachment 1"/>
    <w:next w:val="Normal"/>
    <w:uiPriority w:val="19"/>
    <w:semiHidden/>
    <w:qFormat/>
    <w:rsid w:val="00543ADC"/>
    <w:pPr>
      <w:pageBreakBefore/>
      <w:numPr>
        <w:numId w:val="21"/>
      </w:numPr>
      <w:pBdr>
        <w:bottom w:val="single" w:sz="4" w:space="1" w:color="404040"/>
      </w:pBdr>
      <w:spacing w:before="400" w:after="1200" w:line="240" w:lineRule="auto"/>
    </w:pPr>
    <w:rPr>
      <w:rFonts w:ascii="Calibri" w:hAnsi="Calibri" w:cs="Calibri"/>
      <w:color w:val="404040"/>
      <w:kern w:val="28"/>
      <w:sz w:val="40"/>
      <w:szCs w:val="22"/>
      <w:lang w:eastAsia="en-US"/>
    </w:rPr>
  </w:style>
  <w:style w:type="paragraph" w:customStyle="1" w:styleId="CoverTitle">
    <w:name w:val="Cover Title"/>
    <w:basedOn w:val="Normal"/>
    <w:uiPriority w:val="30"/>
    <w:semiHidden/>
    <w:rsid w:val="00543ADC"/>
    <w:pPr>
      <w:spacing w:before="0" w:after="100" w:line="228" w:lineRule="auto"/>
      <w:ind w:right="4536"/>
    </w:pPr>
    <w:rPr>
      <w:rFonts w:ascii="Calibri" w:hAnsi="Calibri" w:cs="Calibri"/>
      <w:b/>
      <w:sz w:val="60"/>
      <w:szCs w:val="60"/>
      <w:lang w:eastAsia="en-US"/>
    </w:rPr>
  </w:style>
  <w:style w:type="paragraph" w:customStyle="1" w:styleId="CoverSubtitle">
    <w:name w:val="Cover Subtitle"/>
    <w:basedOn w:val="CoverTitle"/>
    <w:uiPriority w:val="31"/>
    <w:semiHidden/>
    <w:rsid w:val="00543ADC"/>
    <w:pPr>
      <w:spacing w:line="240" w:lineRule="auto"/>
      <w:contextualSpacing/>
    </w:pPr>
    <w:rPr>
      <w:b w:val="0"/>
      <w:sz w:val="40"/>
      <w:szCs w:val="40"/>
    </w:rPr>
  </w:style>
  <w:style w:type="paragraph" w:customStyle="1" w:styleId="NoteNormal">
    <w:name w:val="Note Normal"/>
    <w:basedOn w:val="Normal"/>
    <w:uiPriority w:val="49"/>
    <w:rsid w:val="00543ADC"/>
    <w:pPr>
      <w:keepNext/>
      <w:keepLines/>
      <w:spacing w:before="80" w:after="80" w:line="240" w:lineRule="auto"/>
    </w:pPr>
    <w:rPr>
      <w:rFonts w:ascii="Calibri" w:hAnsi="Calibri" w:cs="Calibri"/>
      <w:color w:val="000000"/>
      <w:sz w:val="18"/>
      <w:szCs w:val="22"/>
      <w:lang w:eastAsia="en-US"/>
    </w:rPr>
  </w:style>
  <w:style w:type="table" w:customStyle="1" w:styleId="ColorfulGrid-Accent41">
    <w:name w:val="Colorful Grid - Accent 41"/>
    <w:basedOn w:val="TableNormal"/>
    <w:next w:val="ColorfulGrid-Accent4"/>
    <w:uiPriority w:val="73"/>
    <w:semiHidden/>
    <w:rsid w:val="00543ADC"/>
    <w:pPr>
      <w:spacing w:before="0" w:after="0" w:line="240" w:lineRule="auto"/>
    </w:pPr>
    <w:rPr>
      <w:rFonts w:ascii="Arial" w:hAnsi="Arial"/>
      <w:color w:val="000000"/>
      <w:lang w:val="en-US" w:eastAsia="ja-JP"/>
    </w:rPr>
    <w:tblPr>
      <w:tblStyleRowBandSize w:val="1"/>
      <w:tblStyleColBandSize w:val="1"/>
      <w:tblBorders>
        <w:insideH w:val="single" w:sz="4" w:space="0" w:color="FFFFFF"/>
      </w:tblBorders>
    </w:tblPr>
    <w:tcPr>
      <w:shd w:val="clear" w:color="auto" w:fill="E6E0EC"/>
    </w:tcPr>
    <w:tblStylePr w:type="firstRow">
      <w:rPr>
        <w:b/>
        <w:bCs/>
      </w:rPr>
      <w:tblPr/>
      <w:tcPr>
        <w:shd w:val="clear" w:color="auto" w:fill="CCC1DA"/>
      </w:tcPr>
    </w:tblStylePr>
    <w:tblStylePr w:type="lastRow">
      <w:rPr>
        <w:b/>
        <w:bCs/>
        <w:color w:val="000000"/>
      </w:rPr>
      <w:tblPr/>
      <w:tcPr>
        <w:shd w:val="clear" w:color="auto" w:fill="CCC1DA"/>
      </w:tcPr>
    </w:tblStylePr>
    <w:tblStylePr w:type="firstCol">
      <w:rPr>
        <w:color w:val="FFFFFF"/>
      </w:rPr>
      <w:tblPr/>
      <w:tcPr>
        <w:shd w:val="clear" w:color="auto" w:fill="604A7B"/>
      </w:tcPr>
    </w:tblStylePr>
    <w:tblStylePr w:type="lastCol">
      <w:rPr>
        <w:color w:val="FFFFFF"/>
      </w:rPr>
      <w:tblPr/>
      <w:tcPr>
        <w:shd w:val="clear" w:color="auto" w:fill="604A7B"/>
      </w:tcPr>
    </w:tblStylePr>
    <w:tblStylePr w:type="band1Vert">
      <w:tblPr/>
      <w:tcPr>
        <w:shd w:val="clear" w:color="auto" w:fill="C0B2D1"/>
      </w:tcPr>
    </w:tblStylePr>
    <w:tblStylePr w:type="band1Horz">
      <w:tblPr/>
      <w:tcPr>
        <w:shd w:val="clear" w:color="auto" w:fill="C0B2D1"/>
      </w:tcPr>
    </w:tblStylePr>
  </w:style>
  <w:style w:type="table" w:customStyle="1" w:styleId="ColorfulGrid-Accent51">
    <w:name w:val="Colorful Grid - Accent 51"/>
    <w:basedOn w:val="TableNormal"/>
    <w:next w:val="ColorfulGrid-Accent5"/>
    <w:uiPriority w:val="73"/>
    <w:semiHidden/>
    <w:rsid w:val="00543ADC"/>
    <w:pPr>
      <w:spacing w:before="0" w:after="0" w:line="240" w:lineRule="auto"/>
    </w:pPr>
    <w:rPr>
      <w:rFonts w:ascii="Arial" w:hAnsi="Arial"/>
      <w:color w:val="000000"/>
      <w:lang w:val="en-US" w:eastAsia="ja-JP"/>
    </w:rPr>
    <w:tblPr>
      <w:tblStyleRowBandSize w:val="1"/>
      <w:tblStyleColBandSize w:val="1"/>
      <w:tblBorders>
        <w:insideH w:val="single" w:sz="4" w:space="0" w:color="FFFFFF"/>
      </w:tblBorders>
    </w:tblPr>
    <w:tcPr>
      <w:shd w:val="clear" w:color="auto" w:fill="DBEEF4"/>
    </w:tcPr>
    <w:tblStylePr w:type="firstRow">
      <w:rPr>
        <w:b/>
        <w:bCs/>
      </w:rPr>
      <w:tblPr/>
      <w:tcPr>
        <w:shd w:val="clear" w:color="auto" w:fill="B7DEE8"/>
      </w:tcPr>
    </w:tblStylePr>
    <w:tblStylePr w:type="lastRow">
      <w:rPr>
        <w:b/>
        <w:bCs/>
        <w:color w:val="000000"/>
      </w:rPr>
      <w:tblPr/>
      <w:tcPr>
        <w:shd w:val="clear" w:color="auto" w:fill="B7DEE8"/>
      </w:tcPr>
    </w:tblStylePr>
    <w:tblStylePr w:type="firstCol">
      <w:rPr>
        <w:color w:val="FFFFFF"/>
      </w:rPr>
      <w:tblPr/>
      <w:tcPr>
        <w:shd w:val="clear" w:color="auto" w:fill="31859C"/>
      </w:tcPr>
    </w:tblStylePr>
    <w:tblStylePr w:type="lastCol">
      <w:rPr>
        <w:color w:val="FFFFFF"/>
      </w:rPr>
      <w:tblPr/>
      <w:tcPr>
        <w:shd w:val="clear" w:color="auto" w:fill="31859C"/>
      </w:tcPr>
    </w:tblStylePr>
    <w:tblStylePr w:type="band1Vert">
      <w:tblPr/>
      <w:tcPr>
        <w:shd w:val="clear" w:color="auto" w:fill="A5D6E3"/>
      </w:tcPr>
    </w:tblStylePr>
    <w:tblStylePr w:type="band1Horz">
      <w:tblPr/>
      <w:tcPr>
        <w:shd w:val="clear" w:color="auto" w:fill="A5D6E3"/>
      </w:tcPr>
    </w:tblStylePr>
  </w:style>
  <w:style w:type="table" w:customStyle="1" w:styleId="ColorfulGrid-Accent61">
    <w:name w:val="Colorful Grid - Accent 61"/>
    <w:basedOn w:val="TableNormal"/>
    <w:next w:val="ColorfulGrid-Accent6"/>
    <w:uiPriority w:val="73"/>
    <w:semiHidden/>
    <w:rsid w:val="00543ADC"/>
    <w:pPr>
      <w:spacing w:before="0" w:after="0" w:line="240" w:lineRule="auto"/>
    </w:pPr>
    <w:rPr>
      <w:rFonts w:ascii="Arial" w:hAnsi="Arial"/>
      <w:color w:val="000000"/>
      <w:lang w:val="en-US" w:eastAsia="ja-JP"/>
    </w:rPr>
    <w:tblPr>
      <w:tblStyleRowBandSize w:val="1"/>
      <w:tblStyleColBandSize w:val="1"/>
      <w:tblBorders>
        <w:insideH w:val="single" w:sz="4" w:space="0" w:color="FFFFFF"/>
      </w:tblBorders>
    </w:tblPr>
    <w:tcPr>
      <w:shd w:val="clear" w:color="auto" w:fill="FDEADA"/>
    </w:tcPr>
    <w:tblStylePr w:type="firstRow">
      <w:rPr>
        <w:b/>
        <w:bCs/>
      </w:rPr>
      <w:tblPr/>
      <w:tcPr>
        <w:shd w:val="clear" w:color="auto" w:fill="FCD5B5"/>
      </w:tcPr>
    </w:tblStylePr>
    <w:tblStylePr w:type="lastRow">
      <w:rPr>
        <w:b/>
        <w:bCs/>
        <w:color w:val="000000"/>
      </w:rPr>
      <w:tblPr/>
      <w:tcPr>
        <w:shd w:val="clear" w:color="auto" w:fill="FCD5B5"/>
      </w:tcPr>
    </w:tblStylePr>
    <w:tblStylePr w:type="firstCol">
      <w:rPr>
        <w:color w:val="FFFFFF"/>
      </w:rPr>
      <w:tblPr/>
      <w:tcPr>
        <w:shd w:val="clear" w:color="auto" w:fill="E46C0A"/>
      </w:tcPr>
    </w:tblStylePr>
    <w:tblStylePr w:type="lastCol">
      <w:rPr>
        <w:color w:val="FFFFFF"/>
      </w:rPr>
      <w:tblPr/>
      <w:tcPr>
        <w:shd w:val="clear" w:color="auto" w:fill="E46C0A"/>
      </w:tcPr>
    </w:tblStylePr>
    <w:tblStylePr w:type="band1Vert">
      <w:tblPr/>
      <w:tcPr>
        <w:shd w:val="clear" w:color="auto" w:fill="FBCBA3"/>
      </w:tcPr>
    </w:tblStylePr>
    <w:tblStylePr w:type="band1Horz">
      <w:tblPr/>
      <w:tcPr>
        <w:shd w:val="clear" w:color="auto" w:fill="FBCBA3"/>
      </w:tcPr>
    </w:tblStylePr>
  </w:style>
  <w:style w:type="table" w:customStyle="1" w:styleId="ColorfulList1">
    <w:name w:val="Colorful List1"/>
    <w:basedOn w:val="TableNormal"/>
    <w:next w:val="ColorfulList"/>
    <w:uiPriority w:val="72"/>
    <w:semiHidden/>
    <w:rsid w:val="00543ADC"/>
    <w:pPr>
      <w:spacing w:before="0" w:after="0" w:line="240" w:lineRule="auto"/>
    </w:pPr>
    <w:rPr>
      <w:rFonts w:ascii="Arial" w:hAnsi="Arial"/>
      <w:color w:val="000000"/>
      <w:lang w:val="en-US" w:eastAsia="ja-JP"/>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cPr>
    </w:tblStylePr>
    <w:tblStylePr w:type="band1Horz">
      <w:tblPr/>
      <w:tcPr>
        <w:shd w:val="clear" w:color="auto" w:fill="CCCCCC"/>
      </w:tcPr>
    </w:tblStylePr>
  </w:style>
  <w:style w:type="table" w:customStyle="1" w:styleId="ColorfulList-Accent11">
    <w:name w:val="Colorful List - Accent 11"/>
    <w:basedOn w:val="TableNormal"/>
    <w:next w:val="ColorfulList-Accent1"/>
    <w:uiPriority w:val="72"/>
    <w:semiHidden/>
    <w:rsid w:val="00543ADC"/>
    <w:pPr>
      <w:spacing w:before="0" w:after="0" w:line="240" w:lineRule="auto"/>
    </w:pPr>
    <w:rPr>
      <w:rFonts w:ascii="Arial" w:hAnsi="Arial"/>
      <w:color w:val="000000"/>
      <w:lang w:val="en-US" w:eastAsia="ja-JP"/>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0EF"/>
      </w:tcPr>
    </w:tblStylePr>
    <w:tblStylePr w:type="band1Horz">
      <w:tblPr/>
      <w:tcPr>
        <w:shd w:val="clear" w:color="auto" w:fill="DCE6F2"/>
      </w:tcPr>
    </w:tblStylePr>
  </w:style>
  <w:style w:type="table" w:customStyle="1" w:styleId="ColorfulList-Accent21">
    <w:name w:val="Colorful List - Accent 21"/>
    <w:basedOn w:val="TableNormal"/>
    <w:next w:val="ColorfulList-Accent2"/>
    <w:uiPriority w:val="72"/>
    <w:semiHidden/>
    <w:rsid w:val="00543ADC"/>
    <w:pPr>
      <w:spacing w:before="0" w:after="0" w:line="240" w:lineRule="auto"/>
    </w:pPr>
    <w:rPr>
      <w:rFonts w:ascii="Arial" w:hAnsi="Arial"/>
      <w:color w:val="000000"/>
      <w:lang w:val="en-US" w:eastAsia="ja-JP"/>
    </w:rPr>
    <w:tblPr>
      <w:tblStyleRowBandSize w:val="1"/>
      <w:tblStyleColBandSize w:val="1"/>
    </w:tblPr>
    <w:tcPr>
      <w:shd w:val="clear" w:color="auto" w:fill="F9EEED"/>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cPr>
    </w:tblStylePr>
    <w:tblStylePr w:type="band1Horz">
      <w:tblPr/>
      <w:tcPr>
        <w:shd w:val="clear" w:color="auto" w:fill="F2DCDB"/>
      </w:tcPr>
    </w:tblStylePr>
  </w:style>
  <w:style w:type="table" w:customStyle="1" w:styleId="ColorfulList-Accent31">
    <w:name w:val="Colorful List - Accent 31"/>
    <w:basedOn w:val="TableNormal"/>
    <w:next w:val="ColorfulList-Accent3"/>
    <w:uiPriority w:val="72"/>
    <w:semiHidden/>
    <w:rsid w:val="00543ADC"/>
    <w:pPr>
      <w:spacing w:before="0" w:after="0" w:line="240" w:lineRule="auto"/>
    </w:pPr>
    <w:rPr>
      <w:rFonts w:ascii="Arial" w:hAnsi="Arial"/>
      <w:color w:val="000000"/>
      <w:lang w:val="en-US" w:eastAsia="ja-JP"/>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F83"/>
      </w:tcPr>
    </w:tblStylePr>
    <w:tblStylePr w:type="lastRow">
      <w:rPr>
        <w:b/>
        <w:bCs/>
        <w:color w:val="664F83"/>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6"/>
      </w:tcPr>
    </w:tblStylePr>
    <w:tblStylePr w:type="band1Horz">
      <w:tblPr/>
      <w:tcPr>
        <w:shd w:val="clear" w:color="auto" w:fill="EBF1DE"/>
      </w:tcPr>
    </w:tblStylePr>
  </w:style>
  <w:style w:type="table" w:customStyle="1" w:styleId="ColorfulList-Accent41">
    <w:name w:val="Colorful List - Accent 41"/>
    <w:basedOn w:val="TableNormal"/>
    <w:next w:val="ColorfulList-Accent4"/>
    <w:uiPriority w:val="72"/>
    <w:semiHidden/>
    <w:rsid w:val="00543ADC"/>
    <w:pPr>
      <w:spacing w:before="0" w:after="0" w:line="240" w:lineRule="auto"/>
    </w:pPr>
    <w:rPr>
      <w:rFonts w:ascii="Arial" w:hAnsi="Arial"/>
      <w:color w:val="000000"/>
      <w:lang w:val="en-US" w:eastAsia="ja-JP"/>
    </w:rPr>
    <w:tblPr>
      <w:tblStyleRowBandSize w:val="1"/>
      <w:tblStyleColBandSize w:val="1"/>
    </w:tblPr>
    <w:tcPr>
      <w:shd w:val="clear" w:color="auto" w:fill="F2F0F6"/>
    </w:tcPr>
    <w:tblStylePr w:type="firstRow">
      <w:rPr>
        <w:b/>
        <w:bCs/>
        <w:color w:val="FFFFFF"/>
      </w:rPr>
      <w:tblPr/>
      <w:tcPr>
        <w:tcBorders>
          <w:bottom w:val="single" w:sz="12" w:space="0" w:color="FFFFFF"/>
        </w:tcBorders>
        <w:shd w:val="clear" w:color="auto" w:fill="7E9D40"/>
      </w:tcPr>
    </w:tblStylePr>
    <w:tblStylePr w:type="lastRow">
      <w:rPr>
        <w:b/>
        <w:bCs/>
        <w:color w:val="7E9D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6E0EC"/>
      </w:tcPr>
    </w:tblStylePr>
  </w:style>
  <w:style w:type="table" w:customStyle="1" w:styleId="ColorfulList-Accent51">
    <w:name w:val="Colorful List - Accent 51"/>
    <w:basedOn w:val="TableNormal"/>
    <w:next w:val="ColorfulList-Accent5"/>
    <w:uiPriority w:val="72"/>
    <w:semiHidden/>
    <w:rsid w:val="00543ADC"/>
    <w:pPr>
      <w:spacing w:before="0" w:after="0" w:line="240" w:lineRule="auto"/>
    </w:pPr>
    <w:rPr>
      <w:rFonts w:ascii="Arial" w:hAnsi="Arial"/>
      <w:color w:val="000000"/>
      <w:lang w:val="en-US" w:eastAsia="ja-JP"/>
    </w:rPr>
    <w:tblPr>
      <w:tblStyleRowBandSize w:val="1"/>
      <w:tblStyleColBandSize w:val="1"/>
    </w:tblPr>
    <w:tcPr>
      <w:shd w:val="clear" w:color="auto" w:fill="EDF7F9"/>
    </w:tcPr>
    <w:tblStylePr w:type="firstRow">
      <w:rPr>
        <w:b/>
        <w:bCs/>
        <w:color w:val="FFFFFF"/>
      </w:rPr>
      <w:tblPr/>
      <w:tcPr>
        <w:tcBorders>
          <w:bottom w:val="single" w:sz="12" w:space="0" w:color="FFFFFF"/>
        </w:tcBorders>
        <w:shd w:val="clear" w:color="auto" w:fill="F3740B"/>
      </w:tcPr>
    </w:tblStylePr>
    <w:tblStylePr w:type="lastRow">
      <w:rPr>
        <w:b/>
        <w:bCs/>
        <w:color w:val="F3740B"/>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BEEF4"/>
      </w:tcPr>
    </w:tblStylePr>
  </w:style>
  <w:style w:type="table" w:customStyle="1" w:styleId="ColorfulList-Accent61">
    <w:name w:val="Colorful List - Accent 61"/>
    <w:basedOn w:val="TableNormal"/>
    <w:next w:val="ColorfulList-Accent6"/>
    <w:uiPriority w:val="72"/>
    <w:semiHidden/>
    <w:rsid w:val="00543ADC"/>
    <w:pPr>
      <w:spacing w:before="0" w:after="0" w:line="240" w:lineRule="auto"/>
    </w:pPr>
    <w:rPr>
      <w:rFonts w:ascii="Arial" w:hAnsi="Arial"/>
      <w:color w:val="000000"/>
      <w:lang w:val="en-US" w:eastAsia="ja-JP"/>
    </w:rPr>
    <w:tblPr>
      <w:tblStyleRowBandSize w:val="1"/>
      <w:tblStyleColBandSize w:val="1"/>
    </w:tblPr>
    <w:tcPr>
      <w:shd w:val="clear" w:color="auto" w:fill="FEF5ED"/>
    </w:tcPr>
    <w:tblStylePr w:type="firstRow">
      <w:rPr>
        <w:b/>
        <w:bCs/>
        <w:color w:val="FFFFFF"/>
      </w:rPr>
      <w:tblPr/>
      <w:tcPr>
        <w:tcBorders>
          <w:bottom w:val="single" w:sz="12" w:space="0" w:color="FFFFFF"/>
        </w:tcBorders>
        <w:shd w:val="clear" w:color="auto" w:fill="358EA6"/>
      </w:tcPr>
    </w:tblStylePr>
    <w:tblStylePr w:type="lastRow">
      <w:rPr>
        <w:b/>
        <w:bCs/>
        <w:color w:val="358EA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cPr>
    </w:tblStylePr>
    <w:tblStylePr w:type="band1Horz">
      <w:tblPr/>
      <w:tcPr>
        <w:shd w:val="clear" w:color="auto" w:fill="FDEADA"/>
      </w:tcPr>
    </w:tblStylePr>
  </w:style>
  <w:style w:type="table" w:customStyle="1" w:styleId="ColorfulShading1">
    <w:name w:val="Colorful Shading1"/>
    <w:basedOn w:val="TableNormal"/>
    <w:next w:val="ColorfulShading"/>
    <w:uiPriority w:val="71"/>
    <w:semiHidden/>
    <w:rsid w:val="00543ADC"/>
    <w:pPr>
      <w:spacing w:before="0" w:after="0" w:line="240" w:lineRule="auto"/>
    </w:pPr>
    <w:rPr>
      <w:rFonts w:ascii="Arial" w:hAnsi="Arial"/>
      <w:color w:val="000000"/>
      <w:lang w:val="en-US" w:eastAsia="ja-JP"/>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
    <w:name w:val="Colorful Shading - Accent 11"/>
    <w:basedOn w:val="TableNormal"/>
    <w:next w:val="ColorfulShading-Accent1"/>
    <w:uiPriority w:val="71"/>
    <w:semiHidden/>
    <w:rsid w:val="00543ADC"/>
    <w:pPr>
      <w:spacing w:before="0" w:after="0" w:line="240" w:lineRule="auto"/>
    </w:pPr>
    <w:rPr>
      <w:rFonts w:ascii="Arial" w:hAnsi="Arial"/>
      <w:color w:val="000000"/>
      <w:lang w:val="en-US" w:eastAsia="ja-JP"/>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D75"/>
      </w:tcPr>
    </w:tblStylePr>
    <w:tblStylePr w:type="firstCol">
      <w:rPr>
        <w:color w:val="FFFFFF"/>
      </w:rPr>
      <w:tblPr/>
      <w:tcPr>
        <w:tcBorders>
          <w:top w:val="nil"/>
          <w:left w:val="nil"/>
          <w:bottom w:val="nil"/>
          <w:right w:val="nil"/>
          <w:insideH w:val="single" w:sz="4" w:space="0" w:color="2C4D75"/>
          <w:insideV w:val="nil"/>
        </w:tcBorders>
        <w:shd w:val="clear" w:color="auto" w:fill="2C4D75"/>
      </w:tcPr>
    </w:tblStylePr>
    <w:tblStylePr w:type="lastCol">
      <w:rPr>
        <w:color w:val="FFFFFF"/>
      </w:rPr>
      <w:tblPr/>
      <w:tcPr>
        <w:tcBorders>
          <w:top w:val="nil"/>
          <w:left w:val="nil"/>
          <w:bottom w:val="nil"/>
          <w:right w:val="nil"/>
          <w:insideH w:val="nil"/>
          <w:insideV w:val="nil"/>
        </w:tcBorders>
        <w:shd w:val="clear" w:color="auto" w:fill="2C4D75"/>
      </w:tcPr>
    </w:tblStylePr>
    <w:tblStylePr w:type="band1Vert">
      <w:tblPr/>
      <w:tcPr>
        <w:shd w:val="clear" w:color="auto" w:fill="B9CDE5"/>
      </w:tcPr>
    </w:tblStylePr>
    <w:tblStylePr w:type="band1Horz">
      <w:tblPr/>
      <w:tcPr>
        <w:shd w:val="clear" w:color="auto" w:fill="A7C0DE"/>
      </w:tcPr>
    </w:tblStylePr>
    <w:tblStylePr w:type="neCell">
      <w:rPr>
        <w:color w:val="000000"/>
      </w:rPr>
    </w:tblStylePr>
    <w:tblStylePr w:type="nwCell">
      <w:rPr>
        <w:color w:val="000000"/>
      </w:rPr>
    </w:tblStylePr>
  </w:style>
  <w:style w:type="table" w:customStyle="1" w:styleId="ColorfulShading-Accent21">
    <w:name w:val="Colorful Shading - Accent 21"/>
    <w:basedOn w:val="TableNormal"/>
    <w:next w:val="ColorfulShading-Accent2"/>
    <w:uiPriority w:val="71"/>
    <w:semiHidden/>
    <w:rsid w:val="00543ADC"/>
    <w:pPr>
      <w:spacing w:before="0" w:after="0" w:line="240" w:lineRule="auto"/>
    </w:pPr>
    <w:rPr>
      <w:rFonts w:ascii="Arial" w:hAnsi="Arial"/>
      <w:color w:val="000000"/>
      <w:lang w:val="en-US"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9EE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6B9B8"/>
      </w:tcPr>
    </w:tblStylePr>
    <w:tblStylePr w:type="band1Horz">
      <w:tblPr/>
      <w:tcPr>
        <w:shd w:val="clear" w:color="auto" w:fill="E0A8A6"/>
      </w:tcPr>
    </w:tblStylePr>
    <w:tblStylePr w:type="neCell">
      <w:rPr>
        <w:color w:val="000000"/>
      </w:rPr>
    </w:tblStylePr>
    <w:tblStylePr w:type="nwCell">
      <w:rPr>
        <w:color w:val="000000"/>
      </w:rPr>
    </w:tblStylePr>
  </w:style>
  <w:style w:type="table" w:customStyle="1" w:styleId="ColorfulShading-Accent31">
    <w:name w:val="Colorful Shading - Accent 31"/>
    <w:basedOn w:val="TableNormal"/>
    <w:next w:val="ColorfulShading-Accent3"/>
    <w:uiPriority w:val="71"/>
    <w:semiHidden/>
    <w:rsid w:val="00543ADC"/>
    <w:pPr>
      <w:spacing w:before="0" w:after="0" w:line="240" w:lineRule="auto"/>
    </w:pPr>
    <w:rPr>
      <w:rFonts w:ascii="Arial" w:hAnsi="Arial"/>
      <w:color w:val="000000"/>
      <w:lang w:val="en-US" w:eastAsia="ja-JP"/>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7530"/>
      </w:tcPr>
    </w:tblStylePr>
    <w:tblStylePr w:type="firstCol">
      <w:rPr>
        <w:color w:val="FFFFFF"/>
      </w:rPr>
      <w:tblPr/>
      <w:tcPr>
        <w:tcBorders>
          <w:top w:val="nil"/>
          <w:left w:val="nil"/>
          <w:bottom w:val="nil"/>
          <w:right w:val="nil"/>
          <w:insideH w:val="single" w:sz="4" w:space="0" w:color="5F7530"/>
          <w:insideV w:val="nil"/>
        </w:tcBorders>
        <w:shd w:val="clear" w:color="auto" w:fill="5F7530"/>
      </w:tcPr>
    </w:tblStylePr>
    <w:tblStylePr w:type="lastCol">
      <w:rPr>
        <w:color w:val="FFFFFF"/>
      </w:rPr>
      <w:tblPr/>
      <w:tcPr>
        <w:tcBorders>
          <w:top w:val="nil"/>
          <w:left w:val="nil"/>
          <w:bottom w:val="nil"/>
          <w:right w:val="nil"/>
          <w:insideH w:val="nil"/>
          <w:insideV w:val="nil"/>
        </w:tcBorders>
        <w:shd w:val="clear" w:color="auto" w:fill="5F7530"/>
      </w:tcPr>
    </w:tblStylePr>
    <w:tblStylePr w:type="band1Vert">
      <w:tblPr/>
      <w:tcPr>
        <w:shd w:val="clear" w:color="auto" w:fill="D7E4BD"/>
      </w:tcPr>
    </w:tblStylePr>
    <w:tblStylePr w:type="band1Horz">
      <w:tblPr/>
      <w:tcPr>
        <w:shd w:val="clear" w:color="auto" w:fill="CDDDAC"/>
      </w:tcPr>
    </w:tblStylePr>
  </w:style>
  <w:style w:type="table" w:customStyle="1" w:styleId="ColorfulShading-Accent41">
    <w:name w:val="Colorful Shading - Accent 41"/>
    <w:basedOn w:val="TableNormal"/>
    <w:next w:val="ColorfulShading-Accent4"/>
    <w:uiPriority w:val="71"/>
    <w:semiHidden/>
    <w:rsid w:val="00543ADC"/>
    <w:pPr>
      <w:spacing w:before="0" w:after="0" w:line="240" w:lineRule="auto"/>
    </w:pPr>
    <w:rPr>
      <w:rFonts w:ascii="Arial" w:hAnsi="Arial"/>
      <w:color w:val="000000"/>
      <w:lang w:val="en-US" w:eastAsia="ja-JP"/>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F0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D3B62"/>
      </w:tcPr>
    </w:tblStylePr>
    <w:tblStylePr w:type="firstCol">
      <w:rPr>
        <w:color w:val="FFFFFF"/>
      </w:rPr>
      <w:tblPr/>
      <w:tcPr>
        <w:tcBorders>
          <w:top w:val="nil"/>
          <w:left w:val="nil"/>
          <w:bottom w:val="nil"/>
          <w:right w:val="nil"/>
          <w:insideH w:val="single" w:sz="4" w:space="0" w:color="4D3B62"/>
          <w:insideV w:val="nil"/>
        </w:tcBorders>
        <w:shd w:val="clear" w:color="auto" w:fill="4D3B62"/>
      </w:tcPr>
    </w:tblStylePr>
    <w:tblStylePr w:type="lastCol">
      <w:rPr>
        <w:color w:val="FFFFFF"/>
      </w:rPr>
      <w:tblPr/>
      <w:tcPr>
        <w:tcBorders>
          <w:top w:val="nil"/>
          <w:left w:val="nil"/>
          <w:bottom w:val="nil"/>
          <w:right w:val="nil"/>
          <w:insideH w:val="nil"/>
          <w:insideV w:val="nil"/>
        </w:tcBorders>
        <w:shd w:val="clear" w:color="auto" w:fill="4D3B62"/>
      </w:tcPr>
    </w:tblStylePr>
    <w:tblStylePr w:type="band1Vert">
      <w:tblPr/>
      <w:tcPr>
        <w:shd w:val="clear" w:color="auto" w:fill="CCC1DA"/>
      </w:tcPr>
    </w:tblStylePr>
    <w:tblStylePr w:type="band1Horz">
      <w:tblPr/>
      <w:tcPr>
        <w:shd w:val="clear" w:color="auto" w:fill="C0B2D1"/>
      </w:tcPr>
    </w:tblStylePr>
    <w:tblStylePr w:type="neCell">
      <w:rPr>
        <w:color w:val="000000"/>
      </w:rPr>
    </w:tblStylePr>
    <w:tblStylePr w:type="nwCell">
      <w:rPr>
        <w:color w:val="000000"/>
      </w:rPr>
    </w:tblStylePr>
  </w:style>
  <w:style w:type="table" w:customStyle="1" w:styleId="ColorfulShading-Accent51">
    <w:name w:val="Colorful Shading - Accent 51"/>
    <w:basedOn w:val="TableNormal"/>
    <w:next w:val="ColorfulShading-Accent5"/>
    <w:uiPriority w:val="71"/>
    <w:semiHidden/>
    <w:rsid w:val="00543ADC"/>
    <w:pPr>
      <w:spacing w:before="0" w:after="0" w:line="240" w:lineRule="auto"/>
    </w:pPr>
    <w:rPr>
      <w:rFonts w:ascii="Arial" w:hAnsi="Arial"/>
      <w:color w:val="000000"/>
      <w:lang w:val="en-US" w:eastAsia="ja-JP"/>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7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7DEE8"/>
      </w:tcPr>
    </w:tblStylePr>
    <w:tblStylePr w:type="band1Horz">
      <w:tblPr/>
      <w:tcPr>
        <w:shd w:val="clear" w:color="auto" w:fill="A5D6E3"/>
      </w:tcPr>
    </w:tblStylePr>
    <w:tblStylePr w:type="neCell">
      <w:rPr>
        <w:color w:val="000000"/>
      </w:rPr>
    </w:tblStylePr>
    <w:tblStylePr w:type="nwCell">
      <w:rPr>
        <w:color w:val="000000"/>
      </w:rPr>
    </w:tblStylePr>
  </w:style>
  <w:style w:type="table" w:customStyle="1" w:styleId="ColorfulShading-Accent61">
    <w:name w:val="Colorful Shading - Accent 61"/>
    <w:basedOn w:val="TableNormal"/>
    <w:next w:val="ColorfulShading-Accent6"/>
    <w:uiPriority w:val="71"/>
    <w:semiHidden/>
    <w:rsid w:val="00543ADC"/>
    <w:pPr>
      <w:spacing w:before="0" w:after="0" w:line="240" w:lineRule="auto"/>
    </w:pPr>
    <w:rPr>
      <w:rFonts w:ascii="Arial" w:hAnsi="Arial"/>
      <w:color w:val="000000"/>
      <w:lang w:val="en-US" w:eastAsia="ja-JP"/>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5ED"/>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708"/>
      </w:tcPr>
    </w:tblStylePr>
    <w:tblStylePr w:type="firstCol">
      <w:rPr>
        <w:color w:val="FFFFFF"/>
      </w:rPr>
      <w:tblPr/>
      <w:tcPr>
        <w:tcBorders>
          <w:top w:val="nil"/>
          <w:left w:val="nil"/>
          <w:bottom w:val="nil"/>
          <w:right w:val="nil"/>
          <w:insideH w:val="single" w:sz="4" w:space="0" w:color="B65708"/>
          <w:insideV w:val="nil"/>
        </w:tcBorders>
        <w:shd w:val="clear" w:color="auto" w:fill="B65708"/>
      </w:tcPr>
    </w:tblStylePr>
    <w:tblStylePr w:type="lastCol">
      <w:rPr>
        <w:color w:val="FFFFFF"/>
      </w:rPr>
      <w:tblPr/>
      <w:tcPr>
        <w:tcBorders>
          <w:top w:val="nil"/>
          <w:left w:val="nil"/>
          <w:bottom w:val="nil"/>
          <w:right w:val="nil"/>
          <w:insideH w:val="nil"/>
          <w:insideV w:val="nil"/>
        </w:tcBorders>
        <w:shd w:val="clear" w:color="auto" w:fill="B65708"/>
      </w:tcPr>
    </w:tblStylePr>
    <w:tblStylePr w:type="band1Vert">
      <w:tblPr/>
      <w:tcPr>
        <w:shd w:val="clear" w:color="auto" w:fill="FCD5B5"/>
      </w:tcPr>
    </w:tblStylePr>
    <w:tblStylePr w:type="band1Horz">
      <w:tblPr/>
      <w:tcPr>
        <w:shd w:val="clear" w:color="auto" w:fill="FBCBA3"/>
      </w:tcPr>
    </w:tblStylePr>
    <w:tblStylePr w:type="neCell">
      <w:rPr>
        <w:color w:val="000000"/>
      </w:rPr>
    </w:tblStylePr>
    <w:tblStylePr w:type="nwCell">
      <w:rPr>
        <w:color w:val="000000"/>
      </w:rPr>
    </w:tblStylePr>
  </w:style>
  <w:style w:type="table" w:customStyle="1" w:styleId="DarkList1">
    <w:name w:val="Dark List1"/>
    <w:basedOn w:val="TableNormal"/>
    <w:next w:val="DarkList"/>
    <w:uiPriority w:val="70"/>
    <w:semiHidden/>
    <w:rsid w:val="00543ADC"/>
    <w:pPr>
      <w:spacing w:before="0" w:after="0" w:line="240" w:lineRule="auto"/>
    </w:pPr>
    <w:rPr>
      <w:rFonts w:ascii="Arial" w:hAnsi="Arial"/>
      <w:color w:val="FFFFFF"/>
      <w:lang w:val="en-US" w:eastAsia="ja-JP"/>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
    <w:name w:val="Dark List - Accent 11"/>
    <w:basedOn w:val="TableNormal"/>
    <w:next w:val="DarkList-Accent1"/>
    <w:uiPriority w:val="70"/>
    <w:semiHidden/>
    <w:rsid w:val="00543ADC"/>
    <w:pPr>
      <w:spacing w:before="0" w:after="0" w:line="240" w:lineRule="auto"/>
    </w:pPr>
    <w:rPr>
      <w:rFonts w:ascii="Arial" w:hAnsi="Arial"/>
      <w:color w:val="FFFFFF"/>
      <w:lang w:val="en-US" w:eastAsia="ja-JP"/>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54061"/>
      </w:tcPr>
    </w:tblStylePr>
    <w:tblStylePr w:type="firstCol">
      <w:tblPr/>
      <w:tcPr>
        <w:tcBorders>
          <w:top w:val="nil"/>
          <w:left w:val="nil"/>
          <w:bottom w:val="nil"/>
          <w:right w:val="single" w:sz="18" w:space="0" w:color="FFFFFF"/>
          <w:insideH w:val="nil"/>
          <w:insideV w:val="nil"/>
        </w:tcBorders>
        <w:shd w:val="clear" w:color="auto" w:fill="376092"/>
      </w:tcPr>
    </w:tblStylePr>
    <w:tblStylePr w:type="lastCol">
      <w:tblPr/>
      <w:tcPr>
        <w:tcBorders>
          <w:top w:val="nil"/>
          <w:left w:val="single" w:sz="18" w:space="0" w:color="FFFFFF"/>
          <w:bottom w:val="nil"/>
          <w:right w:val="nil"/>
          <w:insideH w:val="nil"/>
          <w:insideV w:val="nil"/>
        </w:tcBorders>
        <w:shd w:val="clear" w:color="auto" w:fill="376092"/>
      </w:tcPr>
    </w:tblStylePr>
    <w:tblStylePr w:type="band1Vert">
      <w:tblPr/>
      <w:tcPr>
        <w:tcBorders>
          <w:top w:val="nil"/>
          <w:left w:val="nil"/>
          <w:bottom w:val="nil"/>
          <w:right w:val="nil"/>
          <w:insideH w:val="nil"/>
          <w:insideV w:val="nil"/>
        </w:tcBorders>
        <w:shd w:val="clear" w:color="auto" w:fill="376092"/>
      </w:tcPr>
    </w:tblStylePr>
    <w:tblStylePr w:type="band1Horz">
      <w:tblPr/>
      <w:tcPr>
        <w:tcBorders>
          <w:top w:val="nil"/>
          <w:left w:val="nil"/>
          <w:bottom w:val="nil"/>
          <w:right w:val="nil"/>
          <w:insideH w:val="nil"/>
          <w:insideV w:val="nil"/>
        </w:tcBorders>
        <w:shd w:val="clear" w:color="auto" w:fill="376092"/>
      </w:tcPr>
    </w:tblStylePr>
  </w:style>
  <w:style w:type="table" w:customStyle="1" w:styleId="DarkList-Accent21">
    <w:name w:val="Dark List - Accent 21"/>
    <w:basedOn w:val="TableNormal"/>
    <w:next w:val="DarkList-Accent2"/>
    <w:uiPriority w:val="70"/>
    <w:semiHidden/>
    <w:rsid w:val="00543ADC"/>
    <w:pPr>
      <w:spacing w:before="0" w:after="0" w:line="240" w:lineRule="auto"/>
    </w:pPr>
    <w:rPr>
      <w:rFonts w:ascii="Arial" w:hAnsi="Arial"/>
      <w:color w:val="FFFFFF"/>
      <w:lang w:val="en-US" w:eastAsia="ja-JP"/>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32523"/>
      </w:tcPr>
    </w:tblStylePr>
    <w:tblStylePr w:type="firstCol">
      <w:tblPr/>
      <w:tcPr>
        <w:tcBorders>
          <w:top w:val="nil"/>
          <w:left w:val="nil"/>
          <w:bottom w:val="nil"/>
          <w:right w:val="single" w:sz="18" w:space="0" w:color="FFFFFF"/>
          <w:insideH w:val="nil"/>
          <w:insideV w:val="nil"/>
        </w:tcBorders>
        <w:shd w:val="clear" w:color="auto" w:fill="953735"/>
      </w:tcPr>
    </w:tblStylePr>
    <w:tblStylePr w:type="lastCol">
      <w:tblPr/>
      <w:tcPr>
        <w:tcBorders>
          <w:top w:val="nil"/>
          <w:left w:val="single" w:sz="18" w:space="0" w:color="FFFFFF"/>
          <w:bottom w:val="nil"/>
          <w:right w:val="nil"/>
          <w:insideH w:val="nil"/>
          <w:insideV w:val="nil"/>
        </w:tcBorders>
        <w:shd w:val="clear" w:color="auto" w:fill="953735"/>
      </w:tcPr>
    </w:tblStylePr>
    <w:tblStylePr w:type="band1Vert">
      <w:tblPr/>
      <w:tcPr>
        <w:tcBorders>
          <w:top w:val="nil"/>
          <w:left w:val="nil"/>
          <w:bottom w:val="nil"/>
          <w:right w:val="nil"/>
          <w:insideH w:val="nil"/>
          <w:insideV w:val="nil"/>
        </w:tcBorders>
        <w:shd w:val="clear" w:color="auto" w:fill="953735"/>
      </w:tcPr>
    </w:tblStylePr>
    <w:tblStylePr w:type="band1Horz">
      <w:tblPr/>
      <w:tcPr>
        <w:tcBorders>
          <w:top w:val="nil"/>
          <w:left w:val="nil"/>
          <w:bottom w:val="nil"/>
          <w:right w:val="nil"/>
          <w:insideH w:val="nil"/>
          <w:insideV w:val="nil"/>
        </w:tcBorders>
        <w:shd w:val="clear" w:color="auto" w:fill="953735"/>
      </w:tcPr>
    </w:tblStylePr>
  </w:style>
  <w:style w:type="table" w:customStyle="1" w:styleId="DarkList-Accent31">
    <w:name w:val="Dark List - Accent 31"/>
    <w:basedOn w:val="TableNormal"/>
    <w:next w:val="DarkList-Accent3"/>
    <w:uiPriority w:val="70"/>
    <w:semiHidden/>
    <w:rsid w:val="00543ADC"/>
    <w:pPr>
      <w:spacing w:before="0" w:after="0" w:line="240" w:lineRule="auto"/>
    </w:pPr>
    <w:rPr>
      <w:rFonts w:ascii="Arial" w:hAnsi="Arial"/>
      <w:color w:val="FFFFFF"/>
      <w:lang w:val="en-US" w:eastAsia="ja-JP"/>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F6228"/>
      </w:tcPr>
    </w:tblStylePr>
    <w:tblStylePr w:type="firstCol">
      <w:tblPr/>
      <w:tcPr>
        <w:tcBorders>
          <w:top w:val="nil"/>
          <w:left w:val="nil"/>
          <w:bottom w:val="nil"/>
          <w:right w:val="single" w:sz="18" w:space="0" w:color="FFFFFF"/>
          <w:insideH w:val="nil"/>
          <w:insideV w:val="nil"/>
        </w:tcBorders>
        <w:shd w:val="clear" w:color="auto" w:fill="77933C"/>
      </w:tcPr>
    </w:tblStylePr>
    <w:tblStylePr w:type="lastCol">
      <w:tblPr/>
      <w:tcPr>
        <w:tcBorders>
          <w:top w:val="nil"/>
          <w:left w:val="single" w:sz="18" w:space="0" w:color="FFFFFF"/>
          <w:bottom w:val="nil"/>
          <w:right w:val="nil"/>
          <w:insideH w:val="nil"/>
          <w:insideV w:val="nil"/>
        </w:tcBorders>
        <w:shd w:val="clear" w:color="auto" w:fill="77933C"/>
      </w:tcPr>
    </w:tblStylePr>
    <w:tblStylePr w:type="band1Vert">
      <w:tblPr/>
      <w:tcPr>
        <w:tcBorders>
          <w:top w:val="nil"/>
          <w:left w:val="nil"/>
          <w:bottom w:val="nil"/>
          <w:right w:val="nil"/>
          <w:insideH w:val="nil"/>
          <w:insideV w:val="nil"/>
        </w:tcBorders>
        <w:shd w:val="clear" w:color="auto" w:fill="77933C"/>
      </w:tcPr>
    </w:tblStylePr>
    <w:tblStylePr w:type="band1Horz">
      <w:tblPr/>
      <w:tcPr>
        <w:tcBorders>
          <w:top w:val="nil"/>
          <w:left w:val="nil"/>
          <w:bottom w:val="nil"/>
          <w:right w:val="nil"/>
          <w:insideH w:val="nil"/>
          <w:insideV w:val="nil"/>
        </w:tcBorders>
        <w:shd w:val="clear" w:color="auto" w:fill="77933C"/>
      </w:tcPr>
    </w:tblStylePr>
  </w:style>
  <w:style w:type="table" w:customStyle="1" w:styleId="DarkList-Accent41">
    <w:name w:val="Dark List - Accent 41"/>
    <w:basedOn w:val="TableNormal"/>
    <w:next w:val="DarkList-Accent4"/>
    <w:uiPriority w:val="70"/>
    <w:semiHidden/>
    <w:rsid w:val="00543ADC"/>
    <w:pPr>
      <w:spacing w:before="0" w:after="0" w:line="240" w:lineRule="auto"/>
    </w:pPr>
    <w:rPr>
      <w:rFonts w:ascii="Arial" w:hAnsi="Arial"/>
      <w:color w:val="FFFFFF"/>
      <w:lang w:val="en-US" w:eastAsia="ja-JP"/>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03152"/>
      </w:tcPr>
    </w:tblStylePr>
    <w:tblStylePr w:type="firstCol">
      <w:tblPr/>
      <w:tcPr>
        <w:tcBorders>
          <w:top w:val="nil"/>
          <w:left w:val="nil"/>
          <w:bottom w:val="nil"/>
          <w:right w:val="single" w:sz="18" w:space="0" w:color="FFFFFF"/>
          <w:insideH w:val="nil"/>
          <w:insideV w:val="nil"/>
        </w:tcBorders>
        <w:shd w:val="clear" w:color="auto" w:fill="604A7B"/>
      </w:tcPr>
    </w:tblStylePr>
    <w:tblStylePr w:type="lastCol">
      <w:tblPr/>
      <w:tcPr>
        <w:tcBorders>
          <w:top w:val="nil"/>
          <w:left w:val="single" w:sz="18" w:space="0" w:color="FFFFFF"/>
          <w:bottom w:val="nil"/>
          <w:right w:val="nil"/>
          <w:insideH w:val="nil"/>
          <w:insideV w:val="nil"/>
        </w:tcBorders>
        <w:shd w:val="clear" w:color="auto" w:fill="604A7B"/>
      </w:tcPr>
    </w:tblStylePr>
    <w:tblStylePr w:type="band1Vert">
      <w:tblPr/>
      <w:tcPr>
        <w:tcBorders>
          <w:top w:val="nil"/>
          <w:left w:val="nil"/>
          <w:bottom w:val="nil"/>
          <w:right w:val="nil"/>
          <w:insideH w:val="nil"/>
          <w:insideV w:val="nil"/>
        </w:tcBorders>
        <w:shd w:val="clear" w:color="auto" w:fill="604A7B"/>
      </w:tcPr>
    </w:tblStylePr>
    <w:tblStylePr w:type="band1Horz">
      <w:tblPr/>
      <w:tcPr>
        <w:tcBorders>
          <w:top w:val="nil"/>
          <w:left w:val="nil"/>
          <w:bottom w:val="nil"/>
          <w:right w:val="nil"/>
          <w:insideH w:val="nil"/>
          <w:insideV w:val="nil"/>
        </w:tcBorders>
        <w:shd w:val="clear" w:color="auto" w:fill="604A7B"/>
      </w:tcPr>
    </w:tblStylePr>
  </w:style>
  <w:style w:type="table" w:customStyle="1" w:styleId="DarkList-Accent51">
    <w:name w:val="Dark List - Accent 51"/>
    <w:basedOn w:val="TableNormal"/>
    <w:next w:val="DarkList-Accent5"/>
    <w:uiPriority w:val="70"/>
    <w:semiHidden/>
    <w:rsid w:val="00543ADC"/>
    <w:pPr>
      <w:spacing w:before="0" w:after="0" w:line="240" w:lineRule="auto"/>
    </w:pPr>
    <w:rPr>
      <w:rFonts w:ascii="Arial" w:hAnsi="Arial"/>
      <w:color w:val="FFFFFF"/>
      <w:lang w:val="en-US" w:eastAsia="ja-JP"/>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15968"/>
      </w:tcPr>
    </w:tblStylePr>
    <w:tblStylePr w:type="firstCol">
      <w:tblPr/>
      <w:tcPr>
        <w:tcBorders>
          <w:top w:val="nil"/>
          <w:left w:val="nil"/>
          <w:bottom w:val="nil"/>
          <w:right w:val="single" w:sz="18" w:space="0" w:color="FFFFFF"/>
          <w:insideH w:val="nil"/>
          <w:insideV w:val="nil"/>
        </w:tcBorders>
        <w:shd w:val="clear" w:color="auto" w:fill="31859C"/>
      </w:tcPr>
    </w:tblStylePr>
    <w:tblStylePr w:type="lastCol">
      <w:tblPr/>
      <w:tcPr>
        <w:tcBorders>
          <w:top w:val="nil"/>
          <w:left w:val="single" w:sz="18" w:space="0" w:color="FFFFFF"/>
          <w:bottom w:val="nil"/>
          <w:right w:val="nil"/>
          <w:insideH w:val="nil"/>
          <w:insideV w:val="nil"/>
        </w:tcBorders>
        <w:shd w:val="clear" w:color="auto" w:fill="31859C"/>
      </w:tcPr>
    </w:tblStylePr>
    <w:tblStylePr w:type="band1Vert">
      <w:tblPr/>
      <w:tcPr>
        <w:tcBorders>
          <w:top w:val="nil"/>
          <w:left w:val="nil"/>
          <w:bottom w:val="nil"/>
          <w:right w:val="nil"/>
          <w:insideH w:val="nil"/>
          <w:insideV w:val="nil"/>
        </w:tcBorders>
        <w:shd w:val="clear" w:color="auto" w:fill="31859C"/>
      </w:tcPr>
    </w:tblStylePr>
    <w:tblStylePr w:type="band1Horz">
      <w:tblPr/>
      <w:tcPr>
        <w:tcBorders>
          <w:top w:val="nil"/>
          <w:left w:val="nil"/>
          <w:bottom w:val="nil"/>
          <w:right w:val="nil"/>
          <w:insideH w:val="nil"/>
          <w:insideV w:val="nil"/>
        </w:tcBorders>
        <w:shd w:val="clear" w:color="auto" w:fill="31859C"/>
      </w:tcPr>
    </w:tblStylePr>
  </w:style>
  <w:style w:type="table" w:customStyle="1" w:styleId="DarkList-Accent61">
    <w:name w:val="Dark List - Accent 61"/>
    <w:basedOn w:val="TableNormal"/>
    <w:next w:val="DarkList-Accent6"/>
    <w:uiPriority w:val="70"/>
    <w:semiHidden/>
    <w:rsid w:val="00543ADC"/>
    <w:pPr>
      <w:spacing w:before="0" w:after="0" w:line="240" w:lineRule="auto"/>
    </w:pPr>
    <w:rPr>
      <w:rFonts w:ascii="Arial" w:hAnsi="Arial"/>
      <w:color w:val="FFFFFF"/>
      <w:lang w:val="en-US" w:eastAsia="ja-JP"/>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84807"/>
      </w:tcPr>
    </w:tblStylePr>
    <w:tblStylePr w:type="firstCol">
      <w:tblPr/>
      <w:tcPr>
        <w:tcBorders>
          <w:top w:val="nil"/>
          <w:left w:val="nil"/>
          <w:bottom w:val="nil"/>
          <w:right w:val="single" w:sz="18" w:space="0" w:color="FFFFFF"/>
          <w:insideH w:val="nil"/>
          <w:insideV w:val="nil"/>
        </w:tcBorders>
        <w:shd w:val="clear" w:color="auto" w:fill="E46C0A"/>
      </w:tcPr>
    </w:tblStylePr>
    <w:tblStylePr w:type="lastCol">
      <w:tblPr/>
      <w:tcPr>
        <w:tcBorders>
          <w:top w:val="nil"/>
          <w:left w:val="single" w:sz="18" w:space="0" w:color="FFFFFF"/>
          <w:bottom w:val="nil"/>
          <w:right w:val="nil"/>
          <w:insideH w:val="nil"/>
          <w:insideV w:val="nil"/>
        </w:tcBorders>
        <w:shd w:val="clear" w:color="auto" w:fill="E46C0A"/>
      </w:tcPr>
    </w:tblStylePr>
    <w:tblStylePr w:type="band1Vert">
      <w:tblPr/>
      <w:tcPr>
        <w:tcBorders>
          <w:top w:val="nil"/>
          <w:left w:val="nil"/>
          <w:bottom w:val="nil"/>
          <w:right w:val="nil"/>
          <w:insideH w:val="nil"/>
          <w:insideV w:val="nil"/>
        </w:tcBorders>
        <w:shd w:val="clear" w:color="auto" w:fill="E46C0A"/>
      </w:tcPr>
    </w:tblStylePr>
    <w:tblStylePr w:type="band1Horz">
      <w:tblPr/>
      <w:tcPr>
        <w:tcBorders>
          <w:top w:val="nil"/>
          <w:left w:val="nil"/>
          <w:bottom w:val="nil"/>
          <w:right w:val="nil"/>
          <w:insideH w:val="nil"/>
          <w:insideV w:val="nil"/>
        </w:tcBorders>
        <w:shd w:val="clear" w:color="auto" w:fill="E46C0A"/>
      </w:tcPr>
    </w:tblStylePr>
  </w:style>
  <w:style w:type="table" w:customStyle="1" w:styleId="LightGrid1">
    <w:name w:val="Light Grid1"/>
    <w:basedOn w:val="TableNormal"/>
    <w:next w:val="LightGrid"/>
    <w:uiPriority w:val="62"/>
    <w:semiHidden/>
    <w:rsid w:val="00543ADC"/>
    <w:pPr>
      <w:spacing w:before="0" w:after="0" w:line="240" w:lineRule="auto"/>
    </w:pPr>
    <w:rPr>
      <w:rFonts w:ascii="Arial" w:hAnsi="Arial"/>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next w:val="LightGrid-Accent1"/>
    <w:uiPriority w:val="62"/>
    <w:semiHidden/>
    <w:rsid w:val="00543ADC"/>
    <w:pPr>
      <w:spacing w:before="0" w:after="0" w:line="240" w:lineRule="auto"/>
    </w:pPr>
    <w:rPr>
      <w:rFonts w:ascii="Arial" w:hAnsi="Arial"/>
      <w:lang w:val="en-US" w:eastAsia="ja-JP"/>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
    <w:name w:val="Light Grid - Accent 21"/>
    <w:basedOn w:val="TableNormal"/>
    <w:next w:val="LightGrid-Accent2"/>
    <w:uiPriority w:val="62"/>
    <w:semiHidden/>
    <w:rsid w:val="00543ADC"/>
    <w:pPr>
      <w:spacing w:before="0" w:after="0" w:line="240" w:lineRule="auto"/>
    </w:pPr>
    <w:rPr>
      <w:rFonts w:ascii="Arial" w:hAnsi="Arial"/>
      <w:lang w:val="en-US" w:eastAsia="ja-JP"/>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3"/>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3"/>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
    <w:name w:val="Light Grid - Accent 31"/>
    <w:basedOn w:val="TableNormal"/>
    <w:next w:val="LightGrid-Accent3"/>
    <w:uiPriority w:val="62"/>
    <w:semiHidden/>
    <w:rsid w:val="00543ADC"/>
    <w:pPr>
      <w:spacing w:before="0" w:after="0" w:line="240" w:lineRule="auto"/>
    </w:pPr>
    <w:rPr>
      <w:rFonts w:ascii="Arial" w:hAnsi="Arial"/>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6"/>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6"/>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
    <w:name w:val="Light Grid - Accent 41"/>
    <w:basedOn w:val="TableNormal"/>
    <w:next w:val="LightGrid-Accent4"/>
    <w:uiPriority w:val="62"/>
    <w:semiHidden/>
    <w:rsid w:val="00543ADC"/>
    <w:pPr>
      <w:spacing w:before="0" w:after="0" w:line="240" w:lineRule="auto"/>
    </w:pPr>
    <w:rPr>
      <w:rFonts w:ascii="Arial" w:hAnsi="Arial"/>
      <w:lang w:val="en-US" w:eastAsia="ja-JP"/>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DengXian" w:eastAsia="Times New Roman" w:hAnsi="DengXi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engXian" w:eastAsia="Times New Roman" w:hAnsi="DengXi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
    <w:name w:val="Light Grid - Accent 51"/>
    <w:basedOn w:val="TableNormal"/>
    <w:next w:val="LightGrid-Accent5"/>
    <w:uiPriority w:val="62"/>
    <w:semiHidden/>
    <w:rsid w:val="00543ADC"/>
    <w:pPr>
      <w:spacing w:before="0" w:after="0" w:line="240" w:lineRule="auto"/>
    </w:pPr>
    <w:rPr>
      <w:rFonts w:ascii="Arial" w:hAnsi="Arial"/>
      <w:lang w:val="en-US" w:eastAsia="ja-JP"/>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
    <w:name w:val="Light Grid - Accent 61"/>
    <w:basedOn w:val="TableNormal"/>
    <w:next w:val="LightGrid-Accent6"/>
    <w:uiPriority w:val="62"/>
    <w:semiHidden/>
    <w:rsid w:val="00543ADC"/>
    <w:pPr>
      <w:spacing w:before="0" w:after="0" w:line="240" w:lineRule="auto"/>
    </w:pPr>
    <w:rPr>
      <w:rFonts w:ascii="Arial" w:hAnsi="Arial"/>
      <w:lang w:val="en-US" w:eastAsia="ja-JP"/>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5D1"/>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5D1"/>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basedOn w:val="TableNormal"/>
    <w:next w:val="LightList"/>
    <w:uiPriority w:val="61"/>
    <w:semiHidden/>
    <w:rsid w:val="00543ADC"/>
    <w:pPr>
      <w:spacing w:before="0" w:after="0" w:line="240" w:lineRule="auto"/>
    </w:pPr>
    <w:rPr>
      <w:rFonts w:ascii="Arial" w:hAnsi="Arial"/>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next w:val="LightList-Accent1"/>
    <w:uiPriority w:val="61"/>
    <w:semiHidden/>
    <w:rsid w:val="00543ADC"/>
    <w:pPr>
      <w:spacing w:before="0" w:after="0" w:line="240" w:lineRule="auto"/>
    </w:pPr>
    <w:rPr>
      <w:rFonts w:ascii="Arial" w:hAnsi="Arial"/>
      <w:lang w:val="en-US"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semiHidden/>
    <w:rsid w:val="00543ADC"/>
    <w:pPr>
      <w:spacing w:before="0" w:after="0" w:line="240" w:lineRule="auto"/>
    </w:pPr>
    <w:rPr>
      <w:rFonts w:ascii="Arial" w:hAnsi="Arial"/>
      <w:lang w:val="en-US" w:eastAsia="ja-JP"/>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
    <w:name w:val="Light List - Accent 31"/>
    <w:basedOn w:val="TableNormal"/>
    <w:next w:val="LightList-Accent3"/>
    <w:uiPriority w:val="61"/>
    <w:semiHidden/>
    <w:rsid w:val="00543ADC"/>
    <w:pPr>
      <w:spacing w:before="0" w:after="0" w:line="240" w:lineRule="auto"/>
    </w:pPr>
    <w:rPr>
      <w:rFonts w:ascii="Arial" w:hAnsi="Arial"/>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
    <w:name w:val="Light List - Accent 41"/>
    <w:basedOn w:val="TableNormal"/>
    <w:next w:val="LightList-Accent4"/>
    <w:uiPriority w:val="61"/>
    <w:semiHidden/>
    <w:rsid w:val="00543ADC"/>
    <w:pPr>
      <w:spacing w:before="0" w:after="0" w:line="240" w:lineRule="auto"/>
    </w:pPr>
    <w:rPr>
      <w:rFonts w:ascii="Arial" w:hAnsi="Arial"/>
      <w:lang w:val="en-US"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
    <w:name w:val="Light List - Accent 51"/>
    <w:basedOn w:val="TableNormal"/>
    <w:next w:val="LightList-Accent5"/>
    <w:uiPriority w:val="61"/>
    <w:semiHidden/>
    <w:rsid w:val="00543ADC"/>
    <w:pPr>
      <w:spacing w:before="0" w:after="0" w:line="240" w:lineRule="auto"/>
    </w:pPr>
    <w:rPr>
      <w:rFonts w:ascii="Arial" w:hAnsi="Arial"/>
      <w:lang w:val="en-US"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Normal"/>
    <w:next w:val="LightList-Accent6"/>
    <w:uiPriority w:val="61"/>
    <w:semiHidden/>
    <w:rsid w:val="00543ADC"/>
    <w:pPr>
      <w:spacing w:before="0" w:after="0" w:line="240" w:lineRule="auto"/>
    </w:pPr>
    <w:rPr>
      <w:rFonts w:ascii="Arial" w:hAnsi="Arial"/>
      <w:lang w:val="en-US" w:eastAsia="ja-JP"/>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21">
    <w:name w:val="Light Shading - Accent 21"/>
    <w:basedOn w:val="TableNormal"/>
    <w:next w:val="LightShading-Accent2"/>
    <w:uiPriority w:val="60"/>
    <w:semiHidden/>
    <w:rsid w:val="00543ADC"/>
    <w:pPr>
      <w:spacing w:before="0" w:after="0" w:line="240" w:lineRule="auto"/>
    </w:pPr>
    <w:rPr>
      <w:rFonts w:ascii="Arial" w:hAnsi="Arial"/>
      <w:color w:val="953735"/>
      <w:lang w:val="en-US" w:eastAsia="ja-JP"/>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cPr>
    </w:tblStylePr>
    <w:tblStylePr w:type="band1Horz">
      <w:tblPr/>
      <w:tcPr>
        <w:tcBorders>
          <w:left w:val="nil"/>
          <w:right w:val="nil"/>
          <w:insideH w:val="nil"/>
          <w:insideV w:val="nil"/>
        </w:tcBorders>
        <w:shd w:val="clear" w:color="auto" w:fill="EFD3D3"/>
      </w:tcPr>
    </w:tblStylePr>
  </w:style>
  <w:style w:type="table" w:customStyle="1" w:styleId="LightShading-Accent31">
    <w:name w:val="Light Shading - Accent 31"/>
    <w:basedOn w:val="TableNormal"/>
    <w:next w:val="LightShading-Accent3"/>
    <w:uiPriority w:val="60"/>
    <w:semiHidden/>
    <w:rsid w:val="00543ADC"/>
    <w:pPr>
      <w:spacing w:before="0" w:after="0" w:line="240" w:lineRule="auto"/>
    </w:pPr>
    <w:rPr>
      <w:rFonts w:ascii="Arial" w:hAnsi="Arial"/>
      <w:color w:val="77933C"/>
      <w:lang w:val="en-US" w:eastAsia="ja-JP"/>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6"/>
      </w:tcPr>
    </w:tblStylePr>
    <w:tblStylePr w:type="band1Horz">
      <w:tblPr/>
      <w:tcPr>
        <w:tcBorders>
          <w:left w:val="nil"/>
          <w:right w:val="nil"/>
          <w:insideH w:val="nil"/>
          <w:insideV w:val="nil"/>
        </w:tcBorders>
        <w:shd w:val="clear" w:color="auto" w:fill="E6EED6"/>
      </w:tcPr>
    </w:tblStylePr>
  </w:style>
  <w:style w:type="table" w:customStyle="1" w:styleId="LightShading-Accent41">
    <w:name w:val="Light Shading - Accent 41"/>
    <w:basedOn w:val="TableNormal"/>
    <w:next w:val="LightShading-Accent4"/>
    <w:uiPriority w:val="60"/>
    <w:semiHidden/>
    <w:rsid w:val="00543ADC"/>
    <w:pPr>
      <w:spacing w:before="0" w:after="0" w:line="240" w:lineRule="auto"/>
    </w:pPr>
    <w:rPr>
      <w:rFonts w:ascii="Arial" w:hAnsi="Arial"/>
      <w:color w:val="604A7B"/>
      <w:lang w:val="en-US" w:eastAsia="ja-JP"/>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
    <w:name w:val="Light Shading - Accent 51"/>
    <w:basedOn w:val="TableNormal"/>
    <w:next w:val="LightShading-Accent5"/>
    <w:uiPriority w:val="60"/>
    <w:semiHidden/>
    <w:rsid w:val="00543ADC"/>
    <w:pPr>
      <w:spacing w:before="0" w:after="0" w:line="240" w:lineRule="auto"/>
    </w:pPr>
    <w:rPr>
      <w:rFonts w:ascii="Arial" w:hAnsi="Arial"/>
      <w:color w:val="31859C"/>
      <w:lang w:val="en-US" w:eastAsia="ja-JP"/>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
    <w:name w:val="Light Shading - Accent 61"/>
    <w:basedOn w:val="TableNormal"/>
    <w:next w:val="LightShading-Accent6"/>
    <w:uiPriority w:val="60"/>
    <w:semiHidden/>
    <w:rsid w:val="00543ADC"/>
    <w:pPr>
      <w:spacing w:before="0" w:after="0" w:line="240" w:lineRule="auto"/>
    </w:pPr>
    <w:rPr>
      <w:rFonts w:ascii="Arial" w:hAnsi="Arial"/>
      <w:color w:val="E46C0A"/>
      <w:lang w:val="en-US" w:eastAsia="ja-JP"/>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cPr>
    </w:tblStylePr>
    <w:tblStylePr w:type="band1Horz">
      <w:tblPr/>
      <w:tcPr>
        <w:tcBorders>
          <w:left w:val="nil"/>
          <w:right w:val="nil"/>
          <w:insideH w:val="nil"/>
          <w:insideV w:val="nil"/>
        </w:tcBorders>
        <w:shd w:val="clear" w:color="auto" w:fill="FDE5D1"/>
      </w:tcPr>
    </w:tblStylePr>
  </w:style>
  <w:style w:type="table" w:customStyle="1" w:styleId="MediumGrid11">
    <w:name w:val="Medium Grid 11"/>
    <w:basedOn w:val="TableNormal"/>
    <w:next w:val="MediumGrid1"/>
    <w:uiPriority w:val="67"/>
    <w:semiHidden/>
    <w:rsid w:val="00543ADC"/>
    <w:pPr>
      <w:spacing w:before="0" w:after="0" w:line="240" w:lineRule="auto"/>
    </w:pPr>
    <w:rPr>
      <w:rFonts w:ascii="Arial" w:hAnsi="Arial"/>
      <w:lang w:val="en-US" w:eastAsia="ja-JP"/>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BFBF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
    <w:name w:val="Medium Grid 1 - Accent 11"/>
    <w:basedOn w:val="TableNormal"/>
    <w:next w:val="MediumGrid1-Accent1"/>
    <w:uiPriority w:val="67"/>
    <w:semiHidden/>
    <w:rsid w:val="00543ADC"/>
    <w:pPr>
      <w:spacing w:before="0" w:after="0" w:line="240" w:lineRule="auto"/>
    </w:pPr>
    <w:rPr>
      <w:rFonts w:ascii="Arial" w:hAnsi="Arial"/>
      <w:lang w:val="en-US" w:eastAsia="ja-JP"/>
    </w:rPr>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insideV w:val="single" w:sz="8" w:space="0" w:color="7BA1CE"/>
      </w:tblBorders>
    </w:tblPr>
    <w:tcPr>
      <w:shd w:val="clear" w:color="auto" w:fill="D3E0EF"/>
    </w:tcPr>
    <w:tblStylePr w:type="firstRow">
      <w:rPr>
        <w:b/>
        <w:bCs/>
      </w:rPr>
    </w:tblStylePr>
    <w:tblStylePr w:type="lastRow">
      <w:rPr>
        <w:b/>
        <w:bCs/>
      </w:rPr>
      <w:tblPr/>
      <w:tcPr>
        <w:tcBorders>
          <w:top w:val="single" w:sz="18" w:space="0" w:color="7BA1CE"/>
        </w:tcBorders>
      </w:tcPr>
    </w:tblStylePr>
    <w:tblStylePr w:type="firstCol">
      <w:rPr>
        <w:b/>
        <w:bCs/>
      </w:rPr>
    </w:tblStylePr>
    <w:tblStylePr w:type="lastCol">
      <w:rPr>
        <w:b/>
        <w:bCs/>
      </w:rPr>
    </w:tblStylePr>
    <w:tblStylePr w:type="band1Vert">
      <w:tblPr/>
      <w:tcPr>
        <w:shd w:val="clear" w:color="auto" w:fill="A7C0DE"/>
      </w:tcPr>
    </w:tblStylePr>
    <w:tblStylePr w:type="band1Horz">
      <w:tblPr/>
      <w:tcPr>
        <w:shd w:val="clear" w:color="auto" w:fill="A7C0DE"/>
      </w:tcPr>
    </w:tblStylePr>
  </w:style>
  <w:style w:type="table" w:customStyle="1" w:styleId="MediumGrid1-Accent21">
    <w:name w:val="Medium Grid 1 - Accent 21"/>
    <w:basedOn w:val="TableNormal"/>
    <w:next w:val="MediumGrid1-Accent2"/>
    <w:uiPriority w:val="67"/>
    <w:semiHidden/>
    <w:rsid w:val="00543ADC"/>
    <w:pPr>
      <w:spacing w:before="0" w:after="0" w:line="240" w:lineRule="auto"/>
    </w:pPr>
    <w:rPr>
      <w:rFonts w:ascii="Arial" w:hAnsi="Arial"/>
      <w:lang w:val="en-US" w:eastAsia="ja-JP"/>
    </w:rPr>
    <w:tblPr>
      <w:tblStyleRowBandSize w:val="1"/>
      <w:tblStyleColBandSize w:val="1"/>
      <w:tblBorders>
        <w:top w:val="single" w:sz="8" w:space="0" w:color="D07C7A"/>
        <w:left w:val="single" w:sz="8" w:space="0" w:color="D07C7A"/>
        <w:bottom w:val="single" w:sz="8" w:space="0" w:color="D07C7A"/>
        <w:right w:val="single" w:sz="8" w:space="0" w:color="D07C7A"/>
        <w:insideH w:val="single" w:sz="8" w:space="0" w:color="D07C7A"/>
        <w:insideV w:val="single" w:sz="8" w:space="0" w:color="D07C7A"/>
      </w:tblBorders>
    </w:tblPr>
    <w:tcPr>
      <w:shd w:val="clear" w:color="auto" w:fill="EFD3D3"/>
    </w:tcPr>
    <w:tblStylePr w:type="firstRow">
      <w:rPr>
        <w:b/>
        <w:bCs/>
      </w:rPr>
    </w:tblStylePr>
    <w:tblStylePr w:type="lastRow">
      <w:rPr>
        <w:b/>
        <w:bCs/>
      </w:rPr>
      <w:tblPr/>
      <w:tcPr>
        <w:tcBorders>
          <w:top w:val="single" w:sz="18" w:space="0" w:color="D07C7A"/>
        </w:tcBorders>
      </w:tcPr>
    </w:tblStylePr>
    <w:tblStylePr w:type="firstCol">
      <w:rPr>
        <w:b/>
        <w:bCs/>
      </w:rPr>
    </w:tblStylePr>
    <w:tblStylePr w:type="lastCol">
      <w:rPr>
        <w:b/>
        <w:bCs/>
      </w:rPr>
    </w:tblStylePr>
    <w:tblStylePr w:type="band1Vert">
      <w:tblPr/>
      <w:tcPr>
        <w:shd w:val="clear" w:color="auto" w:fill="E0A8A6"/>
      </w:tcPr>
    </w:tblStylePr>
    <w:tblStylePr w:type="band1Horz">
      <w:tblPr/>
      <w:tcPr>
        <w:shd w:val="clear" w:color="auto" w:fill="E0A8A6"/>
      </w:tcPr>
    </w:tblStylePr>
  </w:style>
  <w:style w:type="table" w:customStyle="1" w:styleId="MediumGrid1-Accent31">
    <w:name w:val="Medium Grid 1 - Accent 31"/>
    <w:basedOn w:val="TableNormal"/>
    <w:next w:val="MediumGrid1-Accent3"/>
    <w:uiPriority w:val="67"/>
    <w:semiHidden/>
    <w:rsid w:val="00543ADC"/>
    <w:pPr>
      <w:spacing w:before="0" w:after="0" w:line="240" w:lineRule="auto"/>
    </w:pPr>
    <w:rPr>
      <w:rFonts w:ascii="Arial" w:hAnsi="Arial"/>
      <w:lang w:val="en-US" w:eastAsia="ja-JP"/>
    </w:rPr>
    <w:tblPr>
      <w:tblStyleRowBandSize w:val="1"/>
      <w:tblStyleColBandSize w:val="1"/>
      <w:tblBorders>
        <w:top w:val="single" w:sz="8" w:space="0" w:color="B4CC83"/>
        <w:left w:val="single" w:sz="8" w:space="0" w:color="B4CC83"/>
        <w:bottom w:val="single" w:sz="8" w:space="0" w:color="B4CC83"/>
        <w:right w:val="single" w:sz="8" w:space="0" w:color="B4CC83"/>
        <w:insideH w:val="single" w:sz="8" w:space="0" w:color="B4CC83"/>
        <w:insideV w:val="single" w:sz="8" w:space="0" w:color="B4CC83"/>
      </w:tblBorders>
    </w:tblPr>
    <w:tcPr>
      <w:shd w:val="clear" w:color="auto" w:fill="E6EED6"/>
    </w:tcPr>
    <w:tblStylePr w:type="firstRow">
      <w:rPr>
        <w:b/>
        <w:bCs/>
      </w:rPr>
    </w:tblStylePr>
    <w:tblStylePr w:type="lastRow">
      <w:rPr>
        <w:b/>
        <w:bCs/>
      </w:rPr>
      <w:tblPr/>
      <w:tcPr>
        <w:tcBorders>
          <w:top w:val="single" w:sz="18" w:space="0" w:color="B4CC83"/>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
    <w:name w:val="Medium Grid 1 - Accent 41"/>
    <w:basedOn w:val="TableNormal"/>
    <w:next w:val="MediumGrid1-Accent4"/>
    <w:uiPriority w:val="67"/>
    <w:semiHidden/>
    <w:rsid w:val="00543ADC"/>
    <w:pPr>
      <w:spacing w:before="0" w:after="0" w:line="240" w:lineRule="auto"/>
    </w:pPr>
    <w:rPr>
      <w:rFonts w:ascii="Arial" w:hAnsi="Arial"/>
      <w:lang w:val="en-US" w:eastAsia="ja-JP"/>
    </w:rPr>
    <w:tblPr>
      <w:tblStyleRowBandSize w:val="1"/>
      <w:tblStyleColBandSize w:val="1"/>
      <w:tblBorders>
        <w:top w:val="single" w:sz="8" w:space="0" w:color="A08BB9"/>
        <w:left w:val="single" w:sz="8" w:space="0" w:color="A08BB9"/>
        <w:bottom w:val="single" w:sz="8" w:space="0" w:color="A08BB9"/>
        <w:right w:val="single" w:sz="8" w:space="0" w:color="A08BB9"/>
        <w:insideH w:val="single" w:sz="8" w:space="0" w:color="A08BB9"/>
        <w:insideV w:val="single" w:sz="8" w:space="0" w:color="A08BB9"/>
      </w:tblBorders>
    </w:tblPr>
    <w:tcPr>
      <w:shd w:val="clear" w:color="auto" w:fill="DFD8E8"/>
    </w:tcPr>
    <w:tblStylePr w:type="firstRow">
      <w:rPr>
        <w:b/>
        <w:bCs/>
      </w:rPr>
    </w:tblStylePr>
    <w:tblStylePr w:type="lastRow">
      <w:rPr>
        <w:b/>
        <w:bCs/>
      </w:rPr>
      <w:tblPr/>
      <w:tcPr>
        <w:tcBorders>
          <w:top w:val="single" w:sz="18" w:space="0" w:color="A08BB9"/>
        </w:tcBorders>
      </w:tcPr>
    </w:tblStylePr>
    <w:tblStylePr w:type="firstCol">
      <w:rPr>
        <w:b/>
        <w:bCs/>
      </w:rPr>
    </w:tblStylePr>
    <w:tblStylePr w:type="lastCol">
      <w:rPr>
        <w:b/>
        <w:bCs/>
      </w:rPr>
    </w:tblStylePr>
    <w:tblStylePr w:type="band1Vert">
      <w:tblPr/>
      <w:tcPr>
        <w:shd w:val="clear" w:color="auto" w:fill="C0B2D1"/>
      </w:tcPr>
    </w:tblStylePr>
    <w:tblStylePr w:type="band1Horz">
      <w:tblPr/>
      <w:tcPr>
        <w:shd w:val="clear" w:color="auto" w:fill="C0B2D1"/>
      </w:tcPr>
    </w:tblStylePr>
  </w:style>
  <w:style w:type="table" w:customStyle="1" w:styleId="MediumGrid1-Accent51">
    <w:name w:val="Medium Grid 1 - Accent 51"/>
    <w:basedOn w:val="TableNormal"/>
    <w:next w:val="MediumGrid1-Accent5"/>
    <w:uiPriority w:val="67"/>
    <w:semiHidden/>
    <w:rsid w:val="00543ADC"/>
    <w:pPr>
      <w:spacing w:before="0" w:after="0" w:line="240" w:lineRule="auto"/>
    </w:pPr>
    <w:rPr>
      <w:rFonts w:ascii="Arial" w:hAnsi="Arial"/>
      <w:lang w:val="en-US" w:eastAsia="ja-JP"/>
    </w:rPr>
    <w:tblPr>
      <w:tblStyleRowBandSize w:val="1"/>
      <w:tblStyleColBandSize w:val="1"/>
      <w:tblBorders>
        <w:top w:val="single" w:sz="8" w:space="0" w:color="78C1D4"/>
        <w:left w:val="single" w:sz="8" w:space="0" w:color="78C1D4"/>
        <w:bottom w:val="single" w:sz="8" w:space="0" w:color="78C1D4"/>
        <w:right w:val="single" w:sz="8" w:space="0" w:color="78C1D4"/>
        <w:insideH w:val="single" w:sz="8" w:space="0" w:color="78C1D4"/>
        <w:insideV w:val="single" w:sz="8" w:space="0" w:color="78C1D4"/>
      </w:tblBorders>
    </w:tblPr>
    <w:tcPr>
      <w:shd w:val="clear" w:color="auto" w:fill="D2EAF1"/>
    </w:tcPr>
    <w:tblStylePr w:type="firstRow">
      <w:rPr>
        <w:b/>
        <w:bCs/>
      </w:rPr>
    </w:tblStylePr>
    <w:tblStylePr w:type="lastRow">
      <w:rPr>
        <w:b/>
        <w:bCs/>
      </w:rPr>
      <w:tblPr/>
      <w:tcPr>
        <w:tcBorders>
          <w:top w:val="single" w:sz="18" w:space="0" w:color="78C1D4"/>
        </w:tcBorders>
      </w:tcPr>
    </w:tblStylePr>
    <w:tblStylePr w:type="firstCol">
      <w:rPr>
        <w:b/>
        <w:bCs/>
      </w:rPr>
    </w:tblStylePr>
    <w:tblStylePr w:type="lastCol">
      <w:rPr>
        <w:b/>
        <w:bCs/>
      </w:rPr>
    </w:tblStylePr>
    <w:tblStylePr w:type="band1Vert">
      <w:tblPr/>
      <w:tcPr>
        <w:shd w:val="clear" w:color="auto" w:fill="A5D6E3"/>
      </w:tcPr>
    </w:tblStylePr>
    <w:tblStylePr w:type="band1Horz">
      <w:tblPr/>
      <w:tcPr>
        <w:shd w:val="clear" w:color="auto" w:fill="A5D6E3"/>
      </w:tcPr>
    </w:tblStylePr>
  </w:style>
  <w:style w:type="table" w:customStyle="1" w:styleId="MediumGrid1-Accent61">
    <w:name w:val="Medium Grid 1 - Accent 61"/>
    <w:basedOn w:val="TableNormal"/>
    <w:next w:val="MediumGrid1-Accent6"/>
    <w:uiPriority w:val="67"/>
    <w:semiHidden/>
    <w:rsid w:val="00543ADC"/>
    <w:pPr>
      <w:spacing w:before="0" w:after="0" w:line="240" w:lineRule="auto"/>
    </w:pPr>
    <w:rPr>
      <w:rFonts w:ascii="Arial" w:hAnsi="Arial"/>
      <w:lang w:val="en-US" w:eastAsia="ja-JP"/>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5D1"/>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BA3"/>
      </w:tcPr>
    </w:tblStylePr>
    <w:tblStylePr w:type="band1Horz">
      <w:tblPr/>
      <w:tcPr>
        <w:shd w:val="clear" w:color="auto" w:fill="FBCBA3"/>
      </w:tcPr>
    </w:tblStylePr>
  </w:style>
  <w:style w:type="table" w:customStyle="1" w:styleId="MediumGrid21">
    <w:name w:val="Medium Grid 21"/>
    <w:basedOn w:val="TableNormal"/>
    <w:next w:val="MediumGrid2"/>
    <w:uiPriority w:val="68"/>
    <w:semiHidden/>
    <w:rsid w:val="00543ADC"/>
    <w:pPr>
      <w:spacing w:before="0" w:after="0" w:line="240" w:lineRule="auto"/>
    </w:pPr>
    <w:rPr>
      <w:rFonts w:ascii="Cambria" w:hAnsi="Cambria"/>
      <w:color w:val="000000"/>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
    <w:name w:val="Medium Grid 2 - Accent 11"/>
    <w:basedOn w:val="TableNormal"/>
    <w:next w:val="MediumGrid2-Accent1"/>
    <w:uiPriority w:val="68"/>
    <w:semiHidden/>
    <w:rsid w:val="00543ADC"/>
    <w:pPr>
      <w:spacing w:before="0" w:after="0" w:line="240" w:lineRule="auto"/>
    </w:pPr>
    <w:rPr>
      <w:rFonts w:ascii="Cambria" w:hAnsi="Cambria"/>
      <w:color w:val="000000"/>
      <w:lang w:val="en-US" w:eastAsia="ja-JP"/>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E0EF"/>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CE6F2"/>
      </w:tcPr>
    </w:tblStylePr>
    <w:tblStylePr w:type="band1Vert">
      <w:tblPr/>
      <w:tcPr>
        <w:shd w:val="clear" w:color="auto" w:fill="A7C0DE"/>
      </w:tcPr>
    </w:tblStylePr>
    <w:tblStylePr w:type="band1Horz">
      <w:tblPr/>
      <w:tcPr>
        <w:tcBorders>
          <w:insideH w:val="single" w:sz="6" w:space="0" w:color="4F81BD"/>
          <w:insideV w:val="single" w:sz="6" w:space="0" w:color="4F81BD"/>
        </w:tcBorders>
        <w:shd w:val="clear" w:color="auto" w:fill="A7C0DE"/>
      </w:tcPr>
    </w:tblStylePr>
    <w:tblStylePr w:type="nwCell">
      <w:tblPr/>
      <w:tcPr>
        <w:shd w:val="clear" w:color="auto" w:fill="FFFFFF"/>
      </w:tcPr>
    </w:tblStylePr>
  </w:style>
  <w:style w:type="table" w:customStyle="1" w:styleId="MediumGrid2-Accent21">
    <w:name w:val="Medium Grid 2 - Accent 21"/>
    <w:basedOn w:val="TableNormal"/>
    <w:next w:val="MediumGrid2-Accent2"/>
    <w:uiPriority w:val="68"/>
    <w:semiHidden/>
    <w:rsid w:val="00543ADC"/>
    <w:pPr>
      <w:spacing w:before="0" w:after="0" w:line="240" w:lineRule="auto"/>
    </w:pPr>
    <w:rPr>
      <w:rFonts w:ascii="Cambria" w:hAnsi="Cambria"/>
      <w:color w:val="000000"/>
      <w:lang w:val="en-US" w:eastAsia="ja-JP"/>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3"/>
    </w:tcPr>
    <w:tblStylePr w:type="firstRow">
      <w:rPr>
        <w:b/>
        <w:bCs/>
        <w:color w:val="000000"/>
      </w:rPr>
      <w:tblPr/>
      <w:tcPr>
        <w:shd w:val="clear" w:color="auto" w:fill="F9EE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CDB"/>
      </w:tcPr>
    </w:tblStylePr>
    <w:tblStylePr w:type="band1Vert">
      <w:tblPr/>
      <w:tcPr>
        <w:shd w:val="clear" w:color="auto" w:fill="E0A8A6"/>
      </w:tcPr>
    </w:tblStylePr>
    <w:tblStylePr w:type="band1Horz">
      <w:tblPr/>
      <w:tcPr>
        <w:tcBorders>
          <w:insideH w:val="single" w:sz="6" w:space="0" w:color="C0504D"/>
          <w:insideV w:val="single" w:sz="6" w:space="0" w:color="C0504D"/>
        </w:tcBorders>
        <w:shd w:val="clear" w:color="auto" w:fill="E0A8A6"/>
      </w:tcPr>
    </w:tblStylePr>
    <w:tblStylePr w:type="nwCell">
      <w:tblPr/>
      <w:tcPr>
        <w:shd w:val="clear" w:color="auto" w:fill="FFFFFF"/>
      </w:tcPr>
    </w:tblStylePr>
  </w:style>
  <w:style w:type="table" w:customStyle="1" w:styleId="MediumGrid2-Accent31">
    <w:name w:val="Medium Grid 2 - Accent 31"/>
    <w:basedOn w:val="TableNormal"/>
    <w:next w:val="MediumGrid2-Accent3"/>
    <w:uiPriority w:val="68"/>
    <w:semiHidden/>
    <w:rsid w:val="00543ADC"/>
    <w:pPr>
      <w:spacing w:before="0" w:after="0" w:line="240" w:lineRule="auto"/>
    </w:pPr>
    <w:rPr>
      <w:rFonts w:ascii="Cambria" w:hAnsi="Cambria"/>
      <w:color w:val="000000"/>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6"/>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BF1DE"/>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
    <w:name w:val="Medium Grid 2 - Accent 41"/>
    <w:basedOn w:val="TableNormal"/>
    <w:next w:val="MediumGrid2-Accent4"/>
    <w:uiPriority w:val="68"/>
    <w:semiHidden/>
    <w:rsid w:val="00543ADC"/>
    <w:pPr>
      <w:spacing w:before="0" w:after="0" w:line="240" w:lineRule="auto"/>
    </w:pPr>
    <w:rPr>
      <w:rFonts w:ascii="Cambria" w:hAnsi="Cambria"/>
      <w:color w:val="000000"/>
      <w:lang w:val="en-US" w:eastAsia="ja-JP"/>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F0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6E0EC"/>
      </w:tcPr>
    </w:tblStylePr>
    <w:tblStylePr w:type="band1Vert">
      <w:tblPr/>
      <w:tcPr>
        <w:shd w:val="clear" w:color="auto" w:fill="C0B2D1"/>
      </w:tcPr>
    </w:tblStylePr>
    <w:tblStylePr w:type="band1Horz">
      <w:tblPr/>
      <w:tcPr>
        <w:tcBorders>
          <w:insideH w:val="single" w:sz="6" w:space="0" w:color="8064A2"/>
          <w:insideV w:val="single" w:sz="6" w:space="0" w:color="8064A2"/>
        </w:tcBorders>
        <w:shd w:val="clear" w:color="auto" w:fill="C0B2D1"/>
      </w:tcPr>
    </w:tblStylePr>
    <w:tblStylePr w:type="nwCell">
      <w:tblPr/>
      <w:tcPr>
        <w:shd w:val="clear" w:color="auto" w:fill="FFFFFF"/>
      </w:tcPr>
    </w:tblStylePr>
  </w:style>
  <w:style w:type="table" w:customStyle="1" w:styleId="MediumGrid2-Accent51">
    <w:name w:val="Medium Grid 2 - Accent 51"/>
    <w:basedOn w:val="TableNormal"/>
    <w:next w:val="MediumGrid2-Accent5"/>
    <w:uiPriority w:val="68"/>
    <w:semiHidden/>
    <w:rsid w:val="00543ADC"/>
    <w:pPr>
      <w:spacing w:before="0" w:after="0" w:line="240" w:lineRule="auto"/>
    </w:pPr>
    <w:rPr>
      <w:rFonts w:ascii="Cambria" w:hAnsi="Cambria"/>
      <w:color w:val="000000"/>
      <w:lang w:val="en-US" w:eastAsia="ja-JP"/>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7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EF4"/>
      </w:tcPr>
    </w:tblStylePr>
    <w:tblStylePr w:type="band1Vert">
      <w:tblPr/>
      <w:tcPr>
        <w:shd w:val="clear" w:color="auto" w:fill="A5D6E3"/>
      </w:tcPr>
    </w:tblStylePr>
    <w:tblStylePr w:type="band1Horz">
      <w:tblPr/>
      <w:tcPr>
        <w:tcBorders>
          <w:insideH w:val="single" w:sz="6" w:space="0" w:color="4BACC6"/>
          <w:insideV w:val="single" w:sz="6" w:space="0" w:color="4BACC6"/>
        </w:tcBorders>
        <w:shd w:val="clear" w:color="auto" w:fill="A5D6E3"/>
      </w:tcPr>
    </w:tblStylePr>
    <w:tblStylePr w:type="nwCell">
      <w:tblPr/>
      <w:tcPr>
        <w:shd w:val="clear" w:color="auto" w:fill="FFFFFF"/>
      </w:tcPr>
    </w:tblStylePr>
  </w:style>
  <w:style w:type="table" w:customStyle="1" w:styleId="MediumGrid2-Accent61">
    <w:name w:val="Medium Grid 2 - Accent 61"/>
    <w:basedOn w:val="TableNormal"/>
    <w:next w:val="MediumGrid2-Accent6"/>
    <w:uiPriority w:val="68"/>
    <w:semiHidden/>
    <w:rsid w:val="00543ADC"/>
    <w:pPr>
      <w:spacing w:before="0" w:after="0" w:line="240" w:lineRule="auto"/>
    </w:pPr>
    <w:rPr>
      <w:rFonts w:ascii="Cambria" w:hAnsi="Cambria"/>
      <w:color w:val="000000"/>
      <w:lang w:val="en-US" w:eastAsia="ja-JP"/>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5D1"/>
    </w:tcPr>
    <w:tblStylePr w:type="firstRow">
      <w:rPr>
        <w:b/>
        <w:bCs/>
        <w:color w:val="000000"/>
      </w:rPr>
      <w:tblPr/>
      <w:tcPr>
        <w:shd w:val="clear" w:color="auto" w:fill="FEF5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ADA"/>
      </w:tcPr>
    </w:tblStylePr>
    <w:tblStylePr w:type="band1Vert">
      <w:tblPr/>
      <w:tcPr>
        <w:shd w:val="clear" w:color="auto" w:fill="FBCBA3"/>
      </w:tcPr>
    </w:tblStylePr>
    <w:tblStylePr w:type="band1Horz">
      <w:tblPr/>
      <w:tcPr>
        <w:tcBorders>
          <w:insideH w:val="single" w:sz="6" w:space="0" w:color="F79646"/>
          <w:insideV w:val="single" w:sz="6" w:space="0" w:color="F79646"/>
        </w:tcBorders>
        <w:shd w:val="clear" w:color="auto" w:fill="FBCBA3"/>
      </w:tcPr>
    </w:tblStylePr>
    <w:tblStylePr w:type="nwCell">
      <w:tblPr/>
      <w:tcPr>
        <w:shd w:val="clear" w:color="auto" w:fill="FFFFFF"/>
      </w:tcPr>
    </w:tblStylePr>
  </w:style>
  <w:style w:type="table" w:customStyle="1" w:styleId="MediumGrid31">
    <w:name w:val="Medium Grid 31"/>
    <w:basedOn w:val="TableNormal"/>
    <w:next w:val="MediumGrid3"/>
    <w:uiPriority w:val="69"/>
    <w:semiHidden/>
    <w:rsid w:val="00543ADC"/>
    <w:pPr>
      <w:spacing w:before="0" w:after="0" w:line="240" w:lineRule="auto"/>
    </w:pPr>
    <w:rPr>
      <w:rFonts w:ascii="Arial" w:hAnsi="Arial"/>
      <w:lang w:val="en-US"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
    <w:name w:val="Medium Grid 3 - Accent 11"/>
    <w:basedOn w:val="TableNormal"/>
    <w:next w:val="MediumGrid3-Accent1"/>
    <w:uiPriority w:val="69"/>
    <w:semiHidden/>
    <w:rsid w:val="00543ADC"/>
    <w:pPr>
      <w:spacing w:before="0" w:after="0" w:line="240" w:lineRule="auto"/>
    </w:pPr>
    <w:rPr>
      <w:rFonts w:ascii="Arial" w:hAnsi="Arial"/>
      <w:lang w:val="en-US"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E0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C0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C0DE"/>
      </w:tcPr>
    </w:tblStylePr>
  </w:style>
  <w:style w:type="table" w:customStyle="1" w:styleId="MediumGrid3-Accent21">
    <w:name w:val="Medium Grid 3 - Accent 21"/>
    <w:basedOn w:val="TableNormal"/>
    <w:next w:val="MediumGrid3-Accent2"/>
    <w:uiPriority w:val="69"/>
    <w:semiHidden/>
    <w:rsid w:val="00543ADC"/>
    <w:pPr>
      <w:spacing w:before="0" w:after="0" w:line="240" w:lineRule="auto"/>
    </w:pPr>
    <w:rPr>
      <w:rFonts w:ascii="Arial" w:hAnsi="Arial"/>
      <w:lang w:val="en-US"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3"/>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A8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A8A6"/>
      </w:tcPr>
    </w:tblStylePr>
  </w:style>
  <w:style w:type="table" w:customStyle="1" w:styleId="MediumGrid3-Accent31">
    <w:name w:val="Medium Grid 3 - Accent 31"/>
    <w:basedOn w:val="TableNormal"/>
    <w:next w:val="MediumGrid3-Accent3"/>
    <w:uiPriority w:val="69"/>
    <w:semiHidden/>
    <w:rsid w:val="00543ADC"/>
    <w:pPr>
      <w:spacing w:before="0" w:after="0" w:line="240" w:lineRule="auto"/>
    </w:pPr>
    <w:rPr>
      <w:rFonts w:ascii="Arial" w:hAnsi="Arial"/>
      <w:lang w:val="en-US"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
    <w:name w:val="Medium Grid 3 - Accent 41"/>
    <w:basedOn w:val="TableNormal"/>
    <w:next w:val="MediumGrid3-Accent4"/>
    <w:uiPriority w:val="69"/>
    <w:semiHidden/>
    <w:rsid w:val="00543ADC"/>
    <w:pPr>
      <w:spacing w:before="0" w:after="0" w:line="240" w:lineRule="auto"/>
    </w:pPr>
    <w:rPr>
      <w:rFonts w:ascii="Arial" w:hAnsi="Arial"/>
      <w:lang w:val="en-US"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0B2D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0B2D1"/>
      </w:tcPr>
    </w:tblStylePr>
  </w:style>
  <w:style w:type="table" w:customStyle="1" w:styleId="MediumGrid3-Accent51">
    <w:name w:val="Medium Grid 3 - Accent 51"/>
    <w:basedOn w:val="TableNormal"/>
    <w:next w:val="MediumGrid3-Accent5"/>
    <w:uiPriority w:val="69"/>
    <w:semiHidden/>
    <w:rsid w:val="00543ADC"/>
    <w:pPr>
      <w:spacing w:before="0" w:after="0" w:line="240" w:lineRule="auto"/>
    </w:pPr>
    <w:rPr>
      <w:rFonts w:ascii="Arial" w:hAnsi="Arial"/>
      <w:lang w:val="en-US"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6E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6E3"/>
      </w:tcPr>
    </w:tblStylePr>
  </w:style>
  <w:style w:type="table" w:customStyle="1" w:styleId="MediumGrid3-Accent61">
    <w:name w:val="Medium Grid 3 - Accent 61"/>
    <w:basedOn w:val="TableNormal"/>
    <w:next w:val="MediumGrid3-Accent6"/>
    <w:uiPriority w:val="69"/>
    <w:semiHidden/>
    <w:rsid w:val="00543ADC"/>
    <w:pPr>
      <w:spacing w:before="0" w:after="0" w:line="240" w:lineRule="auto"/>
    </w:pPr>
    <w:rPr>
      <w:rFonts w:ascii="Arial" w:hAnsi="Arial"/>
      <w:lang w:val="en-US"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5D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BA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BA3"/>
      </w:tcPr>
    </w:tblStylePr>
  </w:style>
  <w:style w:type="table" w:customStyle="1" w:styleId="MediumList11">
    <w:name w:val="Medium List 11"/>
    <w:basedOn w:val="TableNormal"/>
    <w:next w:val="MediumList1"/>
    <w:uiPriority w:val="65"/>
    <w:semiHidden/>
    <w:rsid w:val="00543ADC"/>
    <w:pPr>
      <w:spacing w:before="0" w:after="0" w:line="240" w:lineRule="auto"/>
    </w:pPr>
    <w:rPr>
      <w:rFonts w:ascii="Arial" w:hAnsi="Arial"/>
      <w:color w:val="000000"/>
      <w:lang w:val="en-US" w:eastAsia="ja-JP"/>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customStyle="1" w:styleId="MediumList1-Accent11">
    <w:name w:val="Medium List 1 - Accent 11"/>
    <w:basedOn w:val="TableNormal"/>
    <w:next w:val="MediumList1-Accent1"/>
    <w:uiPriority w:val="65"/>
    <w:semiHidden/>
    <w:rsid w:val="00543ADC"/>
    <w:pPr>
      <w:spacing w:before="0" w:after="0" w:line="240" w:lineRule="auto"/>
    </w:pPr>
    <w:rPr>
      <w:rFonts w:ascii="Arial" w:hAnsi="Arial"/>
      <w:color w:val="000000"/>
      <w:lang w:val="en-US" w:eastAsia="ja-JP"/>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customStyle="1" w:styleId="MediumList1-Accent21">
    <w:name w:val="Medium List 1 - Accent 21"/>
    <w:basedOn w:val="TableNormal"/>
    <w:next w:val="MediumList1-Accent2"/>
    <w:uiPriority w:val="65"/>
    <w:semiHidden/>
    <w:rsid w:val="00543ADC"/>
    <w:pPr>
      <w:spacing w:before="0" w:after="0" w:line="240" w:lineRule="auto"/>
    </w:pPr>
    <w:rPr>
      <w:rFonts w:ascii="Arial" w:hAnsi="Arial"/>
      <w:color w:val="000000"/>
      <w:lang w:val="en-US" w:eastAsia="ja-JP"/>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3"/>
      </w:tcPr>
    </w:tblStylePr>
    <w:tblStylePr w:type="band1Horz">
      <w:tblPr/>
      <w:tcPr>
        <w:shd w:val="clear" w:color="auto" w:fill="EFD3D3"/>
      </w:tcPr>
    </w:tblStylePr>
  </w:style>
  <w:style w:type="table" w:customStyle="1" w:styleId="MediumList1-Accent31">
    <w:name w:val="Medium List 1 - Accent 31"/>
    <w:basedOn w:val="TableNormal"/>
    <w:next w:val="MediumList1-Accent3"/>
    <w:uiPriority w:val="65"/>
    <w:semiHidden/>
    <w:rsid w:val="00543ADC"/>
    <w:pPr>
      <w:spacing w:before="0" w:after="0" w:line="240" w:lineRule="auto"/>
    </w:pPr>
    <w:rPr>
      <w:rFonts w:ascii="Arial" w:hAnsi="Arial"/>
      <w:color w:val="000000"/>
      <w:lang w:val="en-US" w:eastAsia="ja-JP"/>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6"/>
      </w:tcPr>
    </w:tblStylePr>
    <w:tblStylePr w:type="band1Horz">
      <w:tblPr/>
      <w:tcPr>
        <w:shd w:val="clear" w:color="auto" w:fill="E6EED6"/>
      </w:tcPr>
    </w:tblStylePr>
  </w:style>
  <w:style w:type="table" w:customStyle="1" w:styleId="MediumList1-Accent41">
    <w:name w:val="Medium List 1 - Accent 41"/>
    <w:basedOn w:val="TableNormal"/>
    <w:next w:val="MediumList1-Accent4"/>
    <w:uiPriority w:val="65"/>
    <w:semiHidden/>
    <w:rsid w:val="00543ADC"/>
    <w:pPr>
      <w:spacing w:before="0" w:after="0" w:line="240" w:lineRule="auto"/>
    </w:pPr>
    <w:rPr>
      <w:rFonts w:ascii="Arial" w:hAnsi="Arial"/>
      <w:color w:val="000000"/>
      <w:lang w:val="en-US" w:eastAsia="ja-JP"/>
    </w:rPr>
    <w:tblPr>
      <w:tblStyleRowBandSize w:val="1"/>
      <w:tblStyleColBandSize w:val="1"/>
      <w:tblBorders>
        <w:top w:val="single" w:sz="8" w:space="0" w:color="8064A2"/>
        <w:bottom w:val="single" w:sz="8" w:space="0" w:color="8064A2"/>
      </w:tblBorders>
    </w:tblPr>
    <w:tblStylePr w:type="firstRow">
      <w:rPr>
        <w:rFonts w:ascii="DengXian" w:eastAsia="Times New Roman" w:hAnsi="DengXian"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
    <w:name w:val="Medium List 1 - Accent 51"/>
    <w:basedOn w:val="TableNormal"/>
    <w:next w:val="MediumList1-Accent5"/>
    <w:uiPriority w:val="65"/>
    <w:semiHidden/>
    <w:rsid w:val="00543ADC"/>
    <w:pPr>
      <w:spacing w:before="0" w:after="0" w:line="240" w:lineRule="auto"/>
    </w:pPr>
    <w:rPr>
      <w:rFonts w:ascii="Arial" w:hAnsi="Arial"/>
      <w:color w:val="000000"/>
      <w:lang w:val="en-US" w:eastAsia="ja-JP"/>
    </w:rPr>
    <w:tblPr>
      <w:tblStyleRowBandSize w:val="1"/>
      <w:tblStyleColBandSize w:val="1"/>
      <w:tblBorders>
        <w:top w:val="single" w:sz="8" w:space="0" w:color="4BACC6"/>
        <w:bottom w:val="single" w:sz="8" w:space="0" w:color="4BACC6"/>
      </w:tblBorders>
    </w:tbl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
    <w:name w:val="Medium List 1 - Accent 61"/>
    <w:basedOn w:val="TableNormal"/>
    <w:next w:val="MediumList1-Accent6"/>
    <w:uiPriority w:val="65"/>
    <w:semiHidden/>
    <w:rsid w:val="00543ADC"/>
    <w:pPr>
      <w:spacing w:before="0" w:after="0" w:line="240" w:lineRule="auto"/>
    </w:pPr>
    <w:rPr>
      <w:rFonts w:ascii="Arial" w:hAnsi="Arial"/>
      <w:color w:val="000000"/>
      <w:lang w:val="en-US" w:eastAsia="ja-JP"/>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5D1"/>
      </w:tcPr>
    </w:tblStylePr>
    <w:tblStylePr w:type="band1Horz">
      <w:tblPr/>
      <w:tcPr>
        <w:shd w:val="clear" w:color="auto" w:fill="FDE5D1"/>
      </w:tcPr>
    </w:tblStylePr>
  </w:style>
  <w:style w:type="table" w:customStyle="1" w:styleId="MediumList21">
    <w:name w:val="Medium List 21"/>
    <w:basedOn w:val="TableNormal"/>
    <w:next w:val="MediumList2"/>
    <w:uiPriority w:val="66"/>
    <w:semiHidden/>
    <w:rsid w:val="00543ADC"/>
    <w:pPr>
      <w:spacing w:before="0" w:after="0" w:line="240" w:lineRule="auto"/>
    </w:pPr>
    <w:rPr>
      <w:rFonts w:ascii="Cambria" w:hAnsi="Cambria"/>
      <w:color w:val="000000"/>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FBFBF"/>
      </w:tcPr>
    </w:tblStylePr>
    <w:tblStylePr w:type="band1Horz">
      <w:tblPr/>
      <w:tcPr>
        <w:tcBorders>
          <w:top w:val="nil"/>
          <w:bottom w:val="nil"/>
          <w:insideH w:val="nil"/>
          <w:insideV w:val="nil"/>
        </w:tcBorders>
        <w:shd w:val="clear" w:color="auto" w:fill="BFBFBF"/>
      </w:tcPr>
    </w:tblStylePr>
    <w:tblStylePr w:type="nwCell">
      <w:tblPr/>
      <w:tcPr>
        <w:shd w:val="clear" w:color="auto" w:fill="FFFFFF"/>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semiHidden/>
    <w:rsid w:val="00543ADC"/>
    <w:pPr>
      <w:spacing w:before="0" w:after="0" w:line="240" w:lineRule="auto"/>
    </w:pPr>
    <w:rPr>
      <w:rFonts w:ascii="Cambria" w:hAnsi="Cambria"/>
      <w:color w:val="000000"/>
      <w:lang w:val="en-US"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E0EF"/>
      </w:tcPr>
    </w:tblStylePr>
    <w:tblStylePr w:type="band1Horz">
      <w:tblPr/>
      <w:tcPr>
        <w:tcBorders>
          <w:top w:val="nil"/>
          <w:bottom w:val="nil"/>
          <w:insideH w:val="nil"/>
          <w:insideV w:val="nil"/>
        </w:tcBorders>
        <w:shd w:val="clear" w:color="auto" w:fill="D3E0EF"/>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semiHidden/>
    <w:rsid w:val="00543ADC"/>
    <w:pPr>
      <w:spacing w:before="0" w:after="0" w:line="240" w:lineRule="auto"/>
    </w:pPr>
    <w:rPr>
      <w:rFonts w:ascii="Cambria" w:hAnsi="Cambria"/>
      <w:color w:val="000000"/>
      <w:lang w:val="en-US" w:eastAsia="ja-JP"/>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3"/>
      </w:tcPr>
    </w:tblStylePr>
    <w:tblStylePr w:type="band1Horz">
      <w:tblPr/>
      <w:tcPr>
        <w:tcBorders>
          <w:top w:val="nil"/>
          <w:bottom w:val="nil"/>
          <w:insideH w:val="nil"/>
          <w:insideV w:val="nil"/>
        </w:tcBorders>
        <w:shd w:val="clear" w:color="auto" w:fill="EFD3D3"/>
      </w:tcPr>
    </w:tblStylePr>
    <w:tblStylePr w:type="nwCell">
      <w:tblPr/>
      <w:tcPr>
        <w:shd w:val="clear" w:color="auto" w:fill="FFFFFF"/>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semiHidden/>
    <w:rsid w:val="00543ADC"/>
    <w:pPr>
      <w:spacing w:before="0" w:after="0" w:line="240" w:lineRule="auto"/>
    </w:pPr>
    <w:rPr>
      <w:rFonts w:ascii="Cambria" w:hAnsi="Cambria"/>
      <w:color w:val="000000"/>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6"/>
      </w:tcPr>
    </w:tblStylePr>
    <w:tblStylePr w:type="band1Horz">
      <w:tblPr/>
      <w:tcPr>
        <w:tcBorders>
          <w:top w:val="nil"/>
          <w:bottom w:val="nil"/>
          <w:insideH w:val="nil"/>
          <w:insideV w:val="nil"/>
        </w:tcBorders>
        <w:shd w:val="clear" w:color="auto" w:fill="E6EED6"/>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semiHidden/>
    <w:rsid w:val="00543ADC"/>
    <w:pPr>
      <w:spacing w:before="0" w:after="0" w:line="240" w:lineRule="auto"/>
    </w:pPr>
    <w:rPr>
      <w:rFonts w:ascii="Cambria" w:hAnsi="Cambria"/>
      <w:color w:val="000000"/>
      <w:lang w:val="en-US"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semiHidden/>
    <w:rsid w:val="00543ADC"/>
    <w:pPr>
      <w:spacing w:before="0" w:after="0" w:line="240" w:lineRule="auto"/>
    </w:pPr>
    <w:rPr>
      <w:rFonts w:ascii="Cambria" w:hAnsi="Cambria"/>
      <w:color w:val="000000"/>
      <w:lang w:val="en-US"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semiHidden/>
    <w:rsid w:val="00543ADC"/>
    <w:pPr>
      <w:spacing w:before="0" w:after="0" w:line="240" w:lineRule="auto"/>
    </w:pPr>
    <w:rPr>
      <w:rFonts w:ascii="Cambria" w:hAnsi="Cambria"/>
      <w:color w:val="000000"/>
      <w:lang w:val="en-US" w:eastAsia="ja-JP"/>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5D1"/>
      </w:tcPr>
    </w:tblStylePr>
    <w:tblStylePr w:type="band1Horz">
      <w:tblPr/>
      <w:tcPr>
        <w:tcBorders>
          <w:top w:val="nil"/>
          <w:bottom w:val="nil"/>
          <w:insideH w:val="nil"/>
          <w:insideV w:val="nil"/>
        </w:tcBorders>
        <w:shd w:val="clear" w:color="auto" w:fill="FDE5D1"/>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next w:val="MediumShading1"/>
    <w:uiPriority w:val="63"/>
    <w:semiHidden/>
    <w:rsid w:val="00543ADC"/>
    <w:pPr>
      <w:spacing w:before="0" w:after="0" w:line="240" w:lineRule="auto"/>
    </w:pPr>
    <w:rPr>
      <w:rFonts w:ascii="Arial" w:hAnsi="Arial"/>
      <w:lang w:val="en-US" w:eastAsia="ja-JP"/>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semiHidden/>
    <w:rsid w:val="00543ADC"/>
    <w:pPr>
      <w:spacing w:before="0" w:after="0" w:line="240" w:lineRule="auto"/>
    </w:pPr>
    <w:rPr>
      <w:rFonts w:ascii="Arial" w:hAnsi="Arial"/>
      <w:lang w:val="en-US" w:eastAsia="ja-JP"/>
    </w:rPr>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tblBorders>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semiHidden/>
    <w:rsid w:val="00543ADC"/>
    <w:pPr>
      <w:spacing w:before="0" w:after="0" w:line="240" w:lineRule="auto"/>
    </w:pPr>
    <w:rPr>
      <w:rFonts w:ascii="Arial" w:hAnsi="Arial"/>
      <w:lang w:val="en-US" w:eastAsia="ja-JP"/>
    </w:rPr>
    <w:tblPr>
      <w:tblStyleRowBandSize w:val="1"/>
      <w:tblStyleColBandSize w:val="1"/>
      <w:tblBorders>
        <w:top w:val="single" w:sz="8" w:space="0" w:color="D07C7A"/>
        <w:left w:val="single" w:sz="8" w:space="0" w:color="D07C7A"/>
        <w:bottom w:val="single" w:sz="8" w:space="0" w:color="D07C7A"/>
        <w:right w:val="single" w:sz="8" w:space="0" w:color="D07C7A"/>
        <w:insideH w:val="single" w:sz="8" w:space="0" w:color="D07C7A"/>
      </w:tblBorders>
    </w:tblPr>
    <w:tblStylePr w:type="firstRow">
      <w:pPr>
        <w:spacing w:before="0" w:after="0" w:line="240" w:lineRule="auto"/>
      </w:pPr>
      <w:rPr>
        <w:b/>
        <w:bCs/>
        <w:color w:val="FFFFFF"/>
      </w:rPr>
      <w:tblPr/>
      <w:tcPr>
        <w:tcBorders>
          <w:top w:val="single" w:sz="8" w:space="0" w:color="D07C7A"/>
          <w:left w:val="single" w:sz="8" w:space="0" w:color="D07C7A"/>
          <w:bottom w:val="single" w:sz="8" w:space="0" w:color="D07C7A"/>
          <w:right w:val="single" w:sz="8" w:space="0" w:color="D07C7A"/>
          <w:insideH w:val="nil"/>
          <w:insideV w:val="nil"/>
        </w:tcBorders>
        <w:shd w:val="clear" w:color="auto" w:fill="C0504D"/>
      </w:tcPr>
    </w:tblStylePr>
    <w:tblStylePr w:type="lastRow">
      <w:pPr>
        <w:spacing w:before="0" w:after="0" w:line="240" w:lineRule="auto"/>
      </w:pPr>
      <w:rPr>
        <w:b/>
        <w:bCs/>
      </w:rPr>
      <w:tblPr/>
      <w:tcPr>
        <w:tcBorders>
          <w:top w:val="double" w:sz="6" w:space="0" w:color="D07C7A"/>
          <w:left w:val="single" w:sz="8" w:space="0" w:color="D07C7A"/>
          <w:bottom w:val="single" w:sz="8" w:space="0" w:color="D07C7A"/>
          <w:right w:val="single" w:sz="8" w:space="0" w:color="D07C7A"/>
          <w:insideH w:val="nil"/>
          <w:insideV w:val="nil"/>
        </w:tcBorders>
      </w:tcPr>
    </w:tblStylePr>
    <w:tblStylePr w:type="firstCol">
      <w:rPr>
        <w:b/>
        <w:bCs/>
      </w:rPr>
    </w:tblStylePr>
    <w:tblStylePr w:type="lastCol">
      <w:rPr>
        <w:b/>
        <w:bCs/>
      </w:rPr>
    </w:tblStylePr>
    <w:tblStylePr w:type="band1Vert">
      <w:tblPr/>
      <w:tcPr>
        <w:shd w:val="clear" w:color="auto" w:fill="EFD3D3"/>
      </w:tcPr>
    </w:tblStylePr>
    <w:tblStylePr w:type="band1Horz">
      <w:tblPr/>
      <w:tcPr>
        <w:tcBorders>
          <w:insideH w:val="nil"/>
          <w:insideV w:val="nil"/>
        </w:tcBorders>
        <w:shd w:val="clear" w:color="auto" w:fill="EFD3D3"/>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semiHidden/>
    <w:rsid w:val="00543ADC"/>
    <w:pPr>
      <w:spacing w:before="0" w:after="0" w:line="240" w:lineRule="auto"/>
    </w:pPr>
    <w:rPr>
      <w:rFonts w:ascii="Arial" w:hAnsi="Arial"/>
      <w:lang w:val="en-US" w:eastAsia="ja-JP"/>
    </w:rPr>
    <w:tblPr>
      <w:tblStyleRowBandSize w:val="1"/>
      <w:tblStyleColBandSize w:val="1"/>
      <w:tblBorders>
        <w:top w:val="single" w:sz="8" w:space="0" w:color="B4CC83"/>
        <w:left w:val="single" w:sz="8" w:space="0" w:color="B4CC83"/>
        <w:bottom w:val="single" w:sz="8" w:space="0" w:color="B4CC83"/>
        <w:right w:val="single" w:sz="8" w:space="0" w:color="B4CC83"/>
        <w:insideH w:val="single" w:sz="8" w:space="0" w:color="B4CC83"/>
      </w:tblBorders>
    </w:tblPr>
    <w:tblStylePr w:type="firstRow">
      <w:pPr>
        <w:spacing w:before="0" w:after="0" w:line="240" w:lineRule="auto"/>
      </w:pPr>
      <w:rPr>
        <w:b/>
        <w:bCs/>
        <w:color w:val="FFFFFF"/>
      </w:rPr>
      <w:tblPr/>
      <w:tcPr>
        <w:tcBorders>
          <w:top w:val="single" w:sz="8" w:space="0" w:color="B4CC83"/>
          <w:left w:val="single" w:sz="8" w:space="0" w:color="B4CC83"/>
          <w:bottom w:val="single" w:sz="8" w:space="0" w:color="B4CC83"/>
          <w:right w:val="single" w:sz="8" w:space="0" w:color="B4CC83"/>
          <w:insideH w:val="nil"/>
          <w:insideV w:val="nil"/>
        </w:tcBorders>
        <w:shd w:val="clear" w:color="auto" w:fill="9BBB59"/>
      </w:tcPr>
    </w:tblStylePr>
    <w:tblStylePr w:type="lastRow">
      <w:pPr>
        <w:spacing w:before="0" w:after="0" w:line="240" w:lineRule="auto"/>
      </w:pPr>
      <w:rPr>
        <w:b/>
        <w:bCs/>
      </w:rPr>
      <w:tblPr/>
      <w:tcPr>
        <w:tcBorders>
          <w:top w:val="double" w:sz="6" w:space="0" w:color="B4CC83"/>
          <w:left w:val="single" w:sz="8" w:space="0" w:color="B4CC83"/>
          <w:bottom w:val="single" w:sz="8" w:space="0" w:color="B4CC83"/>
          <w:right w:val="single" w:sz="8" w:space="0" w:color="B4CC83"/>
          <w:insideH w:val="nil"/>
          <w:insideV w:val="nil"/>
        </w:tcBorders>
      </w:tcPr>
    </w:tblStylePr>
    <w:tblStylePr w:type="firstCol">
      <w:rPr>
        <w:b/>
        <w:bCs/>
      </w:rPr>
    </w:tblStylePr>
    <w:tblStylePr w:type="lastCol">
      <w:rPr>
        <w:b/>
        <w:bCs/>
      </w:rPr>
    </w:tblStylePr>
    <w:tblStylePr w:type="band1Vert">
      <w:tblPr/>
      <w:tcPr>
        <w:shd w:val="clear" w:color="auto" w:fill="E6EED6"/>
      </w:tcPr>
    </w:tblStylePr>
    <w:tblStylePr w:type="band1Horz">
      <w:tblPr/>
      <w:tcPr>
        <w:tcBorders>
          <w:insideH w:val="nil"/>
          <w:insideV w:val="nil"/>
        </w:tcBorders>
        <w:shd w:val="clear" w:color="auto" w:fill="E6EED6"/>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semiHidden/>
    <w:rsid w:val="00543ADC"/>
    <w:pPr>
      <w:spacing w:before="0" w:after="0" w:line="240" w:lineRule="auto"/>
    </w:pPr>
    <w:rPr>
      <w:rFonts w:ascii="Arial" w:hAnsi="Arial"/>
      <w:lang w:val="en-US" w:eastAsia="ja-JP"/>
    </w:rPr>
    <w:tblPr>
      <w:tblStyleRowBandSize w:val="1"/>
      <w:tblStyleColBandSize w:val="1"/>
      <w:tblBorders>
        <w:top w:val="single" w:sz="8" w:space="0" w:color="A08BB9"/>
        <w:left w:val="single" w:sz="8" w:space="0" w:color="A08BB9"/>
        <w:bottom w:val="single" w:sz="8" w:space="0" w:color="A08BB9"/>
        <w:right w:val="single" w:sz="8" w:space="0" w:color="A08BB9"/>
        <w:insideH w:val="single" w:sz="8" w:space="0" w:color="A08BB9"/>
      </w:tblBorders>
    </w:tblPr>
    <w:tblStylePr w:type="firstRow">
      <w:pPr>
        <w:spacing w:before="0" w:after="0" w:line="240" w:lineRule="auto"/>
      </w:pPr>
      <w:rPr>
        <w:b/>
        <w:bCs/>
        <w:color w:val="FFFFFF"/>
      </w:rPr>
      <w:tblPr/>
      <w:tcPr>
        <w:tcBorders>
          <w:top w:val="single" w:sz="8" w:space="0" w:color="A08BB9"/>
          <w:left w:val="single" w:sz="8" w:space="0" w:color="A08BB9"/>
          <w:bottom w:val="single" w:sz="8" w:space="0" w:color="A08BB9"/>
          <w:right w:val="single" w:sz="8" w:space="0" w:color="A08BB9"/>
          <w:insideH w:val="nil"/>
          <w:insideV w:val="nil"/>
        </w:tcBorders>
        <w:shd w:val="clear" w:color="auto" w:fill="8064A2"/>
      </w:tcPr>
    </w:tblStylePr>
    <w:tblStylePr w:type="lastRow">
      <w:pPr>
        <w:spacing w:before="0" w:after="0" w:line="240" w:lineRule="auto"/>
      </w:pPr>
      <w:rPr>
        <w:b/>
        <w:bCs/>
      </w:rPr>
      <w:tblPr/>
      <w:tcPr>
        <w:tcBorders>
          <w:top w:val="double" w:sz="6" w:space="0" w:color="A08BB9"/>
          <w:left w:val="single" w:sz="8" w:space="0" w:color="A08BB9"/>
          <w:bottom w:val="single" w:sz="8" w:space="0" w:color="A08BB9"/>
          <w:right w:val="single" w:sz="8" w:space="0" w:color="A08B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semiHidden/>
    <w:rsid w:val="00543ADC"/>
    <w:pPr>
      <w:spacing w:before="0" w:after="0" w:line="240" w:lineRule="auto"/>
    </w:pPr>
    <w:rPr>
      <w:rFonts w:ascii="Arial" w:hAnsi="Arial"/>
      <w:lang w:val="en-US" w:eastAsia="ja-JP"/>
    </w:rPr>
    <w:tblPr>
      <w:tblStyleRowBandSize w:val="1"/>
      <w:tblStyleColBandSize w:val="1"/>
      <w:tblBorders>
        <w:top w:val="single" w:sz="8" w:space="0" w:color="78C1D4"/>
        <w:left w:val="single" w:sz="8" w:space="0" w:color="78C1D4"/>
        <w:bottom w:val="single" w:sz="8" w:space="0" w:color="78C1D4"/>
        <w:right w:val="single" w:sz="8" w:space="0" w:color="78C1D4"/>
        <w:insideH w:val="single" w:sz="8" w:space="0" w:color="78C1D4"/>
      </w:tblBorders>
    </w:tblPr>
    <w:tblStylePr w:type="firstRow">
      <w:pPr>
        <w:spacing w:before="0" w:after="0" w:line="240" w:lineRule="auto"/>
      </w:pPr>
      <w:rPr>
        <w:b/>
        <w:bCs/>
        <w:color w:val="FFFFFF"/>
      </w:rPr>
      <w:tblPr/>
      <w:tcPr>
        <w:tcBorders>
          <w:top w:val="single" w:sz="8" w:space="0" w:color="78C1D4"/>
          <w:left w:val="single" w:sz="8" w:space="0" w:color="78C1D4"/>
          <w:bottom w:val="single" w:sz="8" w:space="0" w:color="78C1D4"/>
          <w:right w:val="single" w:sz="8" w:space="0" w:color="78C1D4"/>
          <w:insideH w:val="nil"/>
          <w:insideV w:val="nil"/>
        </w:tcBorders>
        <w:shd w:val="clear" w:color="auto" w:fill="4BACC6"/>
      </w:tcPr>
    </w:tblStylePr>
    <w:tblStylePr w:type="lastRow">
      <w:pPr>
        <w:spacing w:before="0" w:after="0" w:line="240" w:lineRule="auto"/>
      </w:pPr>
      <w:rPr>
        <w:b/>
        <w:bCs/>
      </w:rPr>
      <w:tblPr/>
      <w:tcPr>
        <w:tcBorders>
          <w:top w:val="double" w:sz="6" w:space="0" w:color="78C1D4"/>
          <w:left w:val="single" w:sz="8" w:space="0" w:color="78C1D4"/>
          <w:bottom w:val="single" w:sz="8" w:space="0" w:color="78C1D4"/>
          <w:right w:val="single" w:sz="8" w:space="0" w:color="78C1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semiHidden/>
    <w:rsid w:val="00543ADC"/>
    <w:pPr>
      <w:spacing w:before="0" w:after="0" w:line="240" w:lineRule="auto"/>
    </w:pPr>
    <w:rPr>
      <w:rFonts w:ascii="Arial" w:hAnsi="Arial"/>
      <w:lang w:val="en-US" w:eastAsia="ja-JP"/>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5D1"/>
      </w:tcPr>
    </w:tblStylePr>
    <w:tblStylePr w:type="band1Horz">
      <w:tblPr/>
      <w:tcPr>
        <w:tcBorders>
          <w:insideH w:val="nil"/>
          <w:insideV w:val="nil"/>
        </w:tcBorders>
        <w:shd w:val="clear" w:color="auto" w:fill="FDE5D1"/>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semiHidden/>
    <w:rsid w:val="00543ADC"/>
    <w:pPr>
      <w:spacing w:before="0" w:after="0" w:line="240" w:lineRule="auto"/>
    </w:pPr>
    <w:rPr>
      <w:rFonts w:ascii="Arial" w:hAnsi="Arial"/>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semiHidden/>
    <w:rsid w:val="00543ADC"/>
    <w:pPr>
      <w:spacing w:before="0" w:after="0" w:line="240" w:lineRule="auto"/>
    </w:pPr>
    <w:rPr>
      <w:rFonts w:ascii="Arial" w:hAnsi="Arial"/>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semiHidden/>
    <w:rsid w:val="00543ADC"/>
    <w:pPr>
      <w:spacing w:before="0" w:after="0" w:line="240" w:lineRule="auto"/>
    </w:pPr>
    <w:rPr>
      <w:rFonts w:ascii="Arial" w:hAnsi="Arial"/>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semiHidden/>
    <w:rsid w:val="00543ADC"/>
    <w:pPr>
      <w:spacing w:before="0" w:after="0" w:line="240" w:lineRule="auto"/>
    </w:pPr>
    <w:rPr>
      <w:rFonts w:ascii="Arial" w:hAnsi="Arial"/>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semiHidden/>
    <w:rsid w:val="00543ADC"/>
    <w:pPr>
      <w:spacing w:before="0" w:after="0" w:line="240" w:lineRule="auto"/>
    </w:pPr>
    <w:rPr>
      <w:rFonts w:ascii="Arial" w:hAnsi="Arial"/>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semiHidden/>
    <w:rsid w:val="00543ADC"/>
    <w:pPr>
      <w:spacing w:before="0" w:after="0" w:line="240" w:lineRule="auto"/>
    </w:pPr>
    <w:rPr>
      <w:rFonts w:ascii="Arial" w:hAnsi="Arial"/>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semiHidden/>
    <w:rsid w:val="00543ADC"/>
    <w:pPr>
      <w:spacing w:before="0" w:after="0" w:line="240" w:lineRule="auto"/>
    </w:pPr>
    <w:rPr>
      <w:rFonts w:ascii="Arial" w:hAnsi="Arial"/>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3Deffects11">
    <w:name w:val="Table 3D effects 11"/>
    <w:basedOn w:val="TableNormal"/>
    <w:next w:val="Table3Deffects1"/>
    <w:uiPriority w:val="99"/>
    <w:semiHidden/>
    <w:unhideWhenUsed/>
    <w:rsid w:val="00543ADC"/>
    <w:pPr>
      <w:spacing w:before="80" w:after="80"/>
      <w:ind w:left="794"/>
    </w:pPr>
    <w:rPr>
      <w:rFonts w:ascii="Arial" w:hAnsi="Arial"/>
      <w:lang w:val="en-US" w:eastAsia="ja-JP"/>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uiPriority w:val="99"/>
    <w:semiHidden/>
    <w:unhideWhenUsed/>
    <w:rsid w:val="00543ADC"/>
    <w:pPr>
      <w:spacing w:before="80" w:after="80"/>
      <w:ind w:left="794"/>
    </w:pPr>
    <w:rPr>
      <w:rFonts w:ascii="Arial" w:hAnsi="Arial"/>
      <w:lang w:val="en-US" w:eastAsia="ja-JP"/>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uiPriority w:val="99"/>
    <w:semiHidden/>
    <w:unhideWhenUsed/>
    <w:rsid w:val="00543ADC"/>
    <w:pPr>
      <w:spacing w:before="80" w:after="80"/>
      <w:ind w:left="794"/>
    </w:pPr>
    <w:rPr>
      <w:rFonts w:ascii="Arial" w:hAnsi="Arial"/>
      <w:lang w:val="en-US" w:eastAsia="ja-JP"/>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semiHidden/>
    <w:unhideWhenUsed/>
    <w:rsid w:val="00543ADC"/>
    <w:pPr>
      <w:spacing w:before="80" w:after="80"/>
      <w:ind w:left="794"/>
    </w:pPr>
    <w:rPr>
      <w:rFonts w:ascii="Arial" w:hAnsi="Arial"/>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semiHidden/>
    <w:unhideWhenUsed/>
    <w:rsid w:val="00543ADC"/>
    <w:pPr>
      <w:spacing w:before="80" w:after="80"/>
      <w:ind w:left="794"/>
    </w:pPr>
    <w:rPr>
      <w:rFonts w:ascii="Arial" w:hAnsi="Arial"/>
      <w:color w:val="00008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semiHidden/>
    <w:unhideWhenUsed/>
    <w:rsid w:val="00543ADC"/>
    <w:pPr>
      <w:spacing w:before="80" w:after="80"/>
      <w:ind w:left="794"/>
    </w:pPr>
    <w:rPr>
      <w:rFonts w:ascii="Arial" w:hAnsi="Arial"/>
      <w:lang w:val="en-US" w:eastAsia="ja-JP"/>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uiPriority w:val="99"/>
    <w:semiHidden/>
    <w:unhideWhenUsed/>
    <w:rsid w:val="00543ADC"/>
    <w:pPr>
      <w:spacing w:before="80" w:after="80"/>
      <w:ind w:left="794"/>
    </w:pPr>
    <w:rPr>
      <w:rFonts w:ascii="Arial" w:hAnsi="Arial"/>
      <w:color w:val="FFFFFF"/>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semiHidden/>
    <w:unhideWhenUsed/>
    <w:rsid w:val="00543ADC"/>
    <w:pPr>
      <w:spacing w:before="80" w:after="80"/>
      <w:ind w:left="794"/>
    </w:pPr>
    <w:rPr>
      <w:rFonts w:ascii="Arial" w:hAnsi="Arial"/>
      <w:lang w:val="en-US" w:eastAsia="ja-JP"/>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semiHidden/>
    <w:unhideWhenUsed/>
    <w:rsid w:val="00543ADC"/>
    <w:pPr>
      <w:spacing w:before="80" w:after="80"/>
      <w:ind w:left="794"/>
    </w:pPr>
    <w:rPr>
      <w:rFonts w:ascii="Arial" w:hAnsi="Arial"/>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semiHidden/>
    <w:unhideWhenUsed/>
    <w:rsid w:val="00543ADC"/>
    <w:pPr>
      <w:spacing w:before="80" w:after="80"/>
      <w:ind w:left="794"/>
    </w:pPr>
    <w:rPr>
      <w:rFonts w:ascii="Arial" w:hAnsi="Arial"/>
      <w:b/>
      <w:bCs/>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semiHidden/>
    <w:unhideWhenUsed/>
    <w:rsid w:val="00543ADC"/>
    <w:pPr>
      <w:spacing w:before="80" w:after="80"/>
      <w:ind w:left="794"/>
    </w:pPr>
    <w:rPr>
      <w:rFonts w:ascii="Arial" w:hAnsi="Arial"/>
      <w:b/>
      <w:bCs/>
      <w:lang w:val="en-US" w:eastAsia="ja-JP"/>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semiHidden/>
    <w:unhideWhenUsed/>
    <w:rsid w:val="00543ADC"/>
    <w:pPr>
      <w:spacing w:before="80" w:after="80"/>
      <w:ind w:left="794"/>
    </w:pPr>
    <w:rPr>
      <w:rFonts w:ascii="Arial" w:hAnsi="Arial"/>
      <w:b/>
      <w:bCs/>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semiHidden/>
    <w:unhideWhenUsed/>
    <w:rsid w:val="00543ADC"/>
    <w:pPr>
      <w:spacing w:before="80" w:after="80"/>
      <w:ind w:left="794"/>
    </w:pPr>
    <w:rPr>
      <w:rFonts w:ascii="Arial" w:hAnsi="Arial"/>
      <w:lang w:val="en-US" w:eastAsia="ja-JP"/>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9"/>
    <w:semiHidden/>
    <w:unhideWhenUsed/>
    <w:rsid w:val="00543ADC"/>
    <w:pPr>
      <w:spacing w:before="80" w:after="80"/>
      <w:ind w:left="794"/>
    </w:pPr>
    <w:rPr>
      <w:rFonts w:ascii="Arial" w:hAnsi="Arial"/>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uiPriority w:val="99"/>
    <w:semiHidden/>
    <w:unhideWhenUsed/>
    <w:rsid w:val="00543ADC"/>
    <w:pPr>
      <w:spacing w:before="80" w:after="80"/>
      <w:ind w:left="794"/>
    </w:pPr>
    <w:rPr>
      <w:rFonts w:ascii="Arial" w:hAnsi="Arial"/>
      <w:lang w:val="en-US"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semiHidden/>
    <w:unhideWhenUsed/>
    <w:rsid w:val="00543ADC"/>
    <w:pPr>
      <w:spacing w:before="80" w:after="80"/>
      <w:ind w:left="794"/>
    </w:pPr>
    <w:rPr>
      <w:rFonts w:ascii="Arial" w:hAnsi="Arial"/>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uiPriority w:val="99"/>
    <w:semiHidden/>
    <w:unhideWhenUsed/>
    <w:rsid w:val="00543ADC"/>
    <w:pPr>
      <w:spacing w:before="80" w:after="80"/>
      <w:ind w:left="794"/>
    </w:pPr>
    <w:rPr>
      <w:rFonts w:ascii="Arial" w:hAnsi="Arial"/>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31">
    <w:name w:val="Table Grid 31"/>
    <w:basedOn w:val="TableNormal"/>
    <w:next w:val="TableGrid3"/>
    <w:uiPriority w:val="99"/>
    <w:semiHidden/>
    <w:unhideWhenUsed/>
    <w:rsid w:val="00543ADC"/>
    <w:pPr>
      <w:spacing w:before="80" w:after="80"/>
      <w:ind w:left="794"/>
    </w:pPr>
    <w:rPr>
      <w:rFonts w:ascii="Arial" w:hAnsi="Arial"/>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9"/>
    <w:semiHidden/>
    <w:unhideWhenUsed/>
    <w:rsid w:val="00543ADC"/>
    <w:pPr>
      <w:spacing w:before="80" w:after="80"/>
      <w:ind w:left="794"/>
    </w:pPr>
    <w:rPr>
      <w:rFonts w:ascii="Arial" w:hAnsi="Arial"/>
      <w:lang w:val="en-US" w:eastAsia="ja-JP"/>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uiPriority w:val="99"/>
    <w:semiHidden/>
    <w:unhideWhenUsed/>
    <w:rsid w:val="00543ADC"/>
    <w:pPr>
      <w:spacing w:before="80" w:after="80"/>
      <w:ind w:left="794"/>
    </w:pPr>
    <w:rPr>
      <w:rFonts w:ascii="Arial" w:hAnsi="Arial"/>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uiPriority w:val="99"/>
    <w:semiHidden/>
    <w:unhideWhenUsed/>
    <w:rsid w:val="00543ADC"/>
    <w:pPr>
      <w:spacing w:before="80" w:after="80"/>
      <w:ind w:left="794"/>
    </w:pPr>
    <w:rPr>
      <w:rFonts w:ascii="Arial" w:hAnsi="Arial"/>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uiPriority w:val="99"/>
    <w:semiHidden/>
    <w:unhideWhenUsed/>
    <w:rsid w:val="00543ADC"/>
    <w:pPr>
      <w:spacing w:before="80" w:after="80"/>
      <w:ind w:left="794"/>
    </w:pPr>
    <w:rPr>
      <w:rFonts w:ascii="Arial" w:hAnsi="Arial"/>
      <w:b/>
      <w:bCs/>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9"/>
    <w:semiHidden/>
    <w:unhideWhenUsed/>
    <w:rsid w:val="00543ADC"/>
    <w:pPr>
      <w:spacing w:before="80" w:after="80"/>
      <w:ind w:left="794"/>
    </w:pPr>
    <w:rPr>
      <w:rFonts w:ascii="Arial" w:hAnsi="Arial"/>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uiPriority w:val="99"/>
    <w:semiHidden/>
    <w:unhideWhenUsed/>
    <w:rsid w:val="00543ADC"/>
    <w:pPr>
      <w:spacing w:before="80" w:after="80"/>
      <w:ind w:left="794"/>
    </w:pPr>
    <w:rPr>
      <w:rFonts w:ascii="Arial" w:hAnsi="Arial"/>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semiHidden/>
    <w:unhideWhenUsed/>
    <w:rsid w:val="00543ADC"/>
    <w:pPr>
      <w:spacing w:before="80" w:after="80"/>
      <w:ind w:left="794"/>
    </w:pPr>
    <w:rPr>
      <w:rFonts w:ascii="Arial" w:hAnsi="Arial"/>
      <w:lang w:val="en-US" w:eastAsia="ja-JP"/>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semiHidden/>
    <w:unhideWhenUsed/>
    <w:rsid w:val="00543ADC"/>
    <w:pPr>
      <w:spacing w:before="80" w:after="80"/>
      <w:ind w:left="794"/>
    </w:pPr>
    <w:rPr>
      <w:rFonts w:ascii="Arial" w:hAnsi="Arial"/>
      <w:lang w:val="en-US" w:eastAsia="ja-JP"/>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9"/>
    <w:semiHidden/>
    <w:unhideWhenUsed/>
    <w:rsid w:val="00543ADC"/>
    <w:pPr>
      <w:spacing w:before="80" w:after="80"/>
      <w:ind w:left="794"/>
    </w:pPr>
    <w:rPr>
      <w:rFonts w:ascii="Arial" w:hAnsi="Arial"/>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uiPriority w:val="99"/>
    <w:semiHidden/>
    <w:unhideWhenUsed/>
    <w:rsid w:val="00543ADC"/>
    <w:pPr>
      <w:spacing w:before="80" w:after="80"/>
      <w:ind w:left="794"/>
    </w:pPr>
    <w:rPr>
      <w:rFonts w:ascii="Arial" w:hAnsi="Arial"/>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uiPriority w:val="99"/>
    <w:semiHidden/>
    <w:unhideWhenUsed/>
    <w:rsid w:val="00543ADC"/>
    <w:pPr>
      <w:spacing w:before="80" w:after="80"/>
      <w:ind w:left="794"/>
    </w:pPr>
    <w:rPr>
      <w:rFonts w:ascii="Arial" w:hAnsi="Arial"/>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uiPriority w:val="99"/>
    <w:semiHidden/>
    <w:unhideWhenUsed/>
    <w:rsid w:val="00543ADC"/>
    <w:pPr>
      <w:spacing w:before="80" w:after="80"/>
      <w:ind w:left="794"/>
    </w:pPr>
    <w:rPr>
      <w:rFonts w:ascii="Arial" w:hAnsi="Arial"/>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semiHidden/>
    <w:unhideWhenUsed/>
    <w:rsid w:val="00543ADC"/>
    <w:pPr>
      <w:spacing w:before="80" w:after="80"/>
      <w:ind w:left="794"/>
    </w:pPr>
    <w:rPr>
      <w:rFonts w:ascii="Arial" w:hAnsi="Arial"/>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uiPriority w:val="99"/>
    <w:semiHidden/>
    <w:unhideWhenUsed/>
    <w:rsid w:val="00543ADC"/>
    <w:pPr>
      <w:spacing w:before="80" w:after="80"/>
      <w:ind w:left="794"/>
    </w:pPr>
    <w:rPr>
      <w:rFonts w:ascii="Arial" w:hAnsi="Arial"/>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uiPriority w:val="99"/>
    <w:semiHidden/>
    <w:unhideWhenUsed/>
    <w:rsid w:val="00543ADC"/>
    <w:pPr>
      <w:spacing w:before="80" w:after="80"/>
      <w:ind w:left="794"/>
    </w:pPr>
    <w:rPr>
      <w:rFonts w:ascii="Arial" w:hAnsi="Arial"/>
      <w:lang w:val="en-US" w:eastAsia="ja-JP"/>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uiPriority w:val="99"/>
    <w:semiHidden/>
    <w:unhideWhenUsed/>
    <w:rsid w:val="00543ADC"/>
    <w:pPr>
      <w:spacing w:before="80" w:after="80"/>
      <w:ind w:left="794"/>
    </w:pPr>
    <w:rPr>
      <w:rFonts w:ascii="Arial" w:hAnsi="Arial"/>
      <w:lang w:val="en-US" w:eastAsia="ja-JP"/>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uiPriority w:val="99"/>
    <w:semiHidden/>
    <w:unhideWhenUsed/>
    <w:rsid w:val="00543ADC"/>
    <w:pPr>
      <w:spacing w:before="80" w:after="80"/>
      <w:ind w:left="794"/>
    </w:pPr>
    <w:rPr>
      <w:rFonts w:ascii="Arial" w:hAnsi="Arial"/>
      <w:lang w:val="en-US" w:eastAsia="ja-JP"/>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uiPriority w:val="99"/>
    <w:semiHidden/>
    <w:unhideWhenUsed/>
    <w:rsid w:val="00543ADC"/>
    <w:pPr>
      <w:spacing w:before="80" w:after="80"/>
      <w:ind w:left="794"/>
    </w:pPr>
    <w:rPr>
      <w:rFonts w:ascii="Arial" w:hAnsi="Arial"/>
      <w:lang w:val="en-US" w:eastAsia="ja-JP"/>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uiPriority w:val="99"/>
    <w:semiHidden/>
    <w:unhideWhenUsed/>
    <w:rsid w:val="00543ADC"/>
    <w:pPr>
      <w:spacing w:before="80" w:after="80"/>
      <w:ind w:left="794"/>
    </w:pPr>
    <w:rPr>
      <w:rFonts w:ascii="Arial" w:hAnsi="Arial"/>
      <w:lang w:val="en-US"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uiPriority w:val="99"/>
    <w:semiHidden/>
    <w:unhideWhenUsed/>
    <w:rsid w:val="00543ADC"/>
    <w:pPr>
      <w:spacing w:before="80" w:after="80"/>
      <w:ind w:left="794"/>
    </w:pPr>
    <w:rPr>
      <w:rFonts w:ascii="Arial" w:hAnsi="Arial"/>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uiPriority w:val="99"/>
    <w:semiHidden/>
    <w:unhideWhenUsed/>
    <w:rsid w:val="00543ADC"/>
    <w:pPr>
      <w:spacing w:before="80" w:after="80"/>
      <w:ind w:left="794"/>
    </w:pPr>
    <w:rPr>
      <w:rFonts w:ascii="Arial" w:hAnsi="Arial"/>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semiHidden/>
    <w:unhideWhenUsed/>
    <w:rsid w:val="00543ADC"/>
    <w:pPr>
      <w:spacing w:before="80" w:after="80"/>
      <w:ind w:left="794"/>
    </w:pPr>
    <w:rPr>
      <w:rFonts w:ascii="Arial" w:hAnsi="Arial"/>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semiHidden/>
    <w:unhideWhenUsed/>
    <w:rsid w:val="00543ADC"/>
    <w:pPr>
      <w:spacing w:before="80" w:after="80"/>
      <w:ind w:left="794"/>
    </w:pPr>
    <w:rPr>
      <w:rFonts w:ascii="Arial" w:hAnsi="Arial"/>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eading4NoNum">
    <w:name w:val="Heading 4 NoNum"/>
    <w:basedOn w:val="Heading4"/>
    <w:uiPriority w:val="4"/>
    <w:qFormat/>
    <w:rsid w:val="00543ADC"/>
    <w:pPr>
      <w:keepNext/>
      <w:keepLines/>
      <w:widowControl w:val="0"/>
      <w:spacing w:before="160" w:line="280" w:lineRule="atLeast"/>
    </w:pPr>
    <w:rPr>
      <w:rFonts w:ascii="Calibri" w:hAnsi="Calibri" w:cs="Calibri"/>
      <w:b w:val="0"/>
      <w:bCs w:val="0"/>
      <w:color w:val="4D4D4D"/>
      <w:kern w:val="28"/>
      <w:sz w:val="22"/>
      <w:szCs w:val="22"/>
      <w:lang w:eastAsia="en-US"/>
    </w:rPr>
  </w:style>
  <w:style w:type="paragraph" w:customStyle="1" w:styleId="TableTextNumbered">
    <w:name w:val="Table Text Numbered"/>
    <w:basedOn w:val="TableText"/>
    <w:rsid w:val="00543ADC"/>
    <w:pPr>
      <w:ind w:firstLine="227"/>
    </w:pPr>
  </w:style>
  <w:style w:type="paragraph" w:customStyle="1" w:styleId="RuledLines">
    <w:name w:val="Ruled Lines"/>
    <w:basedOn w:val="Normal"/>
    <w:rsid w:val="00543ADC"/>
    <w:pPr>
      <w:pBdr>
        <w:bottom w:val="single" w:sz="4" w:space="1" w:color="auto"/>
        <w:between w:val="single" w:sz="4" w:space="1" w:color="auto"/>
      </w:pBdr>
      <w:spacing w:before="100" w:after="100" w:line="360" w:lineRule="auto"/>
    </w:pPr>
    <w:rPr>
      <w:rFonts w:ascii="Calibri" w:hAnsi="Calibri" w:cs="Calibri"/>
      <w:sz w:val="22"/>
      <w:szCs w:val="22"/>
    </w:rPr>
  </w:style>
  <w:style w:type="paragraph" w:customStyle="1" w:styleId="Bullet1grey">
    <w:name w:val="Bullet 1 grey"/>
    <w:basedOn w:val="Normal"/>
    <w:uiPriority w:val="3"/>
    <w:qFormat/>
    <w:rsid w:val="00543ADC"/>
    <w:pPr>
      <w:tabs>
        <w:tab w:val="num" w:pos="1492"/>
      </w:tabs>
      <w:spacing w:before="160" w:after="0" w:line="240" w:lineRule="auto"/>
      <w:ind w:left="1492" w:hanging="360"/>
      <w:contextualSpacing/>
    </w:pPr>
    <w:rPr>
      <w:rFonts w:cs="Calibri"/>
      <w:color w:val="4D4D4D"/>
      <w:sz w:val="18"/>
      <w:szCs w:val="18"/>
      <w:lang w:eastAsia="en-US"/>
    </w:rPr>
  </w:style>
  <w:style w:type="paragraph" w:customStyle="1" w:styleId="Bulletindent">
    <w:name w:val="Bullet indent"/>
    <w:basedOn w:val="Bullet2"/>
    <w:uiPriority w:val="7"/>
    <w:qFormat/>
    <w:rsid w:val="00543ADC"/>
    <w:pPr>
      <w:numPr>
        <w:ilvl w:val="0"/>
        <w:numId w:val="0"/>
      </w:numPr>
      <w:tabs>
        <w:tab w:val="num" w:pos="864"/>
      </w:tabs>
      <w:spacing w:line="240" w:lineRule="auto"/>
      <w:ind w:left="864" w:hanging="288"/>
      <w:contextualSpacing/>
    </w:pPr>
    <w:rPr>
      <w:spacing w:val="2"/>
      <w:sz w:val="18"/>
      <w:szCs w:val="20"/>
      <w:lang w:eastAsia="en-AU"/>
    </w:rPr>
  </w:style>
  <w:style w:type="paragraph" w:customStyle="1" w:styleId="Bulletindent2">
    <w:name w:val="Bullet indent 2"/>
    <w:basedOn w:val="Normal"/>
    <w:uiPriority w:val="7"/>
    <w:qFormat/>
    <w:rsid w:val="00543ADC"/>
    <w:pPr>
      <w:tabs>
        <w:tab w:val="num" w:pos="1152"/>
      </w:tabs>
      <w:spacing w:before="100" w:after="100" w:line="276" w:lineRule="auto"/>
      <w:ind w:left="1152" w:hanging="288"/>
      <w:contextualSpacing/>
    </w:pPr>
    <w:rPr>
      <w:rFonts w:eastAsia="Yu Mincho" w:cs="Arial"/>
      <w:spacing w:val="2"/>
      <w:sz w:val="18"/>
    </w:rPr>
  </w:style>
  <w:style w:type="character" w:styleId="Mention">
    <w:name w:val="Mention"/>
    <w:basedOn w:val="DefaultParagraphFont"/>
    <w:uiPriority w:val="99"/>
    <w:unhideWhenUsed/>
    <w:rsid w:val="00543ADC"/>
    <w:rPr>
      <w:color w:val="2B579A"/>
      <w:shd w:val="clear" w:color="auto" w:fill="E6E6E6"/>
    </w:rPr>
  </w:style>
  <w:style w:type="table" w:customStyle="1" w:styleId="TableGridLight2">
    <w:name w:val="Table Grid Light2"/>
    <w:basedOn w:val="TableNormal"/>
    <w:next w:val="TableGridLight"/>
    <w:uiPriority w:val="40"/>
    <w:rsid w:val="00543ADC"/>
    <w:pPr>
      <w:spacing w:before="0" w:after="0" w:line="240" w:lineRule="auto"/>
    </w:pPr>
    <w:rPr>
      <w:rFonts w:ascii="Arial" w:hAnsi="Arial"/>
      <w:lang w:val="en-US" w:eastAsia="ja-JP"/>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eop">
    <w:name w:val="eop"/>
    <w:basedOn w:val="DefaultParagraphFont"/>
    <w:rsid w:val="00485CB5"/>
  </w:style>
  <w:style w:type="paragraph" w:customStyle="1" w:styleId="paragraph">
    <w:name w:val="paragraph"/>
    <w:basedOn w:val="Normal"/>
    <w:rsid w:val="00485CB5"/>
    <w:pPr>
      <w:spacing w:before="100" w:beforeAutospacing="1" w:after="100" w:afterAutospacing="1" w:line="240" w:lineRule="auto"/>
    </w:pPr>
    <w:rPr>
      <w:rFonts w:ascii="Times New Roman" w:hAnsi="Times New Roman"/>
      <w:sz w:val="24"/>
      <w:szCs w:val="24"/>
    </w:rPr>
  </w:style>
  <w:style w:type="character" w:customStyle="1" w:styleId="superscript">
    <w:name w:val="superscript"/>
    <w:basedOn w:val="DefaultParagraphFont"/>
    <w:rsid w:val="002E14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660041978">
      <w:bodyDiv w:val="1"/>
      <w:marLeft w:val="0"/>
      <w:marRight w:val="0"/>
      <w:marTop w:val="0"/>
      <w:marBottom w:val="0"/>
      <w:divBdr>
        <w:top w:val="none" w:sz="0" w:space="0" w:color="auto"/>
        <w:left w:val="none" w:sz="0" w:space="0" w:color="auto"/>
        <w:bottom w:val="none" w:sz="0" w:space="0" w:color="auto"/>
        <w:right w:val="none" w:sz="0" w:space="0" w:color="auto"/>
      </w:divBdr>
    </w:div>
    <w:div w:id="879240642">
      <w:bodyDiv w:val="1"/>
      <w:marLeft w:val="0"/>
      <w:marRight w:val="0"/>
      <w:marTop w:val="0"/>
      <w:marBottom w:val="0"/>
      <w:divBdr>
        <w:top w:val="none" w:sz="0" w:space="0" w:color="auto"/>
        <w:left w:val="none" w:sz="0" w:space="0" w:color="auto"/>
        <w:bottom w:val="none" w:sz="0" w:space="0" w:color="auto"/>
        <w:right w:val="none" w:sz="0" w:space="0" w:color="auto"/>
      </w:divBdr>
      <w:divsChild>
        <w:div w:id="742876464">
          <w:marLeft w:val="0"/>
          <w:marRight w:val="0"/>
          <w:marTop w:val="0"/>
          <w:marBottom w:val="0"/>
          <w:divBdr>
            <w:top w:val="none" w:sz="0" w:space="0" w:color="auto"/>
            <w:left w:val="none" w:sz="0" w:space="0" w:color="auto"/>
            <w:bottom w:val="none" w:sz="0" w:space="0" w:color="auto"/>
            <w:right w:val="none" w:sz="0" w:space="0" w:color="auto"/>
          </w:divBdr>
        </w:div>
        <w:div w:id="1304893023">
          <w:marLeft w:val="0"/>
          <w:marRight w:val="0"/>
          <w:marTop w:val="0"/>
          <w:marBottom w:val="0"/>
          <w:divBdr>
            <w:top w:val="none" w:sz="0" w:space="0" w:color="auto"/>
            <w:left w:val="none" w:sz="0" w:space="0" w:color="auto"/>
            <w:bottom w:val="none" w:sz="0" w:space="0" w:color="auto"/>
            <w:right w:val="none" w:sz="0" w:space="0" w:color="auto"/>
          </w:divBdr>
        </w:div>
        <w:div w:id="1389694642">
          <w:marLeft w:val="0"/>
          <w:marRight w:val="0"/>
          <w:marTop w:val="0"/>
          <w:marBottom w:val="0"/>
          <w:divBdr>
            <w:top w:val="none" w:sz="0" w:space="0" w:color="auto"/>
            <w:left w:val="none" w:sz="0" w:space="0" w:color="auto"/>
            <w:bottom w:val="none" w:sz="0" w:space="0" w:color="auto"/>
            <w:right w:val="none" w:sz="0" w:space="0" w:color="auto"/>
          </w:divBdr>
        </w:div>
        <w:div w:id="1512526241">
          <w:marLeft w:val="0"/>
          <w:marRight w:val="0"/>
          <w:marTop w:val="0"/>
          <w:marBottom w:val="0"/>
          <w:divBdr>
            <w:top w:val="none" w:sz="0" w:space="0" w:color="auto"/>
            <w:left w:val="none" w:sz="0" w:space="0" w:color="auto"/>
            <w:bottom w:val="none" w:sz="0" w:space="0" w:color="auto"/>
            <w:right w:val="none" w:sz="0" w:space="0" w:color="auto"/>
          </w:divBdr>
        </w:div>
        <w:div w:id="2140806628">
          <w:marLeft w:val="0"/>
          <w:marRight w:val="0"/>
          <w:marTop w:val="0"/>
          <w:marBottom w:val="0"/>
          <w:divBdr>
            <w:top w:val="none" w:sz="0" w:space="0" w:color="auto"/>
            <w:left w:val="none" w:sz="0" w:space="0" w:color="auto"/>
            <w:bottom w:val="none" w:sz="0" w:space="0" w:color="auto"/>
            <w:right w:val="none" w:sz="0" w:space="0" w:color="auto"/>
          </w:divBdr>
        </w:div>
      </w:divsChild>
    </w:div>
    <w:div w:id="919489222">
      <w:bodyDiv w:val="1"/>
      <w:marLeft w:val="0"/>
      <w:marRight w:val="0"/>
      <w:marTop w:val="0"/>
      <w:marBottom w:val="0"/>
      <w:divBdr>
        <w:top w:val="none" w:sz="0" w:space="0" w:color="auto"/>
        <w:left w:val="none" w:sz="0" w:space="0" w:color="auto"/>
        <w:bottom w:val="none" w:sz="0" w:space="0" w:color="auto"/>
        <w:right w:val="none" w:sz="0" w:space="0" w:color="auto"/>
      </w:divBdr>
    </w:div>
    <w:div w:id="1072194351">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243371112">
      <w:bodyDiv w:val="1"/>
      <w:marLeft w:val="0"/>
      <w:marRight w:val="0"/>
      <w:marTop w:val="0"/>
      <w:marBottom w:val="0"/>
      <w:divBdr>
        <w:top w:val="none" w:sz="0" w:space="0" w:color="auto"/>
        <w:left w:val="none" w:sz="0" w:space="0" w:color="auto"/>
        <w:bottom w:val="none" w:sz="0" w:space="0" w:color="auto"/>
        <w:right w:val="none" w:sz="0" w:space="0" w:color="auto"/>
      </w:divBdr>
      <w:divsChild>
        <w:div w:id="86929658">
          <w:marLeft w:val="0"/>
          <w:marRight w:val="0"/>
          <w:marTop w:val="0"/>
          <w:marBottom w:val="0"/>
          <w:divBdr>
            <w:top w:val="none" w:sz="0" w:space="0" w:color="auto"/>
            <w:left w:val="none" w:sz="0" w:space="0" w:color="auto"/>
            <w:bottom w:val="none" w:sz="0" w:space="0" w:color="auto"/>
            <w:right w:val="none" w:sz="0" w:space="0" w:color="auto"/>
          </w:divBdr>
        </w:div>
        <w:div w:id="202523771">
          <w:marLeft w:val="0"/>
          <w:marRight w:val="0"/>
          <w:marTop w:val="0"/>
          <w:marBottom w:val="0"/>
          <w:divBdr>
            <w:top w:val="none" w:sz="0" w:space="0" w:color="auto"/>
            <w:left w:val="none" w:sz="0" w:space="0" w:color="auto"/>
            <w:bottom w:val="none" w:sz="0" w:space="0" w:color="auto"/>
            <w:right w:val="none" w:sz="0" w:space="0" w:color="auto"/>
          </w:divBdr>
        </w:div>
        <w:div w:id="388695438">
          <w:marLeft w:val="0"/>
          <w:marRight w:val="0"/>
          <w:marTop w:val="0"/>
          <w:marBottom w:val="0"/>
          <w:divBdr>
            <w:top w:val="none" w:sz="0" w:space="0" w:color="auto"/>
            <w:left w:val="none" w:sz="0" w:space="0" w:color="auto"/>
            <w:bottom w:val="none" w:sz="0" w:space="0" w:color="auto"/>
            <w:right w:val="none" w:sz="0" w:space="0" w:color="auto"/>
          </w:divBdr>
        </w:div>
        <w:div w:id="394351152">
          <w:marLeft w:val="0"/>
          <w:marRight w:val="0"/>
          <w:marTop w:val="0"/>
          <w:marBottom w:val="0"/>
          <w:divBdr>
            <w:top w:val="none" w:sz="0" w:space="0" w:color="auto"/>
            <w:left w:val="none" w:sz="0" w:space="0" w:color="auto"/>
            <w:bottom w:val="none" w:sz="0" w:space="0" w:color="auto"/>
            <w:right w:val="none" w:sz="0" w:space="0" w:color="auto"/>
          </w:divBdr>
        </w:div>
        <w:div w:id="482551769">
          <w:marLeft w:val="0"/>
          <w:marRight w:val="0"/>
          <w:marTop w:val="0"/>
          <w:marBottom w:val="0"/>
          <w:divBdr>
            <w:top w:val="none" w:sz="0" w:space="0" w:color="auto"/>
            <w:left w:val="none" w:sz="0" w:space="0" w:color="auto"/>
            <w:bottom w:val="none" w:sz="0" w:space="0" w:color="auto"/>
            <w:right w:val="none" w:sz="0" w:space="0" w:color="auto"/>
          </w:divBdr>
        </w:div>
        <w:div w:id="589706096">
          <w:marLeft w:val="0"/>
          <w:marRight w:val="0"/>
          <w:marTop w:val="0"/>
          <w:marBottom w:val="0"/>
          <w:divBdr>
            <w:top w:val="none" w:sz="0" w:space="0" w:color="auto"/>
            <w:left w:val="none" w:sz="0" w:space="0" w:color="auto"/>
            <w:bottom w:val="none" w:sz="0" w:space="0" w:color="auto"/>
            <w:right w:val="none" w:sz="0" w:space="0" w:color="auto"/>
          </w:divBdr>
        </w:div>
        <w:div w:id="621613739">
          <w:marLeft w:val="0"/>
          <w:marRight w:val="0"/>
          <w:marTop w:val="0"/>
          <w:marBottom w:val="0"/>
          <w:divBdr>
            <w:top w:val="none" w:sz="0" w:space="0" w:color="auto"/>
            <w:left w:val="none" w:sz="0" w:space="0" w:color="auto"/>
            <w:bottom w:val="none" w:sz="0" w:space="0" w:color="auto"/>
            <w:right w:val="none" w:sz="0" w:space="0" w:color="auto"/>
          </w:divBdr>
        </w:div>
        <w:div w:id="899444881">
          <w:marLeft w:val="0"/>
          <w:marRight w:val="0"/>
          <w:marTop w:val="0"/>
          <w:marBottom w:val="0"/>
          <w:divBdr>
            <w:top w:val="none" w:sz="0" w:space="0" w:color="auto"/>
            <w:left w:val="none" w:sz="0" w:space="0" w:color="auto"/>
            <w:bottom w:val="none" w:sz="0" w:space="0" w:color="auto"/>
            <w:right w:val="none" w:sz="0" w:space="0" w:color="auto"/>
          </w:divBdr>
        </w:div>
        <w:div w:id="1012486884">
          <w:marLeft w:val="0"/>
          <w:marRight w:val="0"/>
          <w:marTop w:val="0"/>
          <w:marBottom w:val="0"/>
          <w:divBdr>
            <w:top w:val="none" w:sz="0" w:space="0" w:color="auto"/>
            <w:left w:val="none" w:sz="0" w:space="0" w:color="auto"/>
            <w:bottom w:val="none" w:sz="0" w:space="0" w:color="auto"/>
            <w:right w:val="none" w:sz="0" w:space="0" w:color="auto"/>
          </w:divBdr>
        </w:div>
        <w:div w:id="1296372475">
          <w:marLeft w:val="0"/>
          <w:marRight w:val="0"/>
          <w:marTop w:val="0"/>
          <w:marBottom w:val="0"/>
          <w:divBdr>
            <w:top w:val="none" w:sz="0" w:space="0" w:color="auto"/>
            <w:left w:val="none" w:sz="0" w:space="0" w:color="auto"/>
            <w:bottom w:val="none" w:sz="0" w:space="0" w:color="auto"/>
            <w:right w:val="none" w:sz="0" w:space="0" w:color="auto"/>
          </w:divBdr>
        </w:div>
        <w:div w:id="1624069478">
          <w:marLeft w:val="0"/>
          <w:marRight w:val="0"/>
          <w:marTop w:val="0"/>
          <w:marBottom w:val="0"/>
          <w:divBdr>
            <w:top w:val="none" w:sz="0" w:space="0" w:color="auto"/>
            <w:left w:val="none" w:sz="0" w:space="0" w:color="auto"/>
            <w:bottom w:val="none" w:sz="0" w:space="0" w:color="auto"/>
            <w:right w:val="none" w:sz="0" w:space="0" w:color="auto"/>
          </w:divBdr>
        </w:div>
        <w:div w:id="1966617080">
          <w:marLeft w:val="0"/>
          <w:marRight w:val="0"/>
          <w:marTop w:val="0"/>
          <w:marBottom w:val="0"/>
          <w:divBdr>
            <w:top w:val="none" w:sz="0" w:space="0" w:color="auto"/>
            <w:left w:val="none" w:sz="0" w:space="0" w:color="auto"/>
            <w:bottom w:val="none" w:sz="0" w:space="0" w:color="auto"/>
            <w:right w:val="none" w:sz="0" w:space="0" w:color="auto"/>
          </w:divBdr>
        </w:div>
      </w:divsChild>
    </w:div>
    <w:div w:id="1517160034">
      <w:bodyDiv w:val="1"/>
      <w:marLeft w:val="0"/>
      <w:marRight w:val="0"/>
      <w:marTop w:val="0"/>
      <w:marBottom w:val="0"/>
      <w:divBdr>
        <w:top w:val="none" w:sz="0" w:space="0" w:color="auto"/>
        <w:left w:val="none" w:sz="0" w:space="0" w:color="auto"/>
        <w:bottom w:val="none" w:sz="0" w:space="0" w:color="auto"/>
        <w:right w:val="none" w:sz="0" w:space="0" w:color="auto"/>
      </w:divBdr>
      <w:divsChild>
        <w:div w:id="717171358">
          <w:marLeft w:val="0"/>
          <w:marRight w:val="0"/>
          <w:marTop w:val="0"/>
          <w:marBottom w:val="0"/>
          <w:divBdr>
            <w:top w:val="none" w:sz="0" w:space="0" w:color="auto"/>
            <w:left w:val="none" w:sz="0" w:space="0" w:color="auto"/>
            <w:bottom w:val="none" w:sz="0" w:space="0" w:color="auto"/>
            <w:right w:val="none" w:sz="0" w:space="0" w:color="auto"/>
          </w:divBdr>
        </w:div>
        <w:div w:id="817310382">
          <w:marLeft w:val="0"/>
          <w:marRight w:val="0"/>
          <w:marTop w:val="0"/>
          <w:marBottom w:val="0"/>
          <w:divBdr>
            <w:top w:val="none" w:sz="0" w:space="0" w:color="auto"/>
            <w:left w:val="none" w:sz="0" w:space="0" w:color="auto"/>
            <w:bottom w:val="none" w:sz="0" w:space="0" w:color="auto"/>
            <w:right w:val="none" w:sz="0" w:space="0" w:color="auto"/>
          </w:divBdr>
        </w:div>
      </w:divsChild>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28095325">
      <w:bodyDiv w:val="1"/>
      <w:marLeft w:val="0"/>
      <w:marRight w:val="0"/>
      <w:marTop w:val="0"/>
      <w:marBottom w:val="0"/>
      <w:divBdr>
        <w:top w:val="none" w:sz="0" w:space="0" w:color="auto"/>
        <w:left w:val="none" w:sz="0" w:space="0" w:color="auto"/>
        <w:bottom w:val="none" w:sz="0" w:space="0" w:color="auto"/>
        <w:right w:val="none" w:sz="0" w:space="0" w:color="auto"/>
      </w:divBdr>
      <w:divsChild>
        <w:div w:id="870462687">
          <w:marLeft w:val="0"/>
          <w:marRight w:val="0"/>
          <w:marTop w:val="0"/>
          <w:marBottom w:val="0"/>
          <w:divBdr>
            <w:top w:val="none" w:sz="0" w:space="0" w:color="auto"/>
            <w:left w:val="none" w:sz="0" w:space="0" w:color="auto"/>
            <w:bottom w:val="none" w:sz="0" w:space="0" w:color="auto"/>
            <w:right w:val="none" w:sz="0" w:space="0" w:color="auto"/>
          </w:divBdr>
          <w:divsChild>
            <w:div w:id="216430188">
              <w:marLeft w:val="0"/>
              <w:marRight w:val="0"/>
              <w:marTop w:val="30"/>
              <w:marBottom w:val="30"/>
              <w:divBdr>
                <w:top w:val="none" w:sz="0" w:space="0" w:color="auto"/>
                <w:left w:val="none" w:sz="0" w:space="0" w:color="auto"/>
                <w:bottom w:val="none" w:sz="0" w:space="0" w:color="auto"/>
                <w:right w:val="none" w:sz="0" w:space="0" w:color="auto"/>
              </w:divBdr>
              <w:divsChild>
                <w:div w:id="58721255">
                  <w:marLeft w:val="0"/>
                  <w:marRight w:val="0"/>
                  <w:marTop w:val="0"/>
                  <w:marBottom w:val="0"/>
                  <w:divBdr>
                    <w:top w:val="none" w:sz="0" w:space="0" w:color="auto"/>
                    <w:left w:val="none" w:sz="0" w:space="0" w:color="auto"/>
                    <w:bottom w:val="none" w:sz="0" w:space="0" w:color="auto"/>
                    <w:right w:val="none" w:sz="0" w:space="0" w:color="auto"/>
                  </w:divBdr>
                  <w:divsChild>
                    <w:div w:id="742221671">
                      <w:marLeft w:val="0"/>
                      <w:marRight w:val="0"/>
                      <w:marTop w:val="0"/>
                      <w:marBottom w:val="0"/>
                      <w:divBdr>
                        <w:top w:val="none" w:sz="0" w:space="0" w:color="auto"/>
                        <w:left w:val="none" w:sz="0" w:space="0" w:color="auto"/>
                        <w:bottom w:val="none" w:sz="0" w:space="0" w:color="auto"/>
                        <w:right w:val="none" w:sz="0" w:space="0" w:color="auto"/>
                      </w:divBdr>
                    </w:div>
                  </w:divsChild>
                </w:div>
                <w:div w:id="61804733">
                  <w:marLeft w:val="0"/>
                  <w:marRight w:val="0"/>
                  <w:marTop w:val="0"/>
                  <w:marBottom w:val="0"/>
                  <w:divBdr>
                    <w:top w:val="none" w:sz="0" w:space="0" w:color="auto"/>
                    <w:left w:val="none" w:sz="0" w:space="0" w:color="auto"/>
                    <w:bottom w:val="none" w:sz="0" w:space="0" w:color="auto"/>
                    <w:right w:val="none" w:sz="0" w:space="0" w:color="auto"/>
                  </w:divBdr>
                  <w:divsChild>
                    <w:div w:id="1941793282">
                      <w:marLeft w:val="0"/>
                      <w:marRight w:val="0"/>
                      <w:marTop w:val="0"/>
                      <w:marBottom w:val="0"/>
                      <w:divBdr>
                        <w:top w:val="none" w:sz="0" w:space="0" w:color="auto"/>
                        <w:left w:val="none" w:sz="0" w:space="0" w:color="auto"/>
                        <w:bottom w:val="none" w:sz="0" w:space="0" w:color="auto"/>
                        <w:right w:val="none" w:sz="0" w:space="0" w:color="auto"/>
                      </w:divBdr>
                    </w:div>
                  </w:divsChild>
                </w:div>
                <w:div w:id="80958043">
                  <w:marLeft w:val="0"/>
                  <w:marRight w:val="0"/>
                  <w:marTop w:val="0"/>
                  <w:marBottom w:val="0"/>
                  <w:divBdr>
                    <w:top w:val="none" w:sz="0" w:space="0" w:color="auto"/>
                    <w:left w:val="none" w:sz="0" w:space="0" w:color="auto"/>
                    <w:bottom w:val="none" w:sz="0" w:space="0" w:color="auto"/>
                    <w:right w:val="none" w:sz="0" w:space="0" w:color="auto"/>
                  </w:divBdr>
                  <w:divsChild>
                    <w:div w:id="1807507646">
                      <w:marLeft w:val="0"/>
                      <w:marRight w:val="0"/>
                      <w:marTop w:val="0"/>
                      <w:marBottom w:val="0"/>
                      <w:divBdr>
                        <w:top w:val="none" w:sz="0" w:space="0" w:color="auto"/>
                        <w:left w:val="none" w:sz="0" w:space="0" w:color="auto"/>
                        <w:bottom w:val="none" w:sz="0" w:space="0" w:color="auto"/>
                        <w:right w:val="none" w:sz="0" w:space="0" w:color="auto"/>
                      </w:divBdr>
                    </w:div>
                  </w:divsChild>
                </w:div>
                <w:div w:id="102725372">
                  <w:marLeft w:val="0"/>
                  <w:marRight w:val="0"/>
                  <w:marTop w:val="0"/>
                  <w:marBottom w:val="0"/>
                  <w:divBdr>
                    <w:top w:val="none" w:sz="0" w:space="0" w:color="auto"/>
                    <w:left w:val="none" w:sz="0" w:space="0" w:color="auto"/>
                    <w:bottom w:val="none" w:sz="0" w:space="0" w:color="auto"/>
                    <w:right w:val="none" w:sz="0" w:space="0" w:color="auto"/>
                  </w:divBdr>
                  <w:divsChild>
                    <w:div w:id="1921482721">
                      <w:marLeft w:val="0"/>
                      <w:marRight w:val="0"/>
                      <w:marTop w:val="0"/>
                      <w:marBottom w:val="0"/>
                      <w:divBdr>
                        <w:top w:val="none" w:sz="0" w:space="0" w:color="auto"/>
                        <w:left w:val="none" w:sz="0" w:space="0" w:color="auto"/>
                        <w:bottom w:val="none" w:sz="0" w:space="0" w:color="auto"/>
                        <w:right w:val="none" w:sz="0" w:space="0" w:color="auto"/>
                      </w:divBdr>
                    </w:div>
                  </w:divsChild>
                </w:div>
                <w:div w:id="139150891">
                  <w:marLeft w:val="0"/>
                  <w:marRight w:val="0"/>
                  <w:marTop w:val="0"/>
                  <w:marBottom w:val="0"/>
                  <w:divBdr>
                    <w:top w:val="none" w:sz="0" w:space="0" w:color="auto"/>
                    <w:left w:val="none" w:sz="0" w:space="0" w:color="auto"/>
                    <w:bottom w:val="none" w:sz="0" w:space="0" w:color="auto"/>
                    <w:right w:val="none" w:sz="0" w:space="0" w:color="auto"/>
                  </w:divBdr>
                  <w:divsChild>
                    <w:div w:id="1627152858">
                      <w:marLeft w:val="0"/>
                      <w:marRight w:val="0"/>
                      <w:marTop w:val="0"/>
                      <w:marBottom w:val="0"/>
                      <w:divBdr>
                        <w:top w:val="none" w:sz="0" w:space="0" w:color="auto"/>
                        <w:left w:val="none" w:sz="0" w:space="0" w:color="auto"/>
                        <w:bottom w:val="none" w:sz="0" w:space="0" w:color="auto"/>
                        <w:right w:val="none" w:sz="0" w:space="0" w:color="auto"/>
                      </w:divBdr>
                    </w:div>
                  </w:divsChild>
                </w:div>
                <w:div w:id="152600133">
                  <w:marLeft w:val="0"/>
                  <w:marRight w:val="0"/>
                  <w:marTop w:val="0"/>
                  <w:marBottom w:val="0"/>
                  <w:divBdr>
                    <w:top w:val="none" w:sz="0" w:space="0" w:color="auto"/>
                    <w:left w:val="none" w:sz="0" w:space="0" w:color="auto"/>
                    <w:bottom w:val="none" w:sz="0" w:space="0" w:color="auto"/>
                    <w:right w:val="none" w:sz="0" w:space="0" w:color="auto"/>
                  </w:divBdr>
                  <w:divsChild>
                    <w:div w:id="1463112039">
                      <w:marLeft w:val="0"/>
                      <w:marRight w:val="0"/>
                      <w:marTop w:val="0"/>
                      <w:marBottom w:val="0"/>
                      <w:divBdr>
                        <w:top w:val="none" w:sz="0" w:space="0" w:color="auto"/>
                        <w:left w:val="none" w:sz="0" w:space="0" w:color="auto"/>
                        <w:bottom w:val="none" w:sz="0" w:space="0" w:color="auto"/>
                        <w:right w:val="none" w:sz="0" w:space="0" w:color="auto"/>
                      </w:divBdr>
                    </w:div>
                  </w:divsChild>
                </w:div>
                <w:div w:id="156968342">
                  <w:marLeft w:val="0"/>
                  <w:marRight w:val="0"/>
                  <w:marTop w:val="0"/>
                  <w:marBottom w:val="0"/>
                  <w:divBdr>
                    <w:top w:val="none" w:sz="0" w:space="0" w:color="auto"/>
                    <w:left w:val="none" w:sz="0" w:space="0" w:color="auto"/>
                    <w:bottom w:val="none" w:sz="0" w:space="0" w:color="auto"/>
                    <w:right w:val="none" w:sz="0" w:space="0" w:color="auto"/>
                  </w:divBdr>
                  <w:divsChild>
                    <w:div w:id="1038776909">
                      <w:marLeft w:val="0"/>
                      <w:marRight w:val="0"/>
                      <w:marTop w:val="0"/>
                      <w:marBottom w:val="0"/>
                      <w:divBdr>
                        <w:top w:val="none" w:sz="0" w:space="0" w:color="auto"/>
                        <w:left w:val="none" w:sz="0" w:space="0" w:color="auto"/>
                        <w:bottom w:val="none" w:sz="0" w:space="0" w:color="auto"/>
                        <w:right w:val="none" w:sz="0" w:space="0" w:color="auto"/>
                      </w:divBdr>
                    </w:div>
                  </w:divsChild>
                </w:div>
                <w:div w:id="165101721">
                  <w:marLeft w:val="0"/>
                  <w:marRight w:val="0"/>
                  <w:marTop w:val="0"/>
                  <w:marBottom w:val="0"/>
                  <w:divBdr>
                    <w:top w:val="none" w:sz="0" w:space="0" w:color="auto"/>
                    <w:left w:val="none" w:sz="0" w:space="0" w:color="auto"/>
                    <w:bottom w:val="none" w:sz="0" w:space="0" w:color="auto"/>
                    <w:right w:val="none" w:sz="0" w:space="0" w:color="auto"/>
                  </w:divBdr>
                  <w:divsChild>
                    <w:div w:id="1235358161">
                      <w:marLeft w:val="0"/>
                      <w:marRight w:val="0"/>
                      <w:marTop w:val="0"/>
                      <w:marBottom w:val="0"/>
                      <w:divBdr>
                        <w:top w:val="none" w:sz="0" w:space="0" w:color="auto"/>
                        <w:left w:val="none" w:sz="0" w:space="0" w:color="auto"/>
                        <w:bottom w:val="none" w:sz="0" w:space="0" w:color="auto"/>
                        <w:right w:val="none" w:sz="0" w:space="0" w:color="auto"/>
                      </w:divBdr>
                    </w:div>
                  </w:divsChild>
                </w:div>
                <w:div w:id="187839270">
                  <w:marLeft w:val="0"/>
                  <w:marRight w:val="0"/>
                  <w:marTop w:val="0"/>
                  <w:marBottom w:val="0"/>
                  <w:divBdr>
                    <w:top w:val="none" w:sz="0" w:space="0" w:color="auto"/>
                    <w:left w:val="none" w:sz="0" w:space="0" w:color="auto"/>
                    <w:bottom w:val="none" w:sz="0" w:space="0" w:color="auto"/>
                    <w:right w:val="none" w:sz="0" w:space="0" w:color="auto"/>
                  </w:divBdr>
                  <w:divsChild>
                    <w:div w:id="1205488899">
                      <w:marLeft w:val="0"/>
                      <w:marRight w:val="0"/>
                      <w:marTop w:val="0"/>
                      <w:marBottom w:val="0"/>
                      <w:divBdr>
                        <w:top w:val="none" w:sz="0" w:space="0" w:color="auto"/>
                        <w:left w:val="none" w:sz="0" w:space="0" w:color="auto"/>
                        <w:bottom w:val="none" w:sz="0" w:space="0" w:color="auto"/>
                        <w:right w:val="none" w:sz="0" w:space="0" w:color="auto"/>
                      </w:divBdr>
                    </w:div>
                  </w:divsChild>
                </w:div>
                <w:div w:id="191379848">
                  <w:marLeft w:val="0"/>
                  <w:marRight w:val="0"/>
                  <w:marTop w:val="0"/>
                  <w:marBottom w:val="0"/>
                  <w:divBdr>
                    <w:top w:val="none" w:sz="0" w:space="0" w:color="auto"/>
                    <w:left w:val="none" w:sz="0" w:space="0" w:color="auto"/>
                    <w:bottom w:val="none" w:sz="0" w:space="0" w:color="auto"/>
                    <w:right w:val="none" w:sz="0" w:space="0" w:color="auto"/>
                  </w:divBdr>
                  <w:divsChild>
                    <w:div w:id="1554998639">
                      <w:marLeft w:val="0"/>
                      <w:marRight w:val="0"/>
                      <w:marTop w:val="0"/>
                      <w:marBottom w:val="0"/>
                      <w:divBdr>
                        <w:top w:val="none" w:sz="0" w:space="0" w:color="auto"/>
                        <w:left w:val="none" w:sz="0" w:space="0" w:color="auto"/>
                        <w:bottom w:val="none" w:sz="0" w:space="0" w:color="auto"/>
                        <w:right w:val="none" w:sz="0" w:space="0" w:color="auto"/>
                      </w:divBdr>
                    </w:div>
                  </w:divsChild>
                </w:div>
                <w:div w:id="220288574">
                  <w:marLeft w:val="0"/>
                  <w:marRight w:val="0"/>
                  <w:marTop w:val="0"/>
                  <w:marBottom w:val="0"/>
                  <w:divBdr>
                    <w:top w:val="none" w:sz="0" w:space="0" w:color="auto"/>
                    <w:left w:val="none" w:sz="0" w:space="0" w:color="auto"/>
                    <w:bottom w:val="none" w:sz="0" w:space="0" w:color="auto"/>
                    <w:right w:val="none" w:sz="0" w:space="0" w:color="auto"/>
                  </w:divBdr>
                  <w:divsChild>
                    <w:div w:id="1194810975">
                      <w:marLeft w:val="0"/>
                      <w:marRight w:val="0"/>
                      <w:marTop w:val="0"/>
                      <w:marBottom w:val="0"/>
                      <w:divBdr>
                        <w:top w:val="none" w:sz="0" w:space="0" w:color="auto"/>
                        <w:left w:val="none" w:sz="0" w:space="0" w:color="auto"/>
                        <w:bottom w:val="none" w:sz="0" w:space="0" w:color="auto"/>
                        <w:right w:val="none" w:sz="0" w:space="0" w:color="auto"/>
                      </w:divBdr>
                    </w:div>
                  </w:divsChild>
                </w:div>
                <w:div w:id="221644381">
                  <w:marLeft w:val="0"/>
                  <w:marRight w:val="0"/>
                  <w:marTop w:val="0"/>
                  <w:marBottom w:val="0"/>
                  <w:divBdr>
                    <w:top w:val="none" w:sz="0" w:space="0" w:color="auto"/>
                    <w:left w:val="none" w:sz="0" w:space="0" w:color="auto"/>
                    <w:bottom w:val="none" w:sz="0" w:space="0" w:color="auto"/>
                    <w:right w:val="none" w:sz="0" w:space="0" w:color="auto"/>
                  </w:divBdr>
                  <w:divsChild>
                    <w:div w:id="741610057">
                      <w:marLeft w:val="0"/>
                      <w:marRight w:val="0"/>
                      <w:marTop w:val="0"/>
                      <w:marBottom w:val="0"/>
                      <w:divBdr>
                        <w:top w:val="none" w:sz="0" w:space="0" w:color="auto"/>
                        <w:left w:val="none" w:sz="0" w:space="0" w:color="auto"/>
                        <w:bottom w:val="none" w:sz="0" w:space="0" w:color="auto"/>
                        <w:right w:val="none" w:sz="0" w:space="0" w:color="auto"/>
                      </w:divBdr>
                    </w:div>
                  </w:divsChild>
                </w:div>
                <w:div w:id="233056265">
                  <w:marLeft w:val="0"/>
                  <w:marRight w:val="0"/>
                  <w:marTop w:val="0"/>
                  <w:marBottom w:val="0"/>
                  <w:divBdr>
                    <w:top w:val="none" w:sz="0" w:space="0" w:color="auto"/>
                    <w:left w:val="none" w:sz="0" w:space="0" w:color="auto"/>
                    <w:bottom w:val="none" w:sz="0" w:space="0" w:color="auto"/>
                    <w:right w:val="none" w:sz="0" w:space="0" w:color="auto"/>
                  </w:divBdr>
                  <w:divsChild>
                    <w:div w:id="799496412">
                      <w:marLeft w:val="0"/>
                      <w:marRight w:val="0"/>
                      <w:marTop w:val="0"/>
                      <w:marBottom w:val="0"/>
                      <w:divBdr>
                        <w:top w:val="none" w:sz="0" w:space="0" w:color="auto"/>
                        <w:left w:val="none" w:sz="0" w:space="0" w:color="auto"/>
                        <w:bottom w:val="none" w:sz="0" w:space="0" w:color="auto"/>
                        <w:right w:val="none" w:sz="0" w:space="0" w:color="auto"/>
                      </w:divBdr>
                    </w:div>
                  </w:divsChild>
                </w:div>
                <w:div w:id="245919795">
                  <w:marLeft w:val="0"/>
                  <w:marRight w:val="0"/>
                  <w:marTop w:val="0"/>
                  <w:marBottom w:val="0"/>
                  <w:divBdr>
                    <w:top w:val="none" w:sz="0" w:space="0" w:color="auto"/>
                    <w:left w:val="none" w:sz="0" w:space="0" w:color="auto"/>
                    <w:bottom w:val="none" w:sz="0" w:space="0" w:color="auto"/>
                    <w:right w:val="none" w:sz="0" w:space="0" w:color="auto"/>
                  </w:divBdr>
                  <w:divsChild>
                    <w:div w:id="1624847818">
                      <w:marLeft w:val="0"/>
                      <w:marRight w:val="0"/>
                      <w:marTop w:val="0"/>
                      <w:marBottom w:val="0"/>
                      <w:divBdr>
                        <w:top w:val="none" w:sz="0" w:space="0" w:color="auto"/>
                        <w:left w:val="none" w:sz="0" w:space="0" w:color="auto"/>
                        <w:bottom w:val="none" w:sz="0" w:space="0" w:color="auto"/>
                        <w:right w:val="none" w:sz="0" w:space="0" w:color="auto"/>
                      </w:divBdr>
                    </w:div>
                  </w:divsChild>
                </w:div>
                <w:div w:id="276570322">
                  <w:marLeft w:val="0"/>
                  <w:marRight w:val="0"/>
                  <w:marTop w:val="0"/>
                  <w:marBottom w:val="0"/>
                  <w:divBdr>
                    <w:top w:val="none" w:sz="0" w:space="0" w:color="auto"/>
                    <w:left w:val="none" w:sz="0" w:space="0" w:color="auto"/>
                    <w:bottom w:val="none" w:sz="0" w:space="0" w:color="auto"/>
                    <w:right w:val="none" w:sz="0" w:space="0" w:color="auto"/>
                  </w:divBdr>
                  <w:divsChild>
                    <w:div w:id="1038360352">
                      <w:marLeft w:val="0"/>
                      <w:marRight w:val="0"/>
                      <w:marTop w:val="0"/>
                      <w:marBottom w:val="0"/>
                      <w:divBdr>
                        <w:top w:val="none" w:sz="0" w:space="0" w:color="auto"/>
                        <w:left w:val="none" w:sz="0" w:space="0" w:color="auto"/>
                        <w:bottom w:val="none" w:sz="0" w:space="0" w:color="auto"/>
                        <w:right w:val="none" w:sz="0" w:space="0" w:color="auto"/>
                      </w:divBdr>
                    </w:div>
                  </w:divsChild>
                </w:div>
                <w:div w:id="302732870">
                  <w:marLeft w:val="0"/>
                  <w:marRight w:val="0"/>
                  <w:marTop w:val="0"/>
                  <w:marBottom w:val="0"/>
                  <w:divBdr>
                    <w:top w:val="none" w:sz="0" w:space="0" w:color="auto"/>
                    <w:left w:val="none" w:sz="0" w:space="0" w:color="auto"/>
                    <w:bottom w:val="none" w:sz="0" w:space="0" w:color="auto"/>
                    <w:right w:val="none" w:sz="0" w:space="0" w:color="auto"/>
                  </w:divBdr>
                  <w:divsChild>
                    <w:div w:id="373434067">
                      <w:marLeft w:val="0"/>
                      <w:marRight w:val="0"/>
                      <w:marTop w:val="0"/>
                      <w:marBottom w:val="0"/>
                      <w:divBdr>
                        <w:top w:val="none" w:sz="0" w:space="0" w:color="auto"/>
                        <w:left w:val="none" w:sz="0" w:space="0" w:color="auto"/>
                        <w:bottom w:val="none" w:sz="0" w:space="0" w:color="auto"/>
                        <w:right w:val="none" w:sz="0" w:space="0" w:color="auto"/>
                      </w:divBdr>
                    </w:div>
                  </w:divsChild>
                </w:div>
                <w:div w:id="307638255">
                  <w:marLeft w:val="0"/>
                  <w:marRight w:val="0"/>
                  <w:marTop w:val="0"/>
                  <w:marBottom w:val="0"/>
                  <w:divBdr>
                    <w:top w:val="none" w:sz="0" w:space="0" w:color="auto"/>
                    <w:left w:val="none" w:sz="0" w:space="0" w:color="auto"/>
                    <w:bottom w:val="none" w:sz="0" w:space="0" w:color="auto"/>
                    <w:right w:val="none" w:sz="0" w:space="0" w:color="auto"/>
                  </w:divBdr>
                  <w:divsChild>
                    <w:div w:id="1138382391">
                      <w:marLeft w:val="0"/>
                      <w:marRight w:val="0"/>
                      <w:marTop w:val="0"/>
                      <w:marBottom w:val="0"/>
                      <w:divBdr>
                        <w:top w:val="none" w:sz="0" w:space="0" w:color="auto"/>
                        <w:left w:val="none" w:sz="0" w:space="0" w:color="auto"/>
                        <w:bottom w:val="none" w:sz="0" w:space="0" w:color="auto"/>
                        <w:right w:val="none" w:sz="0" w:space="0" w:color="auto"/>
                      </w:divBdr>
                    </w:div>
                  </w:divsChild>
                </w:div>
                <w:div w:id="335427449">
                  <w:marLeft w:val="0"/>
                  <w:marRight w:val="0"/>
                  <w:marTop w:val="0"/>
                  <w:marBottom w:val="0"/>
                  <w:divBdr>
                    <w:top w:val="none" w:sz="0" w:space="0" w:color="auto"/>
                    <w:left w:val="none" w:sz="0" w:space="0" w:color="auto"/>
                    <w:bottom w:val="none" w:sz="0" w:space="0" w:color="auto"/>
                    <w:right w:val="none" w:sz="0" w:space="0" w:color="auto"/>
                  </w:divBdr>
                  <w:divsChild>
                    <w:div w:id="2100515973">
                      <w:marLeft w:val="0"/>
                      <w:marRight w:val="0"/>
                      <w:marTop w:val="0"/>
                      <w:marBottom w:val="0"/>
                      <w:divBdr>
                        <w:top w:val="none" w:sz="0" w:space="0" w:color="auto"/>
                        <w:left w:val="none" w:sz="0" w:space="0" w:color="auto"/>
                        <w:bottom w:val="none" w:sz="0" w:space="0" w:color="auto"/>
                        <w:right w:val="none" w:sz="0" w:space="0" w:color="auto"/>
                      </w:divBdr>
                    </w:div>
                  </w:divsChild>
                </w:div>
                <w:div w:id="336467798">
                  <w:marLeft w:val="0"/>
                  <w:marRight w:val="0"/>
                  <w:marTop w:val="0"/>
                  <w:marBottom w:val="0"/>
                  <w:divBdr>
                    <w:top w:val="none" w:sz="0" w:space="0" w:color="auto"/>
                    <w:left w:val="none" w:sz="0" w:space="0" w:color="auto"/>
                    <w:bottom w:val="none" w:sz="0" w:space="0" w:color="auto"/>
                    <w:right w:val="none" w:sz="0" w:space="0" w:color="auto"/>
                  </w:divBdr>
                  <w:divsChild>
                    <w:div w:id="367099867">
                      <w:marLeft w:val="0"/>
                      <w:marRight w:val="0"/>
                      <w:marTop w:val="0"/>
                      <w:marBottom w:val="0"/>
                      <w:divBdr>
                        <w:top w:val="none" w:sz="0" w:space="0" w:color="auto"/>
                        <w:left w:val="none" w:sz="0" w:space="0" w:color="auto"/>
                        <w:bottom w:val="none" w:sz="0" w:space="0" w:color="auto"/>
                        <w:right w:val="none" w:sz="0" w:space="0" w:color="auto"/>
                      </w:divBdr>
                    </w:div>
                  </w:divsChild>
                </w:div>
                <w:div w:id="342514961">
                  <w:marLeft w:val="0"/>
                  <w:marRight w:val="0"/>
                  <w:marTop w:val="0"/>
                  <w:marBottom w:val="0"/>
                  <w:divBdr>
                    <w:top w:val="none" w:sz="0" w:space="0" w:color="auto"/>
                    <w:left w:val="none" w:sz="0" w:space="0" w:color="auto"/>
                    <w:bottom w:val="none" w:sz="0" w:space="0" w:color="auto"/>
                    <w:right w:val="none" w:sz="0" w:space="0" w:color="auto"/>
                  </w:divBdr>
                  <w:divsChild>
                    <w:div w:id="1832913227">
                      <w:marLeft w:val="0"/>
                      <w:marRight w:val="0"/>
                      <w:marTop w:val="0"/>
                      <w:marBottom w:val="0"/>
                      <w:divBdr>
                        <w:top w:val="none" w:sz="0" w:space="0" w:color="auto"/>
                        <w:left w:val="none" w:sz="0" w:space="0" w:color="auto"/>
                        <w:bottom w:val="none" w:sz="0" w:space="0" w:color="auto"/>
                        <w:right w:val="none" w:sz="0" w:space="0" w:color="auto"/>
                      </w:divBdr>
                    </w:div>
                  </w:divsChild>
                </w:div>
                <w:div w:id="421265589">
                  <w:marLeft w:val="0"/>
                  <w:marRight w:val="0"/>
                  <w:marTop w:val="0"/>
                  <w:marBottom w:val="0"/>
                  <w:divBdr>
                    <w:top w:val="none" w:sz="0" w:space="0" w:color="auto"/>
                    <w:left w:val="none" w:sz="0" w:space="0" w:color="auto"/>
                    <w:bottom w:val="none" w:sz="0" w:space="0" w:color="auto"/>
                    <w:right w:val="none" w:sz="0" w:space="0" w:color="auto"/>
                  </w:divBdr>
                  <w:divsChild>
                    <w:div w:id="1778255292">
                      <w:marLeft w:val="0"/>
                      <w:marRight w:val="0"/>
                      <w:marTop w:val="0"/>
                      <w:marBottom w:val="0"/>
                      <w:divBdr>
                        <w:top w:val="none" w:sz="0" w:space="0" w:color="auto"/>
                        <w:left w:val="none" w:sz="0" w:space="0" w:color="auto"/>
                        <w:bottom w:val="none" w:sz="0" w:space="0" w:color="auto"/>
                        <w:right w:val="none" w:sz="0" w:space="0" w:color="auto"/>
                      </w:divBdr>
                    </w:div>
                  </w:divsChild>
                </w:div>
                <w:div w:id="466707298">
                  <w:marLeft w:val="0"/>
                  <w:marRight w:val="0"/>
                  <w:marTop w:val="0"/>
                  <w:marBottom w:val="0"/>
                  <w:divBdr>
                    <w:top w:val="none" w:sz="0" w:space="0" w:color="auto"/>
                    <w:left w:val="none" w:sz="0" w:space="0" w:color="auto"/>
                    <w:bottom w:val="none" w:sz="0" w:space="0" w:color="auto"/>
                    <w:right w:val="none" w:sz="0" w:space="0" w:color="auto"/>
                  </w:divBdr>
                  <w:divsChild>
                    <w:div w:id="1475565495">
                      <w:marLeft w:val="0"/>
                      <w:marRight w:val="0"/>
                      <w:marTop w:val="0"/>
                      <w:marBottom w:val="0"/>
                      <w:divBdr>
                        <w:top w:val="none" w:sz="0" w:space="0" w:color="auto"/>
                        <w:left w:val="none" w:sz="0" w:space="0" w:color="auto"/>
                        <w:bottom w:val="none" w:sz="0" w:space="0" w:color="auto"/>
                        <w:right w:val="none" w:sz="0" w:space="0" w:color="auto"/>
                      </w:divBdr>
                    </w:div>
                  </w:divsChild>
                </w:div>
                <w:div w:id="480314390">
                  <w:marLeft w:val="0"/>
                  <w:marRight w:val="0"/>
                  <w:marTop w:val="0"/>
                  <w:marBottom w:val="0"/>
                  <w:divBdr>
                    <w:top w:val="none" w:sz="0" w:space="0" w:color="auto"/>
                    <w:left w:val="none" w:sz="0" w:space="0" w:color="auto"/>
                    <w:bottom w:val="none" w:sz="0" w:space="0" w:color="auto"/>
                    <w:right w:val="none" w:sz="0" w:space="0" w:color="auto"/>
                  </w:divBdr>
                  <w:divsChild>
                    <w:div w:id="1391609218">
                      <w:marLeft w:val="0"/>
                      <w:marRight w:val="0"/>
                      <w:marTop w:val="0"/>
                      <w:marBottom w:val="0"/>
                      <w:divBdr>
                        <w:top w:val="none" w:sz="0" w:space="0" w:color="auto"/>
                        <w:left w:val="none" w:sz="0" w:space="0" w:color="auto"/>
                        <w:bottom w:val="none" w:sz="0" w:space="0" w:color="auto"/>
                        <w:right w:val="none" w:sz="0" w:space="0" w:color="auto"/>
                      </w:divBdr>
                    </w:div>
                  </w:divsChild>
                </w:div>
                <w:div w:id="534731276">
                  <w:marLeft w:val="0"/>
                  <w:marRight w:val="0"/>
                  <w:marTop w:val="0"/>
                  <w:marBottom w:val="0"/>
                  <w:divBdr>
                    <w:top w:val="none" w:sz="0" w:space="0" w:color="auto"/>
                    <w:left w:val="none" w:sz="0" w:space="0" w:color="auto"/>
                    <w:bottom w:val="none" w:sz="0" w:space="0" w:color="auto"/>
                    <w:right w:val="none" w:sz="0" w:space="0" w:color="auto"/>
                  </w:divBdr>
                  <w:divsChild>
                    <w:div w:id="1067918840">
                      <w:marLeft w:val="0"/>
                      <w:marRight w:val="0"/>
                      <w:marTop w:val="0"/>
                      <w:marBottom w:val="0"/>
                      <w:divBdr>
                        <w:top w:val="none" w:sz="0" w:space="0" w:color="auto"/>
                        <w:left w:val="none" w:sz="0" w:space="0" w:color="auto"/>
                        <w:bottom w:val="none" w:sz="0" w:space="0" w:color="auto"/>
                        <w:right w:val="none" w:sz="0" w:space="0" w:color="auto"/>
                      </w:divBdr>
                    </w:div>
                  </w:divsChild>
                </w:div>
                <w:div w:id="632029440">
                  <w:marLeft w:val="0"/>
                  <w:marRight w:val="0"/>
                  <w:marTop w:val="0"/>
                  <w:marBottom w:val="0"/>
                  <w:divBdr>
                    <w:top w:val="none" w:sz="0" w:space="0" w:color="auto"/>
                    <w:left w:val="none" w:sz="0" w:space="0" w:color="auto"/>
                    <w:bottom w:val="none" w:sz="0" w:space="0" w:color="auto"/>
                    <w:right w:val="none" w:sz="0" w:space="0" w:color="auto"/>
                  </w:divBdr>
                  <w:divsChild>
                    <w:div w:id="1893539569">
                      <w:marLeft w:val="0"/>
                      <w:marRight w:val="0"/>
                      <w:marTop w:val="0"/>
                      <w:marBottom w:val="0"/>
                      <w:divBdr>
                        <w:top w:val="none" w:sz="0" w:space="0" w:color="auto"/>
                        <w:left w:val="none" w:sz="0" w:space="0" w:color="auto"/>
                        <w:bottom w:val="none" w:sz="0" w:space="0" w:color="auto"/>
                        <w:right w:val="none" w:sz="0" w:space="0" w:color="auto"/>
                      </w:divBdr>
                    </w:div>
                  </w:divsChild>
                </w:div>
                <w:div w:id="663048232">
                  <w:marLeft w:val="0"/>
                  <w:marRight w:val="0"/>
                  <w:marTop w:val="0"/>
                  <w:marBottom w:val="0"/>
                  <w:divBdr>
                    <w:top w:val="none" w:sz="0" w:space="0" w:color="auto"/>
                    <w:left w:val="none" w:sz="0" w:space="0" w:color="auto"/>
                    <w:bottom w:val="none" w:sz="0" w:space="0" w:color="auto"/>
                    <w:right w:val="none" w:sz="0" w:space="0" w:color="auto"/>
                  </w:divBdr>
                  <w:divsChild>
                    <w:div w:id="2126388907">
                      <w:marLeft w:val="0"/>
                      <w:marRight w:val="0"/>
                      <w:marTop w:val="0"/>
                      <w:marBottom w:val="0"/>
                      <w:divBdr>
                        <w:top w:val="none" w:sz="0" w:space="0" w:color="auto"/>
                        <w:left w:val="none" w:sz="0" w:space="0" w:color="auto"/>
                        <w:bottom w:val="none" w:sz="0" w:space="0" w:color="auto"/>
                        <w:right w:val="none" w:sz="0" w:space="0" w:color="auto"/>
                      </w:divBdr>
                    </w:div>
                  </w:divsChild>
                </w:div>
                <w:div w:id="672875513">
                  <w:marLeft w:val="0"/>
                  <w:marRight w:val="0"/>
                  <w:marTop w:val="0"/>
                  <w:marBottom w:val="0"/>
                  <w:divBdr>
                    <w:top w:val="none" w:sz="0" w:space="0" w:color="auto"/>
                    <w:left w:val="none" w:sz="0" w:space="0" w:color="auto"/>
                    <w:bottom w:val="none" w:sz="0" w:space="0" w:color="auto"/>
                    <w:right w:val="none" w:sz="0" w:space="0" w:color="auto"/>
                  </w:divBdr>
                  <w:divsChild>
                    <w:div w:id="2040087734">
                      <w:marLeft w:val="0"/>
                      <w:marRight w:val="0"/>
                      <w:marTop w:val="0"/>
                      <w:marBottom w:val="0"/>
                      <w:divBdr>
                        <w:top w:val="none" w:sz="0" w:space="0" w:color="auto"/>
                        <w:left w:val="none" w:sz="0" w:space="0" w:color="auto"/>
                        <w:bottom w:val="none" w:sz="0" w:space="0" w:color="auto"/>
                        <w:right w:val="none" w:sz="0" w:space="0" w:color="auto"/>
                      </w:divBdr>
                    </w:div>
                  </w:divsChild>
                </w:div>
                <w:div w:id="702559365">
                  <w:marLeft w:val="0"/>
                  <w:marRight w:val="0"/>
                  <w:marTop w:val="0"/>
                  <w:marBottom w:val="0"/>
                  <w:divBdr>
                    <w:top w:val="none" w:sz="0" w:space="0" w:color="auto"/>
                    <w:left w:val="none" w:sz="0" w:space="0" w:color="auto"/>
                    <w:bottom w:val="none" w:sz="0" w:space="0" w:color="auto"/>
                    <w:right w:val="none" w:sz="0" w:space="0" w:color="auto"/>
                  </w:divBdr>
                  <w:divsChild>
                    <w:div w:id="1221818794">
                      <w:marLeft w:val="0"/>
                      <w:marRight w:val="0"/>
                      <w:marTop w:val="0"/>
                      <w:marBottom w:val="0"/>
                      <w:divBdr>
                        <w:top w:val="none" w:sz="0" w:space="0" w:color="auto"/>
                        <w:left w:val="none" w:sz="0" w:space="0" w:color="auto"/>
                        <w:bottom w:val="none" w:sz="0" w:space="0" w:color="auto"/>
                        <w:right w:val="none" w:sz="0" w:space="0" w:color="auto"/>
                      </w:divBdr>
                    </w:div>
                  </w:divsChild>
                </w:div>
                <w:div w:id="712390244">
                  <w:marLeft w:val="0"/>
                  <w:marRight w:val="0"/>
                  <w:marTop w:val="0"/>
                  <w:marBottom w:val="0"/>
                  <w:divBdr>
                    <w:top w:val="none" w:sz="0" w:space="0" w:color="auto"/>
                    <w:left w:val="none" w:sz="0" w:space="0" w:color="auto"/>
                    <w:bottom w:val="none" w:sz="0" w:space="0" w:color="auto"/>
                    <w:right w:val="none" w:sz="0" w:space="0" w:color="auto"/>
                  </w:divBdr>
                  <w:divsChild>
                    <w:div w:id="144051829">
                      <w:marLeft w:val="0"/>
                      <w:marRight w:val="0"/>
                      <w:marTop w:val="0"/>
                      <w:marBottom w:val="0"/>
                      <w:divBdr>
                        <w:top w:val="none" w:sz="0" w:space="0" w:color="auto"/>
                        <w:left w:val="none" w:sz="0" w:space="0" w:color="auto"/>
                        <w:bottom w:val="none" w:sz="0" w:space="0" w:color="auto"/>
                        <w:right w:val="none" w:sz="0" w:space="0" w:color="auto"/>
                      </w:divBdr>
                    </w:div>
                  </w:divsChild>
                </w:div>
                <w:div w:id="719864379">
                  <w:marLeft w:val="0"/>
                  <w:marRight w:val="0"/>
                  <w:marTop w:val="0"/>
                  <w:marBottom w:val="0"/>
                  <w:divBdr>
                    <w:top w:val="none" w:sz="0" w:space="0" w:color="auto"/>
                    <w:left w:val="none" w:sz="0" w:space="0" w:color="auto"/>
                    <w:bottom w:val="none" w:sz="0" w:space="0" w:color="auto"/>
                    <w:right w:val="none" w:sz="0" w:space="0" w:color="auto"/>
                  </w:divBdr>
                  <w:divsChild>
                    <w:div w:id="1894805896">
                      <w:marLeft w:val="0"/>
                      <w:marRight w:val="0"/>
                      <w:marTop w:val="0"/>
                      <w:marBottom w:val="0"/>
                      <w:divBdr>
                        <w:top w:val="none" w:sz="0" w:space="0" w:color="auto"/>
                        <w:left w:val="none" w:sz="0" w:space="0" w:color="auto"/>
                        <w:bottom w:val="none" w:sz="0" w:space="0" w:color="auto"/>
                        <w:right w:val="none" w:sz="0" w:space="0" w:color="auto"/>
                      </w:divBdr>
                    </w:div>
                  </w:divsChild>
                </w:div>
                <w:div w:id="745223058">
                  <w:marLeft w:val="0"/>
                  <w:marRight w:val="0"/>
                  <w:marTop w:val="0"/>
                  <w:marBottom w:val="0"/>
                  <w:divBdr>
                    <w:top w:val="none" w:sz="0" w:space="0" w:color="auto"/>
                    <w:left w:val="none" w:sz="0" w:space="0" w:color="auto"/>
                    <w:bottom w:val="none" w:sz="0" w:space="0" w:color="auto"/>
                    <w:right w:val="none" w:sz="0" w:space="0" w:color="auto"/>
                  </w:divBdr>
                  <w:divsChild>
                    <w:div w:id="937636692">
                      <w:marLeft w:val="0"/>
                      <w:marRight w:val="0"/>
                      <w:marTop w:val="0"/>
                      <w:marBottom w:val="0"/>
                      <w:divBdr>
                        <w:top w:val="none" w:sz="0" w:space="0" w:color="auto"/>
                        <w:left w:val="none" w:sz="0" w:space="0" w:color="auto"/>
                        <w:bottom w:val="none" w:sz="0" w:space="0" w:color="auto"/>
                        <w:right w:val="none" w:sz="0" w:space="0" w:color="auto"/>
                      </w:divBdr>
                    </w:div>
                  </w:divsChild>
                </w:div>
                <w:div w:id="755445745">
                  <w:marLeft w:val="0"/>
                  <w:marRight w:val="0"/>
                  <w:marTop w:val="0"/>
                  <w:marBottom w:val="0"/>
                  <w:divBdr>
                    <w:top w:val="none" w:sz="0" w:space="0" w:color="auto"/>
                    <w:left w:val="none" w:sz="0" w:space="0" w:color="auto"/>
                    <w:bottom w:val="none" w:sz="0" w:space="0" w:color="auto"/>
                    <w:right w:val="none" w:sz="0" w:space="0" w:color="auto"/>
                  </w:divBdr>
                  <w:divsChild>
                    <w:div w:id="1163549937">
                      <w:marLeft w:val="0"/>
                      <w:marRight w:val="0"/>
                      <w:marTop w:val="0"/>
                      <w:marBottom w:val="0"/>
                      <w:divBdr>
                        <w:top w:val="none" w:sz="0" w:space="0" w:color="auto"/>
                        <w:left w:val="none" w:sz="0" w:space="0" w:color="auto"/>
                        <w:bottom w:val="none" w:sz="0" w:space="0" w:color="auto"/>
                        <w:right w:val="none" w:sz="0" w:space="0" w:color="auto"/>
                      </w:divBdr>
                    </w:div>
                  </w:divsChild>
                </w:div>
                <w:div w:id="783302498">
                  <w:marLeft w:val="0"/>
                  <w:marRight w:val="0"/>
                  <w:marTop w:val="0"/>
                  <w:marBottom w:val="0"/>
                  <w:divBdr>
                    <w:top w:val="none" w:sz="0" w:space="0" w:color="auto"/>
                    <w:left w:val="none" w:sz="0" w:space="0" w:color="auto"/>
                    <w:bottom w:val="none" w:sz="0" w:space="0" w:color="auto"/>
                    <w:right w:val="none" w:sz="0" w:space="0" w:color="auto"/>
                  </w:divBdr>
                  <w:divsChild>
                    <w:div w:id="796341006">
                      <w:marLeft w:val="0"/>
                      <w:marRight w:val="0"/>
                      <w:marTop w:val="0"/>
                      <w:marBottom w:val="0"/>
                      <w:divBdr>
                        <w:top w:val="none" w:sz="0" w:space="0" w:color="auto"/>
                        <w:left w:val="none" w:sz="0" w:space="0" w:color="auto"/>
                        <w:bottom w:val="none" w:sz="0" w:space="0" w:color="auto"/>
                        <w:right w:val="none" w:sz="0" w:space="0" w:color="auto"/>
                      </w:divBdr>
                    </w:div>
                  </w:divsChild>
                </w:div>
                <w:div w:id="783424095">
                  <w:marLeft w:val="0"/>
                  <w:marRight w:val="0"/>
                  <w:marTop w:val="0"/>
                  <w:marBottom w:val="0"/>
                  <w:divBdr>
                    <w:top w:val="none" w:sz="0" w:space="0" w:color="auto"/>
                    <w:left w:val="none" w:sz="0" w:space="0" w:color="auto"/>
                    <w:bottom w:val="none" w:sz="0" w:space="0" w:color="auto"/>
                    <w:right w:val="none" w:sz="0" w:space="0" w:color="auto"/>
                  </w:divBdr>
                  <w:divsChild>
                    <w:div w:id="100104028">
                      <w:marLeft w:val="0"/>
                      <w:marRight w:val="0"/>
                      <w:marTop w:val="0"/>
                      <w:marBottom w:val="0"/>
                      <w:divBdr>
                        <w:top w:val="none" w:sz="0" w:space="0" w:color="auto"/>
                        <w:left w:val="none" w:sz="0" w:space="0" w:color="auto"/>
                        <w:bottom w:val="none" w:sz="0" w:space="0" w:color="auto"/>
                        <w:right w:val="none" w:sz="0" w:space="0" w:color="auto"/>
                      </w:divBdr>
                    </w:div>
                  </w:divsChild>
                </w:div>
                <w:div w:id="801457509">
                  <w:marLeft w:val="0"/>
                  <w:marRight w:val="0"/>
                  <w:marTop w:val="0"/>
                  <w:marBottom w:val="0"/>
                  <w:divBdr>
                    <w:top w:val="none" w:sz="0" w:space="0" w:color="auto"/>
                    <w:left w:val="none" w:sz="0" w:space="0" w:color="auto"/>
                    <w:bottom w:val="none" w:sz="0" w:space="0" w:color="auto"/>
                    <w:right w:val="none" w:sz="0" w:space="0" w:color="auto"/>
                  </w:divBdr>
                  <w:divsChild>
                    <w:div w:id="1077438362">
                      <w:marLeft w:val="0"/>
                      <w:marRight w:val="0"/>
                      <w:marTop w:val="0"/>
                      <w:marBottom w:val="0"/>
                      <w:divBdr>
                        <w:top w:val="none" w:sz="0" w:space="0" w:color="auto"/>
                        <w:left w:val="none" w:sz="0" w:space="0" w:color="auto"/>
                        <w:bottom w:val="none" w:sz="0" w:space="0" w:color="auto"/>
                        <w:right w:val="none" w:sz="0" w:space="0" w:color="auto"/>
                      </w:divBdr>
                    </w:div>
                  </w:divsChild>
                </w:div>
                <w:div w:id="826172844">
                  <w:marLeft w:val="0"/>
                  <w:marRight w:val="0"/>
                  <w:marTop w:val="0"/>
                  <w:marBottom w:val="0"/>
                  <w:divBdr>
                    <w:top w:val="none" w:sz="0" w:space="0" w:color="auto"/>
                    <w:left w:val="none" w:sz="0" w:space="0" w:color="auto"/>
                    <w:bottom w:val="none" w:sz="0" w:space="0" w:color="auto"/>
                    <w:right w:val="none" w:sz="0" w:space="0" w:color="auto"/>
                  </w:divBdr>
                  <w:divsChild>
                    <w:div w:id="2112969068">
                      <w:marLeft w:val="0"/>
                      <w:marRight w:val="0"/>
                      <w:marTop w:val="0"/>
                      <w:marBottom w:val="0"/>
                      <w:divBdr>
                        <w:top w:val="none" w:sz="0" w:space="0" w:color="auto"/>
                        <w:left w:val="none" w:sz="0" w:space="0" w:color="auto"/>
                        <w:bottom w:val="none" w:sz="0" w:space="0" w:color="auto"/>
                        <w:right w:val="none" w:sz="0" w:space="0" w:color="auto"/>
                      </w:divBdr>
                    </w:div>
                  </w:divsChild>
                </w:div>
                <w:div w:id="840240615">
                  <w:marLeft w:val="0"/>
                  <w:marRight w:val="0"/>
                  <w:marTop w:val="0"/>
                  <w:marBottom w:val="0"/>
                  <w:divBdr>
                    <w:top w:val="none" w:sz="0" w:space="0" w:color="auto"/>
                    <w:left w:val="none" w:sz="0" w:space="0" w:color="auto"/>
                    <w:bottom w:val="none" w:sz="0" w:space="0" w:color="auto"/>
                    <w:right w:val="none" w:sz="0" w:space="0" w:color="auto"/>
                  </w:divBdr>
                  <w:divsChild>
                    <w:div w:id="1944455900">
                      <w:marLeft w:val="0"/>
                      <w:marRight w:val="0"/>
                      <w:marTop w:val="0"/>
                      <w:marBottom w:val="0"/>
                      <w:divBdr>
                        <w:top w:val="none" w:sz="0" w:space="0" w:color="auto"/>
                        <w:left w:val="none" w:sz="0" w:space="0" w:color="auto"/>
                        <w:bottom w:val="none" w:sz="0" w:space="0" w:color="auto"/>
                        <w:right w:val="none" w:sz="0" w:space="0" w:color="auto"/>
                      </w:divBdr>
                    </w:div>
                  </w:divsChild>
                </w:div>
                <w:div w:id="857960509">
                  <w:marLeft w:val="0"/>
                  <w:marRight w:val="0"/>
                  <w:marTop w:val="0"/>
                  <w:marBottom w:val="0"/>
                  <w:divBdr>
                    <w:top w:val="none" w:sz="0" w:space="0" w:color="auto"/>
                    <w:left w:val="none" w:sz="0" w:space="0" w:color="auto"/>
                    <w:bottom w:val="none" w:sz="0" w:space="0" w:color="auto"/>
                    <w:right w:val="none" w:sz="0" w:space="0" w:color="auto"/>
                  </w:divBdr>
                  <w:divsChild>
                    <w:div w:id="939216893">
                      <w:marLeft w:val="0"/>
                      <w:marRight w:val="0"/>
                      <w:marTop w:val="0"/>
                      <w:marBottom w:val="0"/>
                      <w:divBdr>
                        <w:top w:val="none" w:sz="0" w:space="0" w:color="auto"/>
                        <w:left w:val="none" w:sz="0" w:space="0" w:color="auto"/>
                        <w:bottom w:val="none" w:sz="0" w:space="0" w:color="auto"/>
                        <w:right w:val="none" w:sz="0" w:space="0" w:color="auto"/>
                      </w:divBdr>
                    </w:div>
                  </w:divsChild>
                </w:div>
                <w:div w:id="858616822">
                  <w:marLeft w:val="0"/>
                  <w:marRight w:val="0"/>
                  <w:marTop w:val="0"/>
                  <w:marBottom w:val="0"/>
                  <w:divBdr>
                    <w:top w:val="none" w:sz="0" w:space="0" w:color="auto"/>
                    <w:left w:val="none" w:sz="0" w:space="0" w:color="auto"/>
                    <w:bottom w:val="none" w:sz="0" w:space="0" w:color="auto"/>
                    <w:right w:val="none" w:sz="0" w:space="0" w:color="auto"/>
                  </w:divBdr>
                  <w:divsChild>
                    <w:div w:id="317541072">
                      <w:marLeft w:val="0"/>
                      <w:marRight w:val="0"/>
                      <w:marTop w:val="0"/>
                      <w:marBottom w:val="0"/>
                      <w:divBdr>
                        <w:top w:val="none" w:sz="0" w:space="0" w:color="auto"/>
                        <w:left w:val="none" w:sz="0" w:space="0" w:color="auto"/>
                        <w:bottom w:val="none" w:sz="0" w:space="0" w:color="auto"/>
                        <w:right w:val="none" w:sz="0" w:space="0" w:color="auto"/>
                      </w:divBdr>
                    </w:div>
                  </w:divsChild>
                </w:div>
                <w:div w:id="871845226">
                  <w:marLeft w:val="0"/>
                  <w:marRight w:val="0"/>
                  <w:marTop w:val="0"/>
                  <w:marBottom w:val="0"/>
                  <w:divBdr>
                    <w:top w:val="none" w:sz="0" w:space="0" w:color="auto"/>
                    <w:left w:val="none" w:sz="0" w:space="0" w:color="auto"/>
                    <w:bottom w:val="none" w:sz="0" w:space="0" w:color="auto"/>
                    <w:right w:val="none" w:sz="0" w:space="0" w:color="auto"/>
                  </w:divBdr>
                  <w:divsChild>
                    <w:div w:id="1274484355">
                      <w:marLeft w:val="0"/>
                      <w:marRight w:val="0"/>
                      <w:marTop w:val="0"/>
                      <w:marBottom w:val="0"/>
                      <w:divBdr>
                        <w:top w:val="none" w:sz="0" w:space="0" w:color="auto"/>
                        <w:left w:val="none" w:sz="0" w:space="0" w:color="auto"/>
                        <w:bottom w:val="none" w:sz="0" w:space="0" w:color="auto"/>
                        <w:right w:val="none" w:sz="0" w:space="0" w:color="auto"/>
                      </w:divBdr>
                    </w:div>
                  </w:divsChild>
                </w:div>
                <w:div w:id="915936343">
                  <w:marLeft w:val="0"/>
                  <w:marRight w:val="0"/>
                  <w:marTop w:val="0"/>
                  <w:marBottom w:val="0"/>
                  <w:divBdr>
                    <w:top w:val="none" w:sz="0" w:space="0" w:color="auto"/>
                    <w:left w:val="none" w:sz="0" w:space="0" w:color="auto"/>
                    <w:bottom w:val="none" w:sz="0" w:space="0" w:color="auto"/>
                    <w:right w:val="none" w:sz="0" w:space="0" w:color="auto"/>
                  </w:divBdr>
                  <w:divsChild>
                    <w:div w:id="1892686027">
                      <w:marLeft w:val="0"/>
                      <w:marRight w:val="0"/>
                      <w:marTop w:val="0"/>
                      <w:marBottom w:val="0"/>
                      <w:divBdr>
                        <w:top w:val="none" w:sz="0" w:space="0" w:color="auto"/>
                        <w:left w:val="none" w:sz="0" w:space="0" w:color="auto"/>
                        <w:bottom w:val="none" w:sz="0" w:space="0" w:color="auto"/>
                        <w:right w:val="none" w:sz="0" w:space="0" w:color="auto"/>
                      </w:divBdr>
                    </w:div>
                  </w:divsChild>
                </w:div>
                <w:div w:id="926693682">
                  <w:marLeft w:val="0"/>
                  <w:marRight w:val="0"/>
                  <w:marTop w:val="0"/>
                  <w:marBottom w:val="0"/>
                  <w:divBdr>
                    <w:top w:val="none" w:sz="0" w:space="0" w:color="auto"/>
                    <w:left w:val="none" w:sz="0" w:space="0" w:color="auto"/>
                    <w:bottom w:val="none" w:sz="0" w:space="0" w:color="auto"/>
                    <w:right w:val="none" w:sz="0" w:space="0" w:color="auto"/>
                  </w:divBdr>
                  <w:divsChild>
                    <w:div w:id="1811635598">
                      <w:marLeft w:val="0"/>
                      <w:marRight w:val="0"/>
                      <w:marTop w:val="0"/>
                      <w:marBottom w:val="0"/>
                      <w:divBdr>
                        <w:top w:val="none" w:sz="0" w:space="0" w:color="auto"/>
                        <w:left w:val="none" w:sz="0" w:space="0" w:color="auto"/>
                        <w:bottom w:val="none" w:sz="0" w:space="0" w:color="auto"/>
                        <w:right w:val="none" w:sz="0" w:space="0" w:color="auto"/>
                      </w:divBdr>
                    </w:div>
                  </w:divsChild>
                </w:div>
                <w:div w:id="934051264">
                  <w:marLeft w:val="0"/>
                  <w:marRight w:val="0"/>
                  <w:marTop w:val="0"/>
                  <w:marBottom w:val="0"/>
                  <w:divBdr>
                    <w:top w:val="none" w:sz="0" w:space="0" w:color="auto"/>
                    <w:left w:val="none" w:sz="0" w:space="0" w:color="auto"/>
                    <w:bottom w:val="none" w:sz="0" w:space="0" w:color="auto"/>
                    <w:right w:val="none" w:sz="0" w:space="0" w:color="auto"/>
                  </w:divBdr>
                  <w:divsChild>
                    <w:div w:id="468090640">
                      <w:marLeft w:val="0"/>
                      <w:marRight w:val="0"/>
                      <w:marTop w:val="0"/>
                      <w:marBottom w:val="0"/>
                      <w:divBdr>
                        <w:top w:val="none" w:sz="0" w:space="0" w:color="auto"/>
                        <w:left w:val="none" w:sz="0" w:space="0" w:color="auto"/>
                        <w:bottom w:val="none" w:sz="0" w:space="0" w:color="auto"/>
                        <w:right w:val="none" w:sz="0" w:space="0" w:color="auto"/>
                      </w:divBdr>
                    </w:div>
                  </w:divsChild>
                </w:div>
                <w:div w:id="936713841">
                  <w:marLeft w:val="0"/>
                  <w:marRight w:val="0"/>
                  <w:marTop w:val="0"/>
                  <w:marBottom w:val="0"/>
                  <w:divBdr>
                    <w:top w:val="none" w:sz="0" w:space="0" w:color="auto"/>
                    <w:left w:val="none" w:sz="0" w:space="0" w:color="auto"/>
                    <w:bottom w:val="none" w:sz="0" w:space="0" w:color="auto"/>
                    <w:right w:val="none" w:sz="0" w:space="0" w:color="auto"/>
                  </w:divBdr>
                  <w:divsChild>
                    <w:div w:id="293758537">
                      <w:marLeft w:val="0"/>
                      <w:marRight w:val="0"/>
                      <w:marTop w:val="0"/>
                      <w:marBottom w:val="0"/>
                      <w:divBdr>
                        <w:top w:val="none" w:sz="0" w:space="0" w:color="auto"/>
                        <w:left w:val="none" w:sz="0" w:space="0" w:color="auto"/>
                        <w:bottom w:val="none" w:sz="0" w:space="0" w:color="auto"/>
                        <w:right w:val="none" w:sz="0" w:space="0" w:color="auto"/>
                      </w:divBdr>
                    </w:div>
                  </w:divsChild>
                </w:div>
                <w:div w:id="936789852">
                  <w:marLeft w:val="0"/>
                  <w:marRight w:val="0"/>
                  <w:marTop w:val="0"/>
                  <w:marBottom w:val="0"/>
                  <w:divBdr>
                    <w:top w:val="none" w:sz="0" w:space="0" w:color="auto"/>
                    <w:left w:val="none" w:sz="0" w:space="0" w:color="auto"/>
                    <w:bottom w:val="none" w:sz="0" w:space="0" w:color="auto"/>
                    <w:right w:val="none" w:sz="0" w:space="0" w:color="auto"/>
                  </w:divBdr>
                  <w:divsChild>
                    <w:div w:id="2134207177">
                      <w:marLeft w:val="0"/>
                      <w:marRight w:val="0"/>
                      <w:marTop w:val="0"/>
                      <w:marBottom w:val="0"/>
                      <w:divBdr>
                        <w:top w:val="none" w:sz="0" w:space="0" w:color="auto"/>
                        <w:left w:val="none" w:sz="0" w:space="0" w:color="auto"/>
                        <w:bottom w:val="none" w:sz="0" w:space="0" w:color="auto"/>
                        <w:right w:val="none" w:sz="0" w:space="0" w:color="auto"/>
                      </w:divBdr>
                    </w:div>
                  </w:divsChild>
                </w:div>
                <w:div w:id="938567765">
                  <w:marLeft w:val="0"/>
                  <w:marRight w:val="0"/>
                  <w:marTop w:val="0"/>
                  <w:marBottom w:val="0"/>
                  <w:divBdr>
                    <w:top w:val="none" w:sz="0" w:space="0" w:color="auto"/>
                    <w:left w:val="none" w:sz="0" w:space="0" w:color="auto"/>
                    <w:bottom w:val="none" w:sz="0" w:space="0" w:color="auto"/>
                    <w:right w:val="none" w:sz="0" w:space="0" w:color="auto"/>
                  </w:divBdr>
                  <w:divsChild>
                    <w:div w:id="1137458602">
                      <w:marLeft w:val="0"/>
                      <w:marRight w:val="0"/>
                      <w:marTop w:val="0"/>
                      <w:marBottom w:val="0"/>
                      <w:divBdr>
                        <w:top w:val="none" w:sz="0" w:space="0" w:color="auto"/>
                        <w:left w:val="none" w:sz="0" w:space="0" w:color="auto"/>
                        <w:bottom w:val="none" w:sz="0" w:space="0" w:color="auto"/>
                        <w:right w:val="none" w:sz="0" w:space="0" w:color="auto"/>
                      </w:divBdr>
                    </w:div>
                  </w:divsChild>
                </w:div>
                <w:div w:id="946087407">
                  <w:marLeft w:val="0"/>
                  <w:marRight w:val="0"/>
                  <w:marTop w:val="0"/>
                  <w:marBottom w:val="0"/>
                  <w:divBdr>
                    <w:top w:val="none" w:sz="0" w:space="0" w:color="auto"/>
                    <w:left w:val="none" w:sz="0" w:space="0" w:color="auto"/>
                    <w:bottom w:val="none" w:sz="0" w:space="0" w:color="auto"/>
                    <w:right w:val="none" w:sz="0" w:space="0" w:color="auto"/>
                  </w:divBdr>
                  <w:divsChild>
                    <w:div w:id="1505705199">
                      <w:marLeft w:val="0"/>
                      <w:marRight w:val="0"/>
                      <w:marTop w:val="0"/>
                      <w:marBottom w:val="0"/>
                      <w:divBdr>
                        <w:top w:val="none" w:sz="0" w:space="0" w:color="auto"/>
                        <w:left w:val="none" w:sz="0" w:space="0" w:color="auto"/>
                        <w:bottom w:val="none" w:sz="0" w:space="0" w:color="auto"/>
                        <w:right w:val="none" w:sz="0" w:space="0" w:color="auto"/>
                      </w:divBdr>
                    </w:div>
                  </w:divsChild>
                </w:div>
                <w:div w:id="963120459">
                  <w:marLeft w:val="0"/>
                  <w:marRight w:val="0"/>
                  <w:marTop w:val="0"/>
                  <w:marBottom w:val="0"/>
                  <w:divBdr>
                    <w:top w:val="none" w:sz="0" w:space="0" w:color="auto"/>
                    <w:left w:val="none" w:sz="0" w:space="0" w:color="auto"/>
                    <w:bottom w:val="none" w:sz="0" w:space="0" w:color="auto"/>
                    <w:right w:val="none" w:sz="0" w:space="0" w:color="auto"/>
                  </w:divBdr>
                  <w:divsChild>
                    <w:div w:id="1389960779">
                      <w:marLeft w:val="0"/>
                      <w:marRight w:val="0"/>
                      <w:marTop w:val="0"/>
                      <w:marBottom w:val="0"/>
                      <w:divBdr>
                        <w:top w:val="none" w:sz="0" w:space="0" w:color="auto"/>
                        <w:left w:val="none" w:sz="0" w:space="0" w:color="auto"/>
                        <w:bottom w:val="none" w:sz="0" w:space="0" w:color="auto"/>
                        <w:right w:val="none" w:sz="0" w:space="0" w:color="auto"/>
                      </w:divBdr>
                    </w:div>
                  </w:divsChild>
                </w:div>
                <w:div w:id="976028619">
                  <w:marLeft w:val="0"/>
                  <w:marRight w:val="0"/>
                  <w:marTop w:val="0"/>
                  <w:marBottom w:val="0"/>
                  <w:divBdr>
                    <w:top w:val="none" w:sz="0" w:space="0" w:color="auto"/>
                    <w:left w:val="none" w:sz="0" w:space="0" w:color="auto"/>
                    <w:bottom w:val="none" w:sz="0" w:space="0" w:color="auto"/>
                    <w:right w:val="none" w:sz="0" w:space="0" w:color="auto"/>
                  </w:divBdr>
                  <w:divsChild>
                    <w:div w:id="1451050854">
                      <w:marLeft w:val="0"/>
                      <w:marRight w:val="0"/>
                      <w:marTop w:val="0"/>
                      <w:marBottom w:val="0"/>
                      <w:divBdr>
                        <w:top w:val="none" w:sz="0" w:space="0" w:color="auto"/>
                        <w:left w:val="none" w:sz="0" w:space="0" w:color="auto"/>
                        <w:bottom w:val="none" w:sz="0" w:space="0" w:color="auto"/>
                        <w:right w:val="none" w:sz="0" w:space="0" w:color="auto"/>
                      </w:divBdr>
                    </w:div>
                  </w:divsChild>
                </w:div>
                <w:div w:id="1050500481">
                  <w:marLeft w:val="0"/>
                  <w:marRight w:val="0"/>
                  <w:marTop w:val="0"/>
                  <w:marBottom w:val="0"/>
                  <w:divBdr>
                    <w:top w:val="none" w:sz="0" w:space="0" w:color="auto"/>
                    <w:left w:val="none" w:sz="0" w:space="0" w:color="auto"/>
                    <w:bottom w:val="none" w:sz="0" w:space="0" w:color="auto"/>
                    <w:right w:val="none" w:sz="0" w:space="0" w:color="auto"/>
                  </w:divBdr>
                  <w:divsChild>
                    <w:div w:id="1106847842">
                      <w:marLeft w:val="0"/>
                      <w:marRight w:val="0"/>
                      <w:marTop w:val="0"/>
                      <w:marBottom w:val="0"/>
                      <w:divBdr>
                        <w:top w:val="none" w:sz="0" w:space="0" w:color="auto"/>
                        <w:left w:val="none" w:sz="0" w:space="0" w:color="auto"/>
                        <w:bottom w:val="none" w:sz="0" w:space="0" w:color="auto"/>
                        <w:right w:val="none" w:sz="0" w:space="0" w:color="auto"/>
                      </w:divBdr>
                    </w:div>
                  </w:divsChild>
                </w:div>
                <w:div w:id="1057507529">
                  <w:marLeft w:val="0"/>
                  <w:marRight w:val="0"/>
                  <w:marTop w:val="0"/>
                  <w:marBottom w:val="0"/>
                  <w:divBdr>
                    <w:top w:val="none" w:sz="0" w:space="0" w:color="auto"/>
                    <w:left w:val="none" w:sz="0" w:space="0" w:color="auto"/>
                    <w:bottom w:val="none" w:sz="0" w:space="0" w:color="auto"/>
                    <w:right w:val="none" w:sz="0" w:space="0" w:color="auto"/>
                  </w:divBdr>
                  <w:divsChild>
                    <w:div w:id="393237631">
                      <w:marLeft w:val="0"/>
                      <w:marRight w:val="0"/>
                      <w:marTop w:val="0"/>
                      <w:marBottom w:val="0"/>
                      <w:divBdr>
                        <w:top w:val="none" w:sz="0" w:space="0" w:color="auto"/>
                        <w:left w:val="none" w:sz="0" w:space="0" w:color="auto"/>
                        <w:bottom w:val="none" w:sz="0" w:space="0" w:color="auto"/>
                        <w:right w:val="none" w:sz="0" w:space="0" w:color="auto"/>
                      </w:divBdr>
                    </w:div>
                  </w:divsChild>
                </w:div>
                <w:div w:id="1094667663">
                  <w:marLeft w:val="0"/>
                  <w:marRight w:val="0"/>
                  <w:marTop w:val="0"/>
                  <w:marBottom w:val="0"/>
                  <w:divBdr>
                    <w:top w:val="none" w:sz="0" w:space="0" w:color="auto"/>
                    <w:left w:val="none" w:sz="0" w:space="0" w:color="auto"/>
                    <w:bottom w:val="none" w:sz="0" w:space="0" w:color="auto"/>
                    <w:right w:val="none" w:sz="0" w:space="0" w:color="auto"/>
                  </w:divBdr>
                  <w:divsChild>
                    <w:div w:id="1096680787">
                      <w:marLeft w:val="0"/>
                      <w:marRight w:val="0"/>
                      <w:marTop w:val="0"/>
                      <w:marBottom w:val="0"/>
                      <w:divBdr>
                        <w:top w:val="none" w:sz="0" w:space="0" w:color="auto"/>
                        <w:left w:val="none" w:sz="0" w:space="0" w:color="auto"/>
                        <w:bottom w:val="none" w:sz="0" w:space="0" w:color="auto"/>
                        <w:right w:val="none" w:sz="0" w:space="0" w:color="auto"/>
                      </w:divBdr>
                    </w:div>
                  </w:divsChild>
                </w:div>
                <w:div w:id="1113283269">
                  <w:marLeft w:val="0"/>
                  <w:marRight w:val="0"/>
                  <w:marTop w:val="0"/>
                  <w:marBottom w:val="0"/>
                  <w:divBdr>
                    <w:top w:val="none" w:sz="0" w:space="0" w:color="auto"/>
                    <w:left w:val="none" w:sz="0" w:space="0" w:color="auto"/>
                    <w:bottom w:val="none" w:sz="0" w:space="0" w:color="auto"/>
                    <w:right w:val="none" w:sz="0" w:space="0" w:color="auto"/>
                  </w:divBdr>
                  <w:divsChild>
                    <w:div w:id="885872795">
                      <w:marLeft w:val="0"/>
                      <w:marRight w:val="0"/>
                      <w:marTop w:val="0"/>
                      <w:marBottom w:val="0"/>
                      <w:divBdr>
                        <w:top w:val="none" w:sz="0" w:space="0" w:color="auto"/>
                        <w:left w:val="none" w:sz="0" w:space="0" w:color="auto"/>
                        <w:bottom w:val="none" w:sz="0" w:space="0" w:color="auto"/>
                        <w:right w:val="none" w:sz="0" w:space="0" w:color="auto"/>
                      </w:divBdr>
                    </w:div>
                  </w:divsChild>
                </w:div>
                <w:div w:id="1117020666">
                  <w:marLeft w:val="0"/>
                  <w:marRight w:val="0"/>
                  <w:marTop w:val="0"/>
                  <w:marBottom w:val="0"/>
                  <w:divBdr>
                    <w:top w:val="none" w:sz="0" w:space="0" w:color="auto"/>
                    <w:left w:val="none" w:sz="0" w:space="0" w:color="auto"/>
                    <w:bottom w:val="none" w:sz="0" w:space="0" w:color="auto"/>
                    <w:right w:val="none" w:sz="0" w:space="0" w:color="auto"/>
                  </w:divBdr>
                  <w:divsChild>
                    <w:div w:id="1048408821">
                      <w:marLeft w:val="0"/>
                      <w:marRight w:val="0"/>
                      <w:marTop w:val="0"/>
                      <w:marBottom w:val="0"/>
                      <w:divBdr>
                        <w:top w:val="none" w:sz="0" w:space="0" w:color="auto"/>
                        <w:left w:val="none" w:sz="0" w:space="0" w:color="auto"/>
                        <w:bottom w:val="none" w:sz="0" w:space="0" w:color="auto"/>
                        <w:right w:val="none" w:sz="0" w:space="0" w:color="auto"/>
                      </w:divBdr>
                    </w:div>
                  </w:divsChild>
                </w:div>
                <w:div w:id="1140686732">
                  <w:marLeft w:val="0"/>
                  <w:marRight w:val="0"/>
                  <w:marTop w:val="0"/>
                  <w:marBottom w:val="0"/>
                  <w:divBdr>
                    <w:top w:val="none" w:sz="0" w:space="0" w:color="auto"/>
                    <w:left w:val="none" w:sz="0" w:space="0" w:color="auto"/>
                    <w:bottom w:val="none" w:sz="0" w:space="0" w:color="auto"/>
                    <w:right w:val="none" w:sz="0" w:space="0" w:color="auto"/>
                  </w:divBdr>
                  <w:divsChild>
                    <w:div w:id="1687368205">
                      <w:marLeft w:val="0"/>
                      <w:marRight w:val="0"/>
                      <w:marTop w:val="0"/>
                      <w:marBottom w:val="0"/>
                      <w:divBdr>
                        <w:top w:val="none" w:sz="0" w:space="0" w:color="auto"/>
                        <w:left w:val="none" w:sz="0" w:space="0" w:color="auto"/>
                        <w:bottom w:val="none" w:sz="0" w:space="0" w:color="auto"/>
                        <w:right w:val="none" w:sz="0" w:space="0" w:color="auto"/>
                      </w:divBdr>
                    </w:div>
                  </w:divsChild>
                </w:div>
                <w:div w:id="1247110731">
                  <w:marLeft w:val="0"/>
                  <w:marRight w:val="0"/>
                  <w:marTop w:val="0"/>
                  <w:marBottom w:val="0"/>
                  <w:divBdr>
                    <w:top w:val="none" w:sz="0" w:space="0" w:color="auto"/>
                    <w:left w:val="none" w:sz="0" w:space="0" w:color="auto"/>
                    <w:bottom w:val="none" w:sz="0" w:space="0" w:color="auto"/>
                    <w:right w:val="none" w:sz="0" w:space="0" w:color="auto"/>
                  </w:divBdr>
                  <w:divsChild>
                    <w:div w:id="479464487">
                      <w:marLeft w:val="0"/>
                      <w:marRight w:val="0"/>
                      <w:marTop w:val="0"/>
                      <w:marBottom w:val="0"/>
                      <w:divBdr>
                        <w:top w:val="none" w:sz="0" w:space="0" w:color="auto"/>
                        <w:left w:val="none" w:sz="0" w:space="0" w:color="auto"/>
                        <w:bottom w:val="none" w:sz="0" w:space="0" w:color="auto"/>
                        <w:right w:val="none" w:sz="0" w:space="0" w:color="auto"/>
                      </w:divBdr>
                    </w:div>
                  </w:divsChild>
                </w:div>
                <w:div w:id="1253321508">
                  <w:marLeft w:val="0"/>
                  <w:marRight w:val="0"/>
                  <w:marTop w:val="0"/>
                  <w:marBottom w:val="0"/>
                  <w:divBdr>
                    <w:top w:val="none" w:sz="0" w:space="0" w:color="auto"/>
                    <w:left w:val="none" w:sz="0" w:space="0" w:color="auto"/>
                    <w:bottom w:val="none" w:sz="0" w:space="0" w:color="auto"/>
                    <w:right w:val="none" w:sz="0" w:space="0" w:color="auto"/>
                  </w:divBdr>
                  <w:divsChild>
                    <w:div w:id="1442457721">
                      <w:marLeft w:val="0"/>
                      <w:marRight w:val="0"/>
                      <w:marTop w:val="0"/>
                      <w:marBottom w:val="0"/>
                      <w:divBdr>
                        <w:top w:val="none" w:sz="0" w:space="0" w:color="auto"/>
                        <w:left w:val="none" w:sz="0" w:space="0" w:color="auto"/>
                        <w:bottom w:val="none" w:sz="0" w:space="0" w:color="auto"/>
                        <w:right w:val="none" w:sz="0" w:space="0" w:color="auto"/>
                      </w:divBdr>
                    </w:div>
                  </w:divsChild>
                </w:div>
                <w:div w:id="1317495077">
                  <w:marLeft w:val="0"/>
                  <w:marRight w:val="0"/>
                  <w:marTop w:val="0"/>
                  <w:marBottom w:val="0"/>
                  <w:divBdr>
                    <w:top w:val="none" w:sz="0" w:space="0" w:color="auto"/>
                    <w:left w:val="none" w:sz="0" w:space="0" w:color="auto"/>
                    <w:bottom w:val="none" w:sz="0" w:space="0" w:color="auto"/>
                    <w:right w:val="none" w:sz="0" w:space="0" w:color="auto"/>
                  </w:divBdr>
                  <w:divsChild>
                    <w:div w:id="961157954">
                      <w:marLeft w:val="0"/>
                      <w:marRight w:val="0"/>
                      <w:marTop w:val="0"/>
                      <w:marBottom w:val="0"/>
                      <w:divBdr>
                        <w:top w:val="none" w:sz="0" w:space="0" w:color="auto"/>
                        <w:left w:val="none" w:sz="0" w:space="0" w:color="auto"/>
                        <w:bottom w:val="none" w:sz="0" w:space="0" w:color="auto"/>
                        <w:right w:val="none" w:sz="0" w:space="0" w:color="auto"/>
                      </w:divBdr>
                    </w:div>
                  </w:divsChild>
                </w:div>
                <w:div w:id="1341661925">
                  <w:marLeft w:val="0"/>
                  <w:marRight w:val="0"/>
                  <w:marTop w:val="0"/>
                  <w:marBottom w:val="0"/>
                  <w:divBdr>
                    <w:top w:val="none" w:sz="0" w:space="0" w:color="auto"/>
                    <w:left w:val="none" w:sz="0" w:space="0" w:color="auto"/>
                    <w:bottom w:val="none" w:sz="0" w:space="0" w:color="auto"/>
                    <w:right w:val="none" w:sz="0" w:space="0" w:color="auto"/>
                  </w:divBdr>
                  <w:divsChild>
                    <w:div w:id="805047155">
                      <w:marLeft w:val="0"/>
                      <w:marRight w:val="0"/>
                      <w:marTop w:val="0"/>
                      <w:marBottom w:val="0"/>
                      <w:divBdr>
                        <w:top w:val="none" w:sz="0" w:space="0" w:color="auto"/>
                        <w:left w:val="none" w:sz="0" w:space="0" w:color="auto"/>
                        <w:bottom w:val="none" w:sz="0" w:space="0" w:color="auto"/>
                        <w:right w:val="none" w:sz="0" w:space="0" w:color="auto"/>
                      </w:divBdr>
                    </w:div>
                  </w:divsChild>
                </w:div>
                <w:div w:id="1342928667">
                  <w:marLeft w:val="0"/>
                  <w:marRight w:val="0"/>
                  <w:marTop w:val="0"/>
                  <w:marBottom w:val="0"/>
                  <w:divBdr>
                    <w:top w:val="none" w:sz="0" w:space="0" w:color="auto"/>
                    <w:left w:val="none" w:sz="0" w:space="0" w:color="auto"/>
                    <w:bottom w:val="none" w:sz="0" w:space="0" w:color="auto"/>
                    <w:right w:val="none" w:sz="0" w:space="0" w:color="auto"/>
                  </w:divBdr>
                  <w:divsChild>
                    <w:div w:id="1655259943">
                      <w:marLeft w:val="0"/>
                      <w:marRight w:val="0"/>
                      <w:marTop w:val="0"/>
                      <w:marBottom w:val="0"/>
                      <w:divBdr>
                        <w:top w:val="none" w:sz="0" w:space="0" w:color="auto"/>
                        <w:left w:val="none" w:sz="0" w:space="0" w:color="auto"/>
                        <w:bottom w:val="none" w:sz="0" w:space="0" w:color="auto"/>
                        <w:right w:val="none" w:sz="0" w:space="0" w:color="auto"/>
                      </w:divBdr>
                    </w:div>
                  </w:divsChild>
                </w:div>
                <w:div w:id="1345475167">
                  <w:marLeft w:val="0"/>
                  <w:marRight w:val="0"/>
                  <w:marTop w:val="0"/>
                  <w:marBottom w:val="0"/>
                  <w:divBdr>
                    <w:top w:val="none" w:sz="0" w:space="0" w:color="auto"/>
                    <w:left w:val="none" w:sz="0" w:space="0" w:color="auto"/>
                    <w:bottom w:val="none" w:sz="0" w:space="0" w:color="auto"/>
                    <w:right w:val="none" w:sz="0" w:space="0" w:color="auto"/>
                  </w:divBdr>
                  <w:divsChild>
                    <w:div w:id="167450160">
                      <w:marLeft w:val="0"/>
                      <w:marRight w:val="0"/>
                      <w:marTop w:val="0"/>
                      <w:marBottom w:val="0"/>
                      <w:divBdr>
                        <w:top w:val="none" w:sz="0" w:space="0" w:color="auto"/>
                        <w:left w:val="none" w:sz="0" w:space="0" w:color="auto"/>
                        <w:bottom w:val="none" w:sz="0" w:space="0" w:color="auto"/>
                        <w:right w:val="none" w:sz="0" w:space="0" w:color="auto"/>
                      </w:divBdr>
                    </w:div>
                  </w:divsChild>
                </w:div>
                <w:div w:id="1349141293">
                  <w:marLeft w:val="0"/>
                  <w:marRight w:val="0"/>
                  <w:marTop w:val="0"/>
                  <w:marBottom w:val="0"/>
                  <w:divBdr>
                    <w:top w:val="none" w:sz="0" w:space="0" w:color="auto"/>
                    <w:left w:val="none" w:sz="0" w:space="0" w:color="auto"/>
                    <w:bottom w:val="none" w:sz="0" w:space="0" w:color="auto"/>
                    <w:right w:val="none" w:sz="0" w:space="0" w:color="auto"/>
                  </w:divBdr>
                  <w:divsChild>
                    <w:div w:id="1216430847">
                      <w:marLeft w:val="0"/>
                      <w:marRight w:val="0"/>
                      <w:marTop w:val="0"/>
                      <w:marBottom w:val="0"/>
                      <w:divBdr>
                        <w:top w:val="none" w:sz="0" w:space="0" w:color="auto"/>
                        <w:left w:val="none" w:sz="0" w:space="0" w:color="auto"/>
                        <w:bottom w:val="none" w:sz="0" w:space="0" w:color="auto"/>
                        <w:right w:val="none" w:sz="0" w:space="0" w:color="auto"/>
                      </w:divBdr>
                    </w:div>
                  </w:divsChild>
                </w:div>
                <w:div w:id="1355571204">
                  <w:marLeft w:val="0"/>
                  <w:marRight w:val="0"/>
                  <w:marTop w:val="0"/>
                  <w:marBottom w:val="0"/>
                  <w:divBdr>
                    <w:top w:val="none" w:sz="0" w:space="0" w:color="auto"/>
                    <w:left w:val="none" w:sz="0" w:space="0" w:color="auto"/>
                    <w:bottom w:val="none" w:sz="0" w:space="0" w:color="auto"/>
                    <w:right w:val="none" w:sz="0" w:space="0" w:color="auto"/>
                  </w:divBdr>
                  <w:divsChild>
                    <w:div w:id="1762683663">
                      <w:marLeft w:val="0"/>
                      <w:marRight w:val="0"/>
                      <w:marTop w:val="0"/>
                      <w:marBottom w:val="0"/>
                      <w:divBdr>
                        <w:top w:val="none" w:sz="0" w:space="0" w:color="auto"/>
                        <w:left w:val="none" w:sz="0" w:space="0" w:color="auto"/>
                        <w:bottom w:val="none" w:sz="0" w:space="0" w:color="auto"/>
                        <w:right w:val="none" w:sz="0" w:space="0" w:color="auto"/>
                      </w:divBdr>
                    </w:div>
                  </w:divsChild>
                </w:div>
                <w:div w:id="1383752252">
                  <w:marLeft w:val="0"/>
                  <w:marRight w:val="0"/>
                  <w:marTop w:val="0"/>
                  <w:marBottom w:val="0"/>
                  <w:divBdr>
                    <w:top w:val="none" w:sz="0" w:space="0" w:color="auto"/>
                    <w:left w:val="none" w:sz="0" w:space="0" w:color="auto"/>
                    <w:bottom w:val="none" w:sz="0" w:space="0" w:color="auto"/>
                    <w:right w:val="none" w:sz="0" w:space="0" w:color="auto"/>
                  </w:divBdr>
                  <w:divsChild>
                    <w:div w:id="1018045538">
                      <w:marLeft w:val="0"/>
                      <w:marRight w:val="0"/>
                      <w:marTop w:val="0"/>
                      <w:marBottom w:val="0"/>
                      <w:divBdr>
                        <w:top w:val="none" w:sz="0" w:space="0" w:color="auto"/>
                        <w:left w:val="none" w:sz="0" w:space="0" w:color="auto"/>
                        <w:bottom w:val="none" w:sz="0" w:space="0" w:color="auto"/>
                        <w:right w:val="none" w:sz="0" w:space="0" w:color="auto"/>
                      </w:divBdr>
                    </w:div>
                  </w:divsChild>
                </w:div>
                <w:div w:id="1402024590">
                  <w:marLeft w:val="0"/>
                  <w:marRight w:val="0"/>
                  <w:marTop w:val="0"/>
                  <w:marBottom w:val="0"/>
                  <w:divBdr>
                    <w:top w:val="none" w:sz="0" w:space="0" w:color="auto"/>
                    <w:left w:val="none" w:sz="0" w:space="0" w:color="auto"/>
                    <w:bottom w:val="none" w:sz="0" w:space="0" w:color="auto"/>
                    <w:right w:val="none" w:sz="0" w:space="0" w:color="auto"/>
                  </w:divBdr>
                  <w:divsChild>
                    <w:div w:id="405230009">
                      <w:marLeft w:val="0"/>
                      <w:marRight w:val="0"/>
                      <w:marTop w:val="0"/>
                      <w:marBottom w:val="0"/>
                      <w:divBdr>
                        <w:top w:val="none" w:sz="0" w:space="0" w:color="auto"/>
                        <w:left w:val="none" w:sz="0" w:space="0" w:color="auto"/>
                        <w:bottom w:val="none" w:sz="0" w:space="0" w:color="auto"/>
                        <w:right w:val="none" w:sz="0" w:space="0" w:color="auto"/>
                      </w:divBdr>
                    </w:div>
                  </w:divsChild>
                </w:div>
                <w:div w:id="1420953663">
                  <w:marLeft w:val="0"/>
                  <w:marRight w:val="0"/>
                  <w:marTop w:val="0"/>
                  <w:marBottom w:val="0"/>
                  <w:divBdr>
                    <w:top w:val="none" w:sz="0" w:space="0" w:color="auto"/>
                    <w:left w:val="none" w:sz="0" w:space="0" w:color="auto"/>
                    <w:bottom w:val="none" w:sz="0" w:space="0" w:color="auto"/>
                    <w:right w:val="none" w:sz="0" w:space="0" w:color="auto"/>
                  </w:divBdr>
                  <w:divsChild>
                    <w:div w:id="952631495">
                      <w:marLeft w:val="0"/>
                      <w:marRight w:val="0"/>
                      <w:marTop w:val="0"/>
                      <w:marBottom w:val="0"/>
                      <w:divBdr>
                        <w:top w:val="none" w:sz="0" w:space="0" w:color="auto"/>
                        <w:left w:val="none" w:sz="0" w:space="0" w:color="auto"/>
                        <w:bottom w:val="none" w:sz="0" w:space="0" w:color="auto"/>
                        <w:right w:val="none" w:sz="0" w:space="0" w:color="auto"/>
                      </w:divBdr>
                    </w:div>
                  </w:divsChild>
                </w:div>
                <w:div w:id="1432822872">
                  <w:marLeft w:val="0"/>
                  <w:marRight w:val="0"/>
                  <w:marTop w:val="0"/>
                  <w:marBottom w:val="0"/>
                  <w:divBdr>
                    <w:top w:val="none" w:sz="0" w:space="0" w:color="auto"/>
                    <w:left w:val="none" w:sz="0" w:space="0" w:color="auto"/>
                    <w:bottom w:val="none" w:sz="0" w:space="0" w:color="auto"/>
                    <w:right w:val="none" w:sz="0" w:space="0" w:color="auto"/>
                  </w:divBdr>
                  <w:divsChild>
                    <w:div w:id="818301786">
                      <w:marLeft w:val="0"/>
                      <w:marRight w:val="0"/>
                      <w:marTop w:val="0"/>
                      <w:marBottom w:val="0"/>
                      <w:divBdr>
                        <w:top w:val="none" w:sz="0" w:space="0" w:color="auto"/>
                        <w:left w:val="none" w:sz="0" w:space="0" w:color="auto"/>
                        <w:bottom w:val="none" w:sz="0" w:space="0" w:color="auto"/>
                        <w:right w:val="none" w:sz="0" w:space="0" w:color="auto"/>
                      </w:divBdr>
                    </w:div>
                  </w:divsChild>
                </w:div>
                <w:div w:id="1474757911">
                  <w:marLeft w:val="0"/>
                  <w:marRight w:val="0"/>
                  <w:marTop w:val="0"/>
                  <w:marBottom w:val="0"/>
                  <w:divBdr>
                    <w:top w:val="none" w:sz="0" w:space="0" w:color="auto"/>
                    <w:left w:val="none" w:sz="0" w:space="0" w:color="auto"/>
                    <w:bottom w:val="none" w:sz="0" w:space="0" w:color="auto"/>
                    <w:right w:val="none" w:sz="0" w:space="0" w:color="auto"/>
                  </w:divBdr>
                  <w:divsChild>
                    <w:div w:id="1622028934">
                      <w:marLeft w:val="0"/>
                      <w:marRight w:val="0"/>
                      <w:marTop w:val="0"/>
                      <w:marBottom w:val="0"/>
                      <w:divBdr>
                        <w:top w:val="none" w:sz="0" w:space="0" w:color="auto"/>
                        <w:left w:val="none" w:sz="0" w:space="0" w:color="auto"/>
                        <w:bottom w:val="none" w:sz="0" w:space="0" w:color="auto"/>
                        <w:right w:val="none" w:sz="0" w:space="0" w:color="auto"/>
                      </w:divBdr>
                    </w:div>
                  </w:divsChild>
                </w:div>
                <w:div w:id="1485004690">
                  <w:marLeft w:val="0"/>
                  <w:marRight w:val="0"/>
                  <w:marTop w:val="0"/>
                  <w:marBottom w:val="0"/>
                  <w:divBdr>
                    <w:top w:val="none" w:sz="0" w:space="0" w:color="auto"/>
                    <w:left w:val="none" w:sz="0" w:space="0" w:color="auto"/>
                    <w:bottom w:val="none" w:sz="0" w:space="0" w:color="auto"/>
                    <w:right w:val="none" w:sz="0" w:space="0" w:color="auto"/>
                  </w:divBdr>
                  <w:divsChild>
                    <w:div w:id="819540537">
                      <w:marLeft w:val="0"/>
                      <w:marRight w:val="0"/>
                      <w:marTop w:val="0"/>
                      <w:marBottom w:val="0"/>
                      <w:divBdr>
                        <w:top w:val="none" w:sz="0" w:space="0" w:color="auto"/>
                        <w:left w:val="none" w:sz="0" w:space="0" w:color="auto"/>
                        <w:bottom w:val="none" w:sz="0" w:space="0" w:color="auto"/>
                        <w:right w:val="none" w:sz="0" w:space="0" w:color="auto"/>
                      </w:divBdr>
                    </w:div>
                  </w:divsChild>
                </w:div>
                <w:div w:id="1498227101">
                  <w:marLeft w:val="0"/>
                  <w:marRight w:val="0"/>
                  <w:marTop w:val="0"/>
                  <w:marBottom w:val="0"/>
                  <w:divBdr>
                    <w:top w:val="none" w:sz="0" w:space="0" w:color="auto"/>
                    <w:left w:val="none" w:sz="0" w:space="0" w:color="auto"/>
                    <w:bottom w:val="none" w:sz="0" w:space="0" w:color="auto"/>
                    <w:right w:val="none" w:sz="0" w:space="0" w:color="auto"/>
                  </w:divBdr>
                  <w:divsChild>
                    <w:div w:id="391544273">
                      <w:marLeft w:val="0"/>
                      <w:marRight w:val="0"/>
                      <w:marTop w:val="0"/>
                      <w:marBottom w:val="0"/>
                      <w:divBdr>
                        <w:top w:val="none" w:sz="0" w:space="0" w:color="auto"/>
                        <w:left w:val="none" w:sz="0" w:space="0" w:color="auto"/>
                        <w:bottom w:val="none" w:sz="0" w:space="0" w:color="auto"/>
                        <w:right w:val="none" w:sz="0" w:space="0" w:color="auto"/>
                      </w:divBdr>
                    </w:div>
                  </w:divsChild>
                </w:div>
                <w:div w:id="1527021221">
                  <w:marLeft w:val="0"/>
                  <w:marRight w:val="0"/>
                  <w:marTop w:val="0"/>
                  <w:marBottom w:val="0"/>
                  <w:divBdr>
                    <w:top w:val="none" w:sz="0" w:space="0" w:color="auto"/>
                    <w:left w:val="none" w:sz="0" w:space="0" w:color="auto"/>
                    <w:bottom w:val="none" w:sz="0" w:space="0" w:color="auto"/>
                    <w:right w:val="none" w:sz="0" w:space="0" w:color="auto"/>
                  </w:divBdr>
                  <w:divsChild>
                    <w:div w:id="367722588">
                      <w:marLeft w:val="0"/>
                      <w:marRight w:val="0"/>
                      <w:marTop w:val="0"/>
                      <w:marBottom w:val="0"/>
                      <w:divBdr>
                        <w:top w:val="none" w:sz="0" w:space="0" w:color="auto"/>
                        <w:left w:val="none" w:sz="0" w:space="0" w:color="auto"/>
                        <w:bottom w:val="none" w:sz="0" w:space="0" w:color="auto"/>
                        <w:right w:val="none" w:sz="0" w:space="0" w:color="auto"/>
                      </w:divBdr>
                    </w:div>
                  </w:divsChild>
                </w:div>
                <w:div w:id="1563641469">
                  <w:marLeft w:val="0"/>
                  <w:marRight w:val="0"/>
                  <w:marTop w:val="0"/>
                  <w:marBottom w:val="0"/>
                  <w:divBdr>
                    <w:top w:val="none" w:sz="0" w:space="0" w:color="auto"/>
                    <w:left w:val="none" w:sz="0" w:space="0" w:color="auto"/>
                    <w:bottom w:val="none" w:sz="0" w:space="0" w:color="auto"/>
                    <w:right w:val="none" w:sz="0" w:space="0" w:color="auto"/>
                  </w:divBdr>
                  <w:divsChild>
                    <w:div w:id="87507428">
                      <w:marLeft w:val="0"/>
                      <w:marRight w:val="0"/>
                      <w:marTop w:val="0"/>
                      <w:marBottom w:val="0"/>
                      <w:divBdr>
                        <w:top w:val="none" w:sz="0" w:space="0" w:color="auto"/>
                        <w:left w:val="none" w:sz="0" w:space="0" w:color="auto"/>
                        <w:bottom w:val="none" w:sz="0" w:space="0" w:color="auto"/>
                        <w:right w:val="none" w:sz="0" w:space="0" w:color="auto"/>
                      </w:divBdr>
                    </w:div>
                  </w:divsChild>
                </w:div>
                <w:div w:id="1594968637">
                  <w:marLeft w:val="0"/>
                  <w:marRight w:val="0"/>
                  <w:marTop w:val="0"/>
                  <w:marBottom w:val="0"/>
                  <w:divBdr>
                    <w:top w:val="none" w:sz="0" w:space="0" w:color="auto"/>
                    <w:left w:val="none" w:sz="0" w:space="0" w:color="auto"/>
                    <w:bottom w:val="none" w:sz="0" w:space="0" w:color="auto"/>
                    <w:right w:val="none" w:sz="0" w:space="0" w:color="auto"/>
                  </w:divBdr>
                  <w:divsChild>
                    <w:div w:id="976761288">
                      <w:marLeft w:val="0"/>
                      <w:marRight w:val="0"/>
                      <w:marTop w:val="0"/>
                      <w:marBottom w:val="0"/>
                      <w:divBdr>
                        <w:top w:val="none" w:sz="0" w:space="0" w:color="auto"/>
                        <w:left w:val="none" w:sz="0" w:space="0" w:color="auto"/>
                        <w:bottom w:val="none" w:sz="0" w:space="0" w:color="auto"/>
                        <w:right w:val="none" w:sz="0" w:space="0" w:color="auto"/>
                      </w:divBdr>
                    </w:div>
                  </w:divsChild>
                </w:div>
                <w:div w:id="1616476381">
                  <w:marLeft w:val="0"/>
                  <w:marRight w:val="0"/>
                  <w:marTop w:val="0"/>
                  <w:marBottom w:val="0"/>
                  <w:divBdr>
                    <w:top w:val="none" w:sz="0" w:space="0" w:color="auto"/>
                    <w:left w:val="none" w:sz="0" w:space="0" w:color="auto"/>
                    <w:bottom w:val="none" w:sz="0" w:space="0" w:color="auto"/>
                    <w:right w:val="none" w:sz="0" w:space="0" w:color="auto"/>
                  </w:divBdr>
                  <w:divsChild>
                    <w:div w:id="1925334574">
                      <w:marLeft w:val="0"/>
                      <w:marRight w:val="0"/>
                      <w:marTop w:val="0"/>
                      <w:marBottom w:val="0"/>
                      <w:divBdr>
                        <w:top w:val="none" w:sz="0" w:space="0" w:color="auto"/>
                        <w:left w:val="none" w:sz="0" w:space="0" w:color="auto"/>
                        <w:bottom w:val="none" w:sz="0" w:space="0" w:color="auto"/>
                        <w:right w:val="none" w:sz="0" w:space="0" w:color="auto"/>
                      </w:divBdr>
                    </w:div>
                  </w:divsChild>
                </w:div>
                <w:div w:id="1658800186">
                  <w:marLeft w:val="0"/>
                  <w:marRight w:val="0"/>
                  <w:marTop w:val="0"/>
                  <w:marBottom w:val="0"/>
                  <w:divBdr>
                    <w:top w:val="none" w:sz="0" w:space="0" w:color="auto"/>
                    <w:left w:val="none" w:sz="0" w:space="0" w:color="auto"/>
                    <w:bottom w:val="none" w:sz="0" w:space="0" w:color="auto"/>
                    <w:right w:val="none" w:sz="0" w:space="0" w:color="auto"/>
                  </w:divBdr>
                  <w:divsChild>
                    <w:div w:id="1827741921">
                      <w:marLeft w:val="0"/>
                      <w:marRight w:val="0"/>
                      <w:marTop w:val="0"/>
                      <w:marBottom w:val="0"/>
                      <w:divBdr>
                        <w:top w:val="none" w:sz="0" w:space="0" w:color="auto"/>
                        <w:left w:val="none" w:sz="0" w:space="0" w:color="auto"/>
                        <w:bottom w:val="none" w:sz="0" w:space="0" w:color="auto"/>
                        <w:right w:val="none" w:sz="0" w:space="0" w:color="auto"/>
                      </w:divBdr>
                    </w:div>
                  </w:divsChild>
                </w:div>
                <w:div w:id="1670207183">
                  <w:marLeft w:val="0"/>
                  <w:marRight w:val="0"/>
                  <w:marTop w:val="0"/>
                  <w:marBottom w:val="0"/>
                  <w:divBdr>
                    <w:top w:val="none" w:sz="0" w:space="0" w:color="auto"/>
                    <w:left w:val="none" w:sz="0" w:space="0" w:color="auto"/>
                    <w:bottom w:val="none" w:sz="0" w:space="0" w:color="auto"/>
                    <w:right w:val="none" w:sz="0" w:space="0" w:color="auto"/>
                  </w:divBdr>
                  <w:divsChild>
                    <w:div w:id="1416823771">
                      <w:marLeft w:val="0"/>
                      <w:marRight w:val="0"/>
                      <w:marTop w:val="0"/>
                      <w:marBottom w:val="0"/>
                      <w:divBdr>
                        <w:top w:val="none" w:sz="0" w:space="0" w:color="auto"/>
                        <w:left w:val="none" w:sz="0" w:space="0" w:color="auto"/>
                        <w:bottom w:val="none" w:sz="0" w:space="0" w:color="auto"/>
                        <w:right w:val="none" w:sz="0" w:space="0" w:color="auto"/>
                      </w:divBdr>
                    </w:div>
                  </w:divsChild>
                </w:div>
                <w:div w:id="1678850762">
                  <w:marLeft w:val="0"/>
                  <w:marRight w:val="0"/>
                  <w:marTop w:val="0"/>
                  <w:marBottom w:val="0"/>
                  <w:divBdr>
                    <w:top w:val="none" w:sz="0" w:space="0" w:color="auto"/>
                    <w:left w:val="none" w:sz="0" w:space="0" w:color="auto"/>
                    <w:bottom w:val="none" w:sz="0" w:space="0" w:color="auto"/>
                    <w:right w:val="none" w:sz="0" w:space="0" w:color="auto"/>
                  </w:divBdr>
                  <w:divsChild>
                    <w:div w:id="885726356">
                      <w:marLeft w:val="0"/>
                      <w:marRight w:val="0"/>
                      <w:marTop w:val="0"/>
                      <w:marBottom w:val="0"/>
                      <w:divBdr>
                        <w:top w:val="none" w:sz="0" w:space="0" w:color="auto"/>
                        <w:left w:val="none" w:sz="0" w:space="0" w:color="auto"/>
                        <w:bottom w:val="none" w:sz="0" w:space="0" w:color="auto"/>
                        <w:right w:val="none" w:sz="0" w:space="0" w:color="auto"/>
                      </w:divBdr>
                    </w:div>
                  </w:divsChild>
                </w:div>
                <w:div w:id="1680615428">
                  <w:marLeft w:val="0"/>
                  <w:marRight w:val="0"/>
                  <w:marTop w:val="0"/>
                  <w:marBottom w:val="0"/>
                  <w:divBdr>
                    <w:top w:val="none" w:sz="0" w:space="0" w:color="auto"/>
                    <w:left w:val="none" w:sz="0" w:space="0" w:color="auto"/>
                    <w:bottom w:val="none" w:sz="0" w:space="0" w:color="auto"/>
                    <w:right w:val="none" w:sz="0" w:space="0" w:color="auto"/>
                  </w:divBdr>
                  <w:divsChild>
                    <w:div w:id="915699529">
                      <w:marLeft w:val="0"/>
                      <w:marRight w:val="0"/>
                      <w:marTop w:val="0"/>
                      <w:marBottom w:val="0"/>
                      <w:divBdr>
                        <w:top w:val="none" w:sz="0" w:space="0" w:color="auto"/>
                        <w:left w:val="none" w:sz="0" w:space="0" w:color="auto"/>
                        <w:bottom w:val="none" w:sz="0" w:space="0" w:color="auto"/>
                        <w:right w:val="none" w:sz="0" w:space="0" w:color="auto"/>
                      </w:divBdr>
                    </w:div>
                  </w:divsChild>
                </w:div>
                <w:div w:id="1681080116">
                  <w:marLeft w:val="0"/>
                  <w:marRight w:val="0"/>
                  <w:marTop w:val="0"/>
                  <w:marBottom w:val="0"/>
                  <w:divBdr>
                    <w:top w:val="none" w:sz="0" w:space="0" w:color="auto"/>
                    <w:left w:val="none" w:sz="0" w:space="0" w:color="auto"/>
                    <w:bottom w:val="none" w:sz="0" w:space="0" w:color="auto"/>
                    <w:right w:val="none" w:sz="0" w:space="0" w:color="auto"/>
                  </w:divBdr>
                  <w:divsChild>
                    <w:div w:id="150950133">
                      <w:marLeft w:val="0"/>
                      <w:marRight w:val="0"/>
                      <w:marTop w:val="0"/>
                      <w:marBottom w:val="0"/>
                      <w:divBdr>
                        <w:top w:val="none" w:sz="0" w:space="0" w:color="auto"/>
                        <w:left w:val="none" w:sz="0" w:space="0" w:color="auto"/>
                        <w:bottom w:val="none" w:sz="0" w:space="0" w:color="auto"/>
                        <w:right w:val="none" w:sz="0" w:space="0" w:color="auto"/>
                      </w:divBdr>
                    </w:div>
                  </w:divsChild>
                </w:div>
                <w:div w:id="1684817025">
                  <w:marLeft w:val="0"/>
                  <w:marRight w:val="0"/>
                  <w:marTop w:val="0"/>
                  <w:marBottom w:val="0"/>
                  <w:divBdr>
                    <w:top w:val="none" w:sz="0" w:space="0" w:color="auto"/>
                    <w:left w:val="none" w:sz="0" w:space="0" w:color="auto"/>
                    <w:bottom w:val="none" w:sz="0" w:space="0" w:color="auto"/>
                    <w:right w:val="none" w:sz="0" w:space="0" w:color="auto"/>
                  </w:divBdr>
                  <w:divsChild>
                    <w:div w:id="1834446288">
                      <w:marLeft w:val="0"/>
                      <w:marRight w:val="0"/>
                      <w:marTop w:val="0"/>
                      <w:marBottom w:val="0"/>
                      <w:divBdr>
                        <w:top w:val="none" w:sz="0" w:space="0" w:color="auto"/>
                        <w:left w:val="none" w:sz="0" w:space="0" w:color="auto"/>
                        <w:bottom w:val="none" w:sz="0" w:space="0" w:color="auto"/>
                        <w:right w:val="none" w:sz="0" w:space="0" w:color="auto"/>
                      </w:divBdr>
                    </w:div>
                  </w:divsChild>
                </w:div>
                <w:div w:id="1689139519">
                  <w:marLeft w:val="0"/>
                  <w:marRight w:val="0"/>
                  <w:marTop w:val="0"/>
                  <w:marBottom w:val="0"/>
                  <w:divBdr>
                    <w:top w:val="none" w:sz="0" w:space="0" w:color="auto"/>
                    <w:left w:val="none" w:sz="0" w:space="0" w:color="auto"/>
                    <w:bottom w:val="none" w:sz="0" w:space="0" w:color="auto"/>
                    <w:right w:val="none" w:sz="0" w:space="0" w:color="auto"/>
                  </w:divBdr>
                  <w:divsChild>
                    <w:div w:id="974136775">
                      <w:marLeft w:val="0"/>
                      <w:marRight w:val="0"/>
                      <w:marTop w:val="0"/>
                      <w:marBottom w:val="0"/>
                      <w:divBdr>
                        <w:top w:val="none" w:sz="0" w:space="0" w:color="auto"/>
                        <w:left w:val="none" w:sz="0" w:space="0" w:color="auto"/>
                        <w:bottom w:val="none" w:sz="0" w:space="0" w:color="auto"/>
                        <w:right w:val="none" w:sz="0" w:space="0" w:color="auto"/>
                      </w:divBdr>
                    </w:div>
                  </w:divsChild>
                </w:div>
                <w:div w:id="1707485031">
                  <w:marLeft w:val="0"/>
                  <w:marRight w:val="0"/>
                  <w:marTop w:val="0"/>
                  <w:marBottom w:val="0"/>
                  <w:divBdr>
                    <w:top w:val="none" w:sz="0" w:space="0" w:color="auto"/>
                    <w:left w:val="none" w:sz="0" w:space="0" w:color="auto"/>
                    <w:bottom w:val="none" w:sz="0" w:space="0" w:color="auto"/>
                    <w:right w:val="none" w:sz="0" w:space="0" w:color="auto"/>
                  </w:divBdr>
                  <w:divsChild>
                    <w:div w:id="1765030972">
                      <w:marLeft w:val="0"/>
                      <w:marRight w:val="0"/>
                      <w:marTop w:val="0"/>
                      <w:marBottom w:val="0"/>
                      <w:divBdr>
                        <w:top w:val="none" w:sz="0" w:space="0" w:color="auto"/>
                        <w:left w:val="none" w:sz="0" w:space="0" w:color="auto"/>
                        <w:bottom w:val="none" w:sz="0" w:space="0" w:color="auto"/>
                        <w:right w:val="none" w:sz="0" w:space="0" w:color="auto"/>
                      </w:divBdr>
                    </w:div>
                  </w:divsChild>
                </w:div>
                <w:div w:id="1743067590">
                  <w:marLeft w:val="0"/>
                  <w:marRight w:val="0"/>
                  <w:marTop w:val="0"/>
                  <w:marBottom w:val="0"/>
                  <w:divBdr>
                    <w:top w:val="none" w:sz="0" w:space="0" w:color="auto"/>
                    <w:left w:val="none" w:sz="0" w:space="0" w:color="auto"/>
                    <w:bottom w:val="none" w:sz="0" w:space="0" w:color="auto"/>
                    <w:right w:val="none" w:sz="0" w:space="0" w:color="auto"/>
                  </w:divBdr>
                  <w:divsChild>
                    <w:div w:id="1026370048">
                      <w:marLeft w:val="0"/>
                      <w:marRight w:val="0"/>
                      <w:marTop w:val="0"/>
                      <w:marBottom w:val="0"/>
                      <w:divBdr>
                        <w:top w:val="none" w:sz="0" w:space="0" w:color="auto"/>
                        <w:left w:val="none" w:sz="0" w:space="0" w:color="auto"/>
                        <w:bottom w:val="none" w:sz="0" w:space="0" w:color="auto"/>
                        <w:right w:val="none" w:sz="0" w:space="0" w:color="auto"/>
                      </w:divBdr>
                    </w:div>
                  </w:divsChild>
                </w:div>
                <w:div w:id="1773547498">
                  <w:marLeft w:val="0"/>
                  <w:marRight w:val="0"/>
                  <w:marTop w:val="0"/>
                  <w:marBottom w:val="0"/>
                  <w:divBdr>
                    <w:top w:val="none" w:sz="0" w:space="0" w:color="auto"/>
                    <w:left w:val="none" w:sz="0" w:space="0" w:color="auto"/>
                    <w:bottom w:val="none" w:sz="0" w:space="0" w:color="auto"/>
                    <w:right w:val="none" w:sz="0" w:space="0" w:color="auto"/>
                  </w:divBdr>
                  <w:divsChild>
                    <w:div w:id="1230842742">
                      <w:marLeft w:val="0"/>
                      <w:marRight w:val="0"/>
                      <w:marTop w:val="0"/>
                      <w:marBottom w:val="0"/>
                      <w:divBdr>
                        <w:top w:val="none" w:sz="0" w:space="0" w:color="auto"/>
                        <w:left w:val="none" w:sz="0" w:space="0" w:color="auto"/>
                        <w:bottom w:val="none" w:sz="0" w:space="0" w:color="auto"/>
                        <w:right w:val="none" w:sz="0" w:space="0" w:color="auto"/>
                      </w:divBdr>
                    </w:div>
                  </w:divsChild>
                </w:div>
                <w:div w:id="1786385080">
                  <w:marLeft w:val="0"/>
                  <w:marRight w:val="0"/>
                  <w:marTop w:val="0"/>
                  <w:marBottom w:val="0"/>
                  <w:divBdr>
                    <w:top w:val="none" w:sz="0" w:space="0" w:color="auto"/>
                    <w:left w:val="none" w:sz="0" w:space="0" w:color="auto"/>
                    <w:bottom w:val="none" w:sz="0" w:space="0" w:color="auto"/>
                    <w:right w:val="none" w:sz="0" w:space="0" w:color="auto"/>
                  </w:divBdr>
                  <w:divsChild>
                    <w:div w:id="577053304">
                      <w:marLeft w:val="0"/>
                      <w:marRight w:val="0"/>
                      <w:marTop w:val="0"/>
                      <w:marBottom w:val="0"/>
                      <w:divBdr>
                        <w:top w:val="none" w:sz="0" w:space="0" w:color="auto"/>
                        <w:left w:val="none" w:sz="0" w:space="0" w:color="auto"/>
                        <w:bottom w:val="none" w:sz="0" w:space="0" w:color="auto"/>
                        <w:right w:val="none" w:sz="0" w:space="0" w:color="auto"/>
                      </w:divBdr>
                    </w:div>
                  </w:divsChild>
                </w:div>
                <w:div w:id="1824542667">
                  <w:marLeft w:val="0"/>
                  <w:marRight w:val="0"/>
                  <w:marTop w:val="0"/>
                  <w:marBottom w:val="0"/>
                  <w:divBdr>
                    <w:top w:val="none" w:sz="0" w:space="0" w:color="auto"/>
                    <w:left w:val="none" w:sz="0" w:space="0" w:color="auto"/>
                    <w:bottom w:val="none" w:sz="0" w:space="0" w:color="auto"/>
                    <w:right w:val="none" w:sz="0" w:space="0" w:color="auto"/>
                  </w:divBdr>
                  <w:divsChild>
                    <w:div w:id="390814519">
                      <w:marLeft w:val="0"/>
                      <w:marRight w:val="0"/>
                      <w:marTop w:val="0"/>
                      <w:marBottom w:val="0"/>
                      <w:divBdr>
                        <w:top w:val="none" w:sz="0" w:space="0" w:color="auto"/>
                        <w:left w:val="none" w:sz="0" w:space="0" w:color="auto"/>
                        <w:bottom w:val="none" w:sz="0" w:space="0" w:color="auto"/>
                        <w:right w:val="none" w:sz="0" w:space="0" w:color="auto"/>
                      </w:divBdr>
                    </w:div>
                  </w:divsChild>
                </w:div>
                <w:div w:id="1831168816">
                  <w:marLeft w:val="0"/>
                  <w:marRight w:val="0"/>
                  <w:marTop w:val="0"/>
                  <w:marBottom w:val="0"/>
                  <w:divBdr>
                    <w:top w:val="none" w:sz="0" w:space="0" w:color="auto"/>
                    <w:left w:val="none" w:sz="0" w:space="0" w:color="auto"/>
                    <w:bottom w:val="none" w:sz="0" w:space="0" w:color="auto"/>
                    <w:right w:val="none" w:sz="0" w:space="0" w:color="auto"/>
                  </w:divBdr>
                  <w:divsChild>
                    <w:div w:id="1053775267">
                      <w:marLeft w:val="0"/>
                      <w:marRight w:val="0"/>
                      <w:marTop w:val="0"/>
                      <w:marBottom w:val="0"/>
                      <w:divBdr>
                        <w:top w:val="none" w:sz="0" w:space="0" w:color="auto"/>
                        <w:left w:val="none" w:sz="0" w:space="0" w:color="auto"/>
                        <w:bottom w:val="none" w:sz="0" w:space="0" w:color="auto"/>
                        <w:right w:val="none" w:sz="0" w:space="0" w:color="auto"/>
                      </w:divBdr>
                    </w:div>
                  </w:divsChild>
                </w:div>
                <w:div w:id="1876768335">
                  <w:marLeft w:val="0"/>
                  <w:marRight w:val="0"/>
                  <w:marTop w:val="0"/>
                  <w:marBottom w:val="0"/>
                  <w:divBdr>
                    <w:top w:val="none" w:sz="0" w:space="0" w:color="auto"/>
                    <w:left w:val="none" w:sz="0" w:space="0" w:color="auto"/>
                    <w:bottom w:val="none" w:sz="0" w:space="0" w:color="auto"/>
                    <w:right w:val="none" w:sz="0" w:space="0" w:color="auto"/>
                  </w:divBdr>
                  <w:divsChild>
                    <w:div w:id="1422944173">
                      <w:marLeft w:val="0"/>
                      <w:marRight w:val="0"/>
                      <w:marTop w:val="0"/>
                      <w:marBottom w:val="0"/>
                      <w:divBdr>
                        <w:top w:val="none" w:sz="0" w:space="0" w:color="auto"/>
                        <w:left w:val="none" w:sz="0" w:space="0" w:color="auto"/>
                        <w:bottom w:val="none" w:sz="0" w:space="0" w:color="auto"/>
                        <w:right w:val="none" w:sz="0" w:space="0" w:color="auto"/>
                      </w:divBdr>
                    </w:div>
                  </w:divsChild>
                </w:div>
                <w:div w:id="1878079716">
                  <w:marLeft w:val="0"/>
                  <w:marRight w:val="0"/>
                  <w:marTop w:val="0"/>
                  <w:marBottom w:val="0"/>
                  <w:divBdr>
                    <w:top w:val="none" w:sz="0" w:space="0" w:color="auto"/>
                    <w:left w:val="none" w:sz="0" w:space="0" w:color="auto"/>
                    <w:bottom w:val="none" w:sz="0" w:space="0" w:color="auto"/>
                    <w:right w:val="none" w:sz="0" w:space="0" w:color="auto"/>
                  </w:divBdr>
                  <w:divsChild>
                    <w:div w:id="516239580">
                      <w:marLeft w:val="0"/>
                      <w:marRight w:val="0"/>
                      <w:marTop w:val="0"/>
                      <w:marBottom w:val="0"/>
                      <w:divBdr>
                        <w:top w:val="none" w:sz="0" w:space="0" w:color="auto"/>
                        <w:left w:val="none" w:sz="0" w:space="0" w:color="auto"/>
                        <w:bottom w:val="none" w:sz="0" w:space="0" w:color="auto"/>
                        <w:right w:val="none" w:sz="0" w:space="0" w:color="auto"/>
                      </w:divBdr>
                    </w:div>
                  </w:divsChild>
                </w:div>
                <w:div w:id="1881938413">
                  <w:marLeft w:val="0"/>
                  <w:marRight w:val="0"/>
                  <w:marTop w:val="0"/>
                  <w:marBottom w:val="0"/>
                  <w:divBdr>
                    <w:top w:val="none" w:sz="0" w:space="0" w:color="auto"/>
                    <w:left w:val="none" w:sz="0" w:space="0" w:color="auto"/>
                    <w:bottom w:val="none" w:sz="0" w:space="0" w:color="auto"/>
                    <w:right w:val="none" w:sz="0" w:space="0" w:color="auto"/>
                  </w:divBdr>
                  <w:divsChild>
                    <w:div w:id="1173253017">
                      <w:marLeft w:val="0"/>
                      <w:marRight w:val="0"/>
                      <w:marTop w:val="0"/>
                      <w:marBottom w:val="0"/>
                      <w:divBdr>
                        <w:top w:val="none" w:sz="0" w:space="0" w:color="auto"/>
                        <w:left w:val="none" w:sz="0" w:space="0" w:color="auto"/>
                        <w:bottom w:val="none" w:sz="0" w:space="0" w:color="auto"/>
                        <w:right w:val="none" w:sz="0" w:space="0" w:color="auto"/>
                      </w:divBdr>
                    </w:div>
                  </w:divsChild>
                </w:div>
                <w:div w:id="1950580629">
                  <w:marLeft w:val="0"/>
                  <w:marRight w:val="0"/>
                  <w:marTop w:val="0"/>
                  <w:marBottom w:val="0"/>
                  <w:divBdr>
                    <w:top w:val="none" w:sz="0" w:space="0" w:color="auto"/>
                    <w:left w:val="none" w:sz="0" w:space="0" w:color="auto"/>
                    <w:bottom w:val="none" w:sz="0" w:space="0" w:color="auto"/>
                    <w:right w:val="none" w:sz="0" w:space="0" w:color="auto"/>
                  </w:divBdr>
                  <w:divsChild>
                    <w:div w:id="540214215">
                      <w:marLeft w:val="0"/>
                      <w:marRight w:val="0"/>
                      <w:marTop w:val="0"/>
                      <w:marBottom w:val="0"/>
                      <w:divBdr>
                        <w:top w:val="none" w:sz="0" w:space="0" w:color="auto"/>
                        <w:left w:val="none" w:sz="0" w:space="0" w:color="auto"/>
                        <w:bottom w:val="none" w:sz="0" w:space="0" w:color="auto"/>
                        <w:right w:val="none" w:sz="0" w:space="0" w:color="auto"/>
                      </w:divBdr>
                    </w:div>
                  </w:divsChild>
                </w:div>
                <w:div w:id="1957592061">
                  <w:marLeft w:val="0"/>
                  <w:marRight w:val="0"/>
                  <w:marTop w:val="0"/>
                  <w:marBottom w:val="0"/>
                  <w:divBdr>
                    <w:top w:val="none" w:sz="0" w:space="0" w:color="auto"/>
                    <w:left w:val="none" w:sz="0" w:space="0" w:color="auto"/>
                    <w:bottom w:val="none" w:sz="0" w:space="0" w:color="auto"/>
                    <w:right w:val="none" w:sz="0" w:space="0" w:color="auto"/>
                  </w:divBdr>
                  <w:divsChild>
                    <w:div w:id="1306013635">
                      <w:marLeft w:val="0"/>
                      <w:marRight w:val="0"/>
                      <w:marTop w:val="0"/>
                      <w:marBottom w:val="0"/>
                      <w:divBdr>
                        <w:top w:val="none" w:sz="0" w:space="0" w:color="auto"/>
                        <w:left w:val="none" w:sz="0" w:space="0" w:color="auto"/>
                        <w:bottom w:val="none" w:sz="0" w:space="0" w:color="auto"/>
                        <w:right w:val="none" w:sz="0" w:space="0" w:color="auto"/>
                      </w:divBdr>
                    </w:div>
                  </w:divsChild>
                </w:div>
                <w:div w:id="2044820260">
                  <w:marLeft w:val="0"/>
                  <w:marRight w:val="0"/>
                  <w:marTop w:val="0"/>
                  <w:marBottom w:val="0"/>
                  <w:divBdr>
                    <w:top w:val="none" w:sz="0" w:space="0" w:color="auto"/>
                    <w:left w:val="none" w:sz="0" w:space="0" w:color="auto"/>
                    <w:bottom w:val="none" w:sz="0" w:space="0" w:color="auto"/>
                    <w:right w:val="none" w:sz="0" w:space="0" w:color="auto"/>
                  </w:divBdr>
                  <w:divsChild>
                    <w:div w:id="1952085917">
                      <w:marLeft w:val="0"/>
                      <w:marRight w:val="0"/>
                      <w:marTop w:val="0"/>
                      <w:marBottom w:val="0"/>
                      <w:divBdr>
                        <w:top w:val="none" w:sz="0" w:space="0" w:color="auto"/>
                        <w:left w:val="none" w:sz="0" w:space="0" w:color="auto"/>
                        <w:bottom w:val="none" w:sz="0" w:space="0" w:color="auto"/>
                        <w:right w:val="none" w:sz="0" w:space="0" w:color="auto"/>
                      </w:divBdr>
                    </w:div>
                  </w:divsChild>
                </w:div>
                <w:div w:id="2051106682">
                  <w:marLeft w:val="0"/>
                  <w:marRight w:val="0"/>
                  <w:marTop w:val="0"/>
                  <w:marBottom w:val="0"/>
                  <w:divBdr>
                    <w:top w:val="none" w:sz="0" w:space="0" w:color="auto"/>
                    <w:left w:val="none" w:sz="0" w:space="0" w:color="auto"/>
                    <w:bottom w:val="none" w:sz="0" w:space="0" w:color="auto"/>
                    <w:right w:val="none" w:sz="0" w:space="0" w:color="auto"/>
                  </w:divBdr>
                  <w:divsChild>
                    <w:div w:id="2116635793">
                      <w:marLeft w:val="0"/>
                      <w:marRight w:val="0"/>
                      <w:marTop w:val="0"/>
                      <w:marBottom w:val="0"/>
                      <w:divBdr>
                        <w:top w:val="none" w:sz="0" w:space="0" w:color="auto"/>
                        <w:left w:val="none" w:sz="0" w:space="0" w:color="auto"/>
                        <w:bottom w:val="none" w:sz="0" w:space="0" w:color="auto"/>
                        <w:right w:val="none" w:sz="0" w:space="0" w:color="auto"/>
                      </w:divBdr>
                    </w:div>
                  </w:divsChild>
                </w:div>
                <w:div w:id="2063597839">
                  <w:marLeft w:val="0"/>
                  <w:marRight w:val="0"/>
                  <w:marTop w:val="0"/>
                  <w:marBottom w:val="0"/>
                  <w:divBdr>
                    <w:top w:val="none" w:sz="0" w:space="0" w:color="auto"/>
                    <w:left w:val="none" w:sz="0" w:space="0" w:color="auto"/>
                    <w:bottom w:val="none" w:sz="0" w:space="0" w:color="auto"/>
                    <w:right w:val="none" w:sz="0" w:space="0" w:color="auto"/>
                  </w:divBdr>
                  <w:divsChild>
                    <w:div w:id="589118765">
                      <w:marLeft w:val="0"/>
                      <w:marRight w:val="0"/>
                      <w:marTop w:val="0"/>
                      <w:marBottom w:val="0"/>
                      <w:divBdr>
                        <w:top w:val="none" w:sz="0" w:space="0" w:color="auto"/>
                        <w:left w:val="none" w:sz="0" w:space="0" w:color="auto"/>
                        <w:bottom w:val="none" w:sz="0" w:space="0" w:color="auto"/>
                        <w:right w:val="none" w:sz="0" w:space="0" w:color="auto"/>
                      </w:divBdr>
                    </w:div>
                  </w:divsChild>
                </w:div>
                <w:div w:id="2077317867">
                  <w:marLeft w:val="0"/>
                  <w:marRight w:val="0"/>
                  <w:marTop w:val="0"/>
                  <w:marBottom w:val="0"/>
                  <w:divBdr>
                    <w:top w:val="none" w:sz="0" w:space="0" w:color="auto"/>
                    <w:left w:val="none" w:sz="0" w:space="0" w:color="auto"/>
                    <w:bottom w:val="none" w:sz="0" w:space="0" w:color="auto"/>
                    <w:right w:val="none" w:sz="0" w:space="0" w:color="auto"/>
                  </w:divBdr>
                  <w:divsChild>
                    <w:div w:id="924993904">
                      <w:marLeft w:val="0"/>
                      <w:marRight w:val="0"/>
                      <w:marTop w:val="0"/>
                      <w:marBottom w:val="0"/>
                      <w:divBdr>
                        <w:top w:val="none" w:sz="0" w:space="0" w:color="auto"/>
                        <w:left w:val="none" w:sz="0" w:space="0" w:color="auto"/>
                        <w:bottom w:val="none" w:sz="0" w:space="0" w:color="auto"/>
                        <w:right w:val="none" w:sz="0" w:space="0" w:color="auto"/>
                      </w:divBdr>
                    </w:div>
                  </w:divsChild>
                </w:div>
                <w:div w:id="2082555194">
                  <w:marLeft w:val="0"/>
                  <w:marRight w:val="0"/>
                  <w:marTop w:val="0"/>
                  <w:marBottom w:val="0"/>
                  <w:divBdr>
                    <w:top w:val="none" w:sz="0" w:space="0" w:color="auto"/>
                    <w:left w:val="none" w:sz="0" w:space="0" w:color="auto"/>
                    <w:bottom w:val="none" w:sz="0" w:space="0" w:color="auto"/>
                    <w:right w:val="none" w:sz="0" w:space="0" w:color="auto"/>
                  </w:divBdr>
                  <w:divsChild>
                    <w:div w:id="811755711">
                      <w:marLeft w:val="0"/>
                      <w:marRight w:val="0"/>
                      <w:marTop w:val="0"/>
                      <w:marBottom w:val="0"/>
                      <w:divBdr>
                        <w:top w:val="none" w:sz="0" w:space="0" w:color="auto"/>
                        <w:left w:val="none" w:sz="0" w:space="0" w:color="auto"/>
                        <w:bottom w:val="none" w:sz="0" w:space="0" w:color="auto"/>
                        <w:right w:val="none" w:sz="0" w:space="0" w:color="auto"/>
                      </w:divBdr>
                    </w:div>
                  </w:divsChild>
                </w:div>
                <w:div w:id="2115049959">
                  <w:marLeft w:val="0"/>
                  <w:marRight w:val="0"/>
                  <w:marTop w:val="0"/>
                  <w:marBottom w:val="0"/>
                  <w:divBdr>
                    <w:top w:val="none" w:sz="0" w:space="0" w:color="auto"/>
                    <w:left w:val="none" w:sz="0" w:space="0" w:color="auto"/>
                    <w:bottom w:val="none" w:sz="0" w:space="0" w:color="auto"/>
                    <w:right w:val="none" w:sz="0" w:space="0" w:color="auto"/>
                  </w:divBdr>
                  <w:divsChild>
                    <w:div w:id="1907644809">
                      <w:marLeft w:val="0"/>
                      <w:marRight w:val="0"/>
                      <w:marTop w:val="0"/>
                      <w:marBottom w:val="0"/>
                      <w:divBdr>
                        <w:top w:val="none" w:sz="0" w:space="0" w:color="auto"/>
                        <w:left w:val="none" w:sz="0" w:space="0" w:color="auto"/>
                        <w:bottom w:val="none" w:sz="0" w:space="0" w:color="auto"/>
                        <w:right w:val="none" w:sz="0" w:space="0" w:color="auto"/>
                      </w:divBdr>
                    </w:div>
                  </w:divsChild>
                </w:div>
                <w:div w:id="2116902165">
                  <w:marLeft w:val="0"/>
                  <w:marRight w:val="0"/>
                  <w:marTop w:val="0"/>
                  <w:marBottom w:val="0"/>
                  <w:divBdr>
                    <w:top w:val="none" w:sz="0" w:space="0" w:color="auto"/>
                    <w:left w:val="none" w:sz="0" w:space="0" w:color="auto"/>
                    <w:bottom w:val="none" w:sz="0" w:space="0" w:color="auto"/>
                    <w:right w:val="none" w:sz="0" w:space="0" w:color="auto"/>
                  </w:divBdr>
                  <w:divsChild>
                    <w:div w:id="12741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330217">
          <w:marLeft w:val="0"/>
          <w:marRight w:val="0"/>
          <w:marTop w:val="0"/>
          <w:marBottom w:val="0"/>
          <w:divBdr>
            <w:top w:val="none" w:sz="0" w:space="0" w:color="auto"/>
            <w:left w:val="none" w:sz="0" w:space="0" w:color="auto"/>
            <w:bottom w:val="none" w:sz="0" w:space="0" w:color="auto"/>
            <w:right w:val="none" w:sz="0" w:space="0" w:color="auto"/>
          </w:divBdr>
        </w:div>
      </w:divsChild>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54840684">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image" Target="media/image3.svg"/><Relationship Id="rId26" Type="http://schemas.openxmlformats.org/officeDocument/2006/relationships/image" Target="media/image11.png"/><Relationship Id="rId39" Type="http://schemas.openxmlformats.org/officeDocument/2006/relationships/header" Target="header1.xml"/><Relationship Id="rId21" Type="http://schemas.openxmlformats.org/officeDocument/2006/relationships/image" Target="media/image6.png"/><Relationship Id="rId34" Type="http://schemas.openxmlformats.org/officeDocument/2006/relationships/image" Target="media/image17.svg"/><Relationship Id="rId42" Type="http://schemas.openxmlformats.org/officeDocument/2006/relationships/footer" Target="footer2.xml"/><Relationship Id="rId47" Type="http://schemas.openxmlformats.org/officeDocument/2006/relationships/hyperlink" Target="https://www.ifrs.org/issued-standards/ifrs-sustainability-standards-navigator/ifrs-s2-climate-related-disclosures/" TargetMode="External"/><Relationship Id="rId50" Type="http://schemas.openxmlformats.org/officeDocument/2006/relationships/hyperlink" Target="https://www.dcceew.gov.au/climate-change/publications/national-greenhouse-accounts-factors" TargetMode="External"/><Relationship Id="rId55" Type="http://schemas.openxmlformats.org/officeDocument/2006/relationships/header" Target="header5.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hyperlink" Target="https://www.ifrs.org/issued-standards/ifrs-sustainability-standards-navigator/ifrs-s1-general-requirements/"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svg"/><Relationship Id="rId29" Type="http://schemas.openxmlformats.org/officeDocument/2006/relationships/image" Target="media/image12.png"/><Relationship Id="rId41" Type="http://schemas.openxmlformats.org/officeDocument/2006/relationships/footer" Target="footer1.xm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9.png"/><Relationship Id="rId32" Type="http://schemas.openxmlformats.org/officeDocument/2006/relationships/image" Target="media/image15.svg"/><Relationship Id="rId37" Type="http://schemas.openxmlformats.org/officeDocument/2006/relationships/image" Target="media/image20.jpg"/><Relationship Id="rId40" Type="http://schemas.openxmlformats.org/officeDocument/2006/relationships/header" Target="header2.xml"/><Relationship Id="rId45" Type="http://schemas.openxmlformats.org/officeDocument/2006/relationships/image" Target="media/image21.png"/><Relationship Id="rId53" Type="http://schemas.openxmlformats.org/officeDocument/2006/relationships/hyperlink" Target="https://www.dcceew.gov.au/climate-change/publications/national-greenhouse-accounts-factors" TargetMode="External"/><Relationship Id="rId58"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8.png"/><Relationship Id="rId28" Type="http://schemas.openxmlformats.org/officeDocument/2006/relationships/hyperlink" Target="https://delwpvicgovau.sharepoint.com/Users/fionadurante/Downloads/deeca.vic.gov.au" TargetMode="External"/><Relationship Id="rId36" Type="http://schemas.openxmlformats.org/officeDocument/2006/relationships/image" Target="media/image19.svg"/><Relationship Id="rId49" Type="http://schemas.openxmlformats.org/officeDocument/2006/relationships/hyperlink" Target="https://www.dcceew.gov.au/climate-change/publications/national-greenhouse-accounts-factors" TargetMode="External"/><Relationship Id="rId57" Type="http://schemas.openxmlformats.org/officeDocument/2006/relationships/fontTable" Target="fontTable.xml"/><Relationship Id="rId10" Type="http://schemas.openxmlformats.org/officeDocument/2006/relationships/numbering" Target="numbering.xml"/><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footer" Target="footer3.xml"/><Relationship Id="rId52" Type="http://schemas.openxmlformats.org/officeDocument/2006/relationships/hyperlink" Target="https://ghgprotocol.org/sites/default/files/ghgp/Global-Warming-Potential-Values%20%28Feb%2016%202016%29_1.pdf"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7.png"/><Relationship Id="rId27" Type="http://schemas.openxmlformats.org/officeDocument/2006/relationships/hyperlink" Target="https://delwpvicgovau.sharepoint.com/Users/fionadurante/Downloads/deeca.vic.gov.au" TargetMode="External"/><Relationship Id="rId30" Type="http://schemas.openxmlformats.org/officeDocument/2006/relationships/image" Target="media/image13.svg"/><Relationship Id="rId35" Type="http://schemas.openxmlformats.org/officeDocument/2006/relationships/image" Target="media/image18.png"/><Relationship Id="rId43" Type="http://schemas.openxmlformats.org/officeDocument/2006/relationships/header" Target="header3.xml"/><Relationship Id="rId48" Type="http://schemas.openxmlformats.org/officeDocument/2006/relationships/hyperlink" Target="https://www.dcceew.gov.au/climate-change/publications/national-greenhouse-accounts-factors" TargetMode="External"/><Relationship Id="rId56" Type="http://schemas.openxmlformats.org/officeDocument/2006/relationships/header" Target="header6.xml"/><Relationship Id="rId8" Type="http://schemas.openxmlformats.org/officeDocument/2006/relationships/customXml" Target="../customXml/item8.xml"/><Relationship Id="rId51" Type="http://schemas.openxmlformats.org/officeDocument/2006/relationships/hyperlink" Target="https://www.dcceew.gov.au/climate-change/publications/national-greenhouse-accounts-factors"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dcceew.gov.au/climate-change/publications/national-greenhouse-accounts-factors" TargetMode="External"/><Relationship Id="rId13" Type="http://schemas.openxmlformats.org/officeDocument/2006/relationships/hyperlink" Target="https://www.dcceew.gov.au/climate-change/publications/national-greenhouse-accounts-factors" TargetMode="External"/><Relationship Id="rId18" Type="http://schemas.openxmlformats.org/officeDocument/2006/relationships/hyperlink" Target="https://www.globalreporting.org/" TargetMode="External"/><Relationship Id="rId3" Type="http://schemas.openxmlformats.org/officeDocument/2006/relationships/hyperlink" Target="https://assets.bbhub.io/company/sites/60/2021/10/FINAL-2017-TCFD-Report.pdf" TargetMode="External"/><Relationship Id="rId7" Type="http://schemas.openxmlformats.org/officeDocument/2006/relationships/hyperlink" Target="https://www.climateactive.org.au/be-climate-active/tools-and-resources" TargetMode="External"/><Relationship Id="rId12" Type="http://schemas.openxmlformats.org/officeDocument/2006/relationships/hyperlink" Target="https://www.fcai.com.au/sales/segmentation-criteria" TargetMode="External"/><Relationship Id="rId17" Type="http://schemas.openxmlformats.org/officeDocument/2006/relationships/hyperlink" Target="https://www.globalreporting.org/" TargetMode="External"/><Relationship Id="rId2" Type="http://schemas.openxmlformats.org/officeDocument/2006/relationships/hyperlink" Target="https://ghgprotocol.org/sites/default/files/standards/ghg-protocol-revised.pdf" TargetMode="External"/><Relationship Id="rId16" Type="http://schemas.openxmlformats.org/officeDocument/2006/relationships/hyperlink" Target="https://www.bitre.gov.au/publications/2020/australian-infrastructure-statistics-yearbook-2020" TargetMode="External"/><Relationship Id="rId1" Type="http://schemas.openxmlformats.org/officeDocument/2006/relationships/hyperlink" Target="https://www.environment.gov.au/system/files/energy/files/cbbs-part-1.docx" TargetMode="External"/><Relationship Id="rId6" Type="http://schemas.openxmlformats.org/officeDocument/2006/relationships/hyperlink" Target="https://www.vmia.vic.gov.au/tools-and-insights/climate-change" TargetMode="External"/><Relationship Id="rId11" Type="http://schemas.openxmlformats.org/officeDocument/2006/relationships/hyperlink" Target="https://www.buyingfor.vic.gov.au/approved-vehicle-list" TargetMode="External"/><Relationship Id="rId5" Type="http://schemas.openxmlformats.org/officeDocument/2006/relationships/hyperlink" Target="https://www.ifrs.org/issued-standards/ifrs-sustainability-standards-navigator/ifrs-s2-climate-related-disclosures.html/content/dam/ifrs/publications/html-standards-issb/english/2023/issued/issbs2/" TargetMode="External"/><Relationship Id="rId15" Type="http://schemas.openxmlformats.org/officeDocument/2006/relationships/hyperlink" Target="https://www.cleanenergyregulator.gov.au/RET/Scheme-participants-and-industry/the-renewable-power-percentage" TargetMode="External"/><Relationship Id="rId10" Type="http://schemas.openxmlformats.org/officeDocument/2006/relationships/hyperlink" Target="https://www.legislation.gov.au/F2005L03850/2012-05-31/text" TargetMode="External"/><Relationship Id="rId4" Type="http://schemas.openxmlformats.org/officeDocument/2006/relationships/hyperlink" Target="https://www.ifrs.org/issued-standards/ifrs-sustainability-standards-navigator/ifrs-s1-general-requirements.html/content/dam/ifrs/publications/html-standards-issb/english/2023/issued/issbs1/" TargetMode="External"/><Relationship Id="rId9" Type="http://schemas.openxmlformats.org/officeDocument/2006/relationships/hyperlink" Target="https://www.globalreporting.org/" TargetMode="External"/><Relationship Id="rId14" Type="http://schemas.openxmlformats.org/officeDocument/2006/relationships/hyperlink" Target="https://www.climateactive.org.au/be-climate-active/tools-and-resourc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v0q\OneDrive%20-%20Department%20of%20Environment,%20Land,%20Water%20and%20Planning\FRD%2024\DEECA%20Report%20A4%20Portrait_with%20macro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ACFBB77777F4375B38B7CB2AD8A597E"/>
        <w:category>
          <w:name w:val="General"/>
          <w:gallery w:val="placeholder"/>
        </w:category>
        <w:types>
          <w:type w:val="bbPlcHdr"/>
        </w:types>
        <w:behaviors>
          <w:behavior w:val="content"/>
        </w:behaviors>
        <w:guid w:val="{BBEBB3E4-7635-4881-8FB6-1F7DFEE696FE}"/>
      </w:docPartPr>
      <w:docPartBody>
        <w:p w:rsidR="003E4DC5" w:rsidRDefault="003E4DC5">
          <w:pPr>
            <w:pStyle w:val="6ACFBB77777F4375B38B7CB2AD8A597E"/>
          </w:pPr>
          <w:r w:rsidRPr="000C4F86">
            <w:rPr>
              <w:rStyle w:val="PlaceholderText"/>
            </w:rPr>
            <w:t>[Title]</w:t>
          </w:r>
        </w:p>
      </w:docPartBody>
    </w:docPart>
    <w:docPart>
      <w:docPartPr>
        <w:name w:val="03443FC2212042D38ECA4248F1D65EF6"/>
        <w:category>
          <w:name w:val="General"/>
          <w:gallery w:val="placeholder"/>
        </w:category>
        <w:types>
          <w:type w:val="bbPlcHdr"/>
        </w:types>
        <w:behaviors>
          <w:behavior w:val="content"/>
        </w:behaviors>
        <w:guid w:val="{7A567FB2-E43D-4453-B01D-19F16B9C44D6}"/>
      </w:docPartPr>
      <w:docPartBody>
        <w:p w:rsidR="003E4DC5" w:rsidRDefault="003E4DC5">
          <w:pPr>
            <w:pStyle w:val="03443FC2212042D38ECA4248F1D65EF6"/>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ECB"/>
    <w:rsid w:val="001B79C9"/>
    <w:rsid w:val="002170B2"/>
    <w:rsid w:val="00252AA5"/>
    <w:rsid w:val="003A7BA2"/>
    <w:rsid w:val="003E4DC5"/>
    <w:rsid w:val="003F0818"/>
    <w:rsid w:val="00431991"/>
    <w:rsid w:val="0048027F"/>
    <w:rsid w:val="00487420"/>
    <w:rsid w:val="00487935"/>
    <w:rsid w:val="004C4323"/>
    <w:rsid w:val="0051797A"/>
    <w:rsid w:val="006A1493"/>
    <w:rsid w:val="007157EA"/>
    <w:rsid w:val="00781163"/>
    <w:rsid w:val="007D6439"/>
    <w:rsid w:val="00823315"/>
    <w:rsid w:val="00835987"/>
    <w:rsid w:val="00895459"/>
    <w:rsid w:val="008A06DB"/>
    <w:rsid w:val="008B7F40"/>
    <w:rsid w:val="0091757E"/>
    <w:rsid w:val="009200F4"/>
    <w:rsid w:val="00982E87"/>
    <w:rsid w:val="009E761C"/>
    <w:rsid w:val="00AB441B"/>
    <w:rsid w:val="00AB7EB1"/>
    <w:rsid w:val="00AC6744"/>
    <w:rsid w:val="00AF1192"/>
    <w:rsid w:val="00B3788B"/>
    <w:rsid w:val="00B61B7F"/>
    <w:rsid w:val="00BC1ECB"/>
    <w:rsid w:val="00C01DE1"/>
    <w:rsid w:val="00C609F7"/>
    <w:rsid w:val="00DA5CC6"/>
    <w:rsid w:val="00DE6520"/>
    <w:rsid w:val="00E71B7B"/>
    <w:rsid w:val="00E8264D"/>
    <w:rsid w:val="00EA7EA7"/>
    <w:rsid w:val="00EE1CC4"/>
    <w:rsid w:val="00F34853"/>
    <w:rsid w:val="00F505CF"/>
    <w:rsid w:val="00F51E35"/>
    <w:rsid w:val="00F52031"/>
    <w:rsid w:val="00F96F0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6ACFBB77777F4375B38B7CB2AD8A597E">
    <w:name w:val="6ACFBB77777F4375B38B7CB2AD8A597E"/>
  </w:style>
  <w:style w:type="paragraph" w:customStyle="1" w:styleId="03443FC2212042D38ECA4248F1D65EF6">
    <w:name w:val="03443FC2212042D38ECA4248F1D65E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F2F6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67DF023C49FCB243AD0DAAA43434CE1C" ma:contentTypeVersion="218" ma:contentTypeDescription="All project related information. The library can be used to manage multiple projects." ma:contentTypeScope="" ma:versionID="50cb43e90ca0dcea94762e6de814768c">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5040ccc2-e0d7-4ffd-ac04-a4cd1c7d2154" xmlns:ns6="27f27cc5-bcae-4c6a-86c8-ecca8969f06c" targetNamespace="http://schemas.microsoft.com/office/2006/metadata/properties" ma:root="true" ma:fieldsID="4fd7afb2c7f5b4cc67f41c343ec883ad" ns1:_="" ns2:_="" ns3:_="" ns4:_="" ns5:_="" ns6:_="">
    <xsd:import namespace="http://schemas.microsoft.com/sharepoint/v3"/>
    <xsd:import namespace="9fd47c19-1c4a-4d7d-b342-c10cef269344"/>
    <xsd:import namespace="a5f32de4-e402-4188-b034-e71ca7d22e54"/>
    <xsd:import namespace="05aa45cf-ed89-4733-97a8-db4ce5c51511"/>
    <xsd:import namespace="5040ccc2-e0d7-4ffd-ac04-a4cd1c7d2154"/>
    <xsd:import namespace="27f27cc5-bcae-4c6a-86c8-ecca8969f06c"/>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5:MediaServiceObjectDetectorVersions" minOccurs="0"/>
                <xsd:element ref="ns5:MediaServiceSearchProperties" minOccurs="0"/>
                <xsd:element ref="ns6:SharedWithUsers" minOccurs="0"/>
                <xsd:element ref="ns6:SharedWithDetails" minOccurs="0"/>
                <xsd:element ref="ns5:lcf76f155ced4ddcb4097134ff3c332f" minOccurs="0"/>
                <xsd:element ref="ns5:MediaServiceDateTaken" minOccurs="0"/>
                <xsd:element ref="ns5:MediaServiceOCR" minOccurs="0"/>
                <xsd:element ref="ns5:MediaServiceGenerationTime" minOccurs="0"/>
                <xsd:element ref="ns5:MediaServiceEventHashCode" minOccurs="0"/>
                <xsd:element ref="ns5:MediaServiceBillingMetadata"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1;#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40ccc2-e0d7-4ffd-ac04-a4cd1c7d2154"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37" nillable="true" ma:displayName="MediaServiceDateTaken" ma:hidden="true" ma:indexed="true" ma:internalName="MediaServiceDateTaken"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element name="MediaServiceBillingMetadata" ma:index="41" nillable="true" ma:displayName="MediaServiceBillingMetadata" ma:hidden="true" ma:internalName="MediaServiceBillingMetadata" ma:readOnly="true">
      <xsd:simpleType>
        <xsd:restriction base="dms:Note"/>
      </xsd:simpleType>
    </xsd:element>
    <xsd:element name="MediaServiceLocation" ma:index="4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f27cc5-bcae-4c6a-86c8-ecca8969f06c" elementFormDefault="qualified">
    <xsd:import namespace="http://schemas.microsoft.com/office/2006/documentManagement/types"/>
    <xsd:import namespace="http://schemas.microsoft.com/office/infopath/2007/PartnerControls"/>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SharedContentType xmlns="Microsoft.SharePoint.Taxonomy.ContentTypeSync" SourceId="797aeec6-0273-40f2-ab3e-beee73212332" ContentTypeId="0x0101009298E819CE1EBB4F8D2096B3E0F0C291"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13</Value>
      <Value>55</Value>
      <Value>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Public</TermName>
          <TermId xmlns="http://schemas.microsoft.com/office/infopath/2007/PartnerControls">4cf06271-6744-4b13-adab-7df8d80986af</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DOCID1032-2052218194-1009</_dlc_DocId>
    <_dlc_DocIdUrl xmlns="a5f32de4-e402-4188-b034-e71ca7d22e54">
      <Url>https://delwpvicgovau.sharepoint.com/sites/ecm_1032/_layouts/15/DocIdRedir.aspx?ID=DOCID1032-2052218194-1009</Url>
      <Description>DOCID1032-2052218194-1009</Description>
    </_dlc_DocIdUrl>
    <ProjName xmlns="9fd47c19-1c4a-4d7d-b342-c10cef269344" xsi:nil="true"/>
    <b9b43b809ea4445880dbf70bb9849525 xmlns="9fd47c19-1c4a-4d7d-b342-c10cef269344">
      <Terms xmlns="http://schemas.microsoft.com/office/infopath/2007/PartnerControls"/>
    </b9b43b809ea4445880dbf70bb9849525>
    <g91c59fb10974fa1a03160ad8386f0f4 xmlns="9fd47c19-1c4a-4d7d-b342-c10cef269344">
      <Terms xmlns="http://schemas.microsoft.com/office/infopath/2007/PartnerControls"/>
    </g91c59fb10974fa1a03160ad8386f0f4>
    <Project_Phase xmlns="9fd47c19-1c4a-4d7d-b342-c10cef269344" xsi:nil="tr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Policies and Procedures</TermName>
          <TermId xmlns="http://schemas.microsoft.com/office/infopath/2007/PartnerControls">106771be-6573-4a30-b5c8-d3b1f646d5eb</TermId>
        </TermInfo>
      </Terms>
    </f2ccc2d036544b63b99cbcec8aa9ae6a>
    <lcf76f155ced4ddcb4097134ff3c332f xmlns="5040ccc2-e0d7-4ffd-ac04-a4cd1c7d2154">
      <Terms xmlns="http://schemas.microsoft.com/office/infopath/2007/PartnerControls"/>
    </lcf76f155ced4ddcb4097134ff3c332f>
    <DLCPolicyLabelClientValue xmlns="05aa45cf-ed89-4733-97a8-db4ce5c51511">Version {_UIVersionString}</DLCPolicyLabelClientValue>
    <DLCPolicyLabelLock xmlns="05aa45cf-ed89-4733-97a8-db4ce5c51511" xsi:nil="true"/>
    <SharedWithUsers xmlns="27f27cc5-bcae-4c6a-86c8-ecca8969f06c">
      <UserInfo>
        <DisplayName>Samantha R Phelps (DEECA)</DisplayName>
        <AccountId>4810</AccountId>
        <AccountType/>
      </UserInfo>
    </SharedWithUsers>
    <DLCPolicyLabelValue xmlns="05aa45cf-ed89-4733-97a8-db4ce5c51511">Version 0.4</DLCPolicyLabelValue>
  </documentManagement>
</p:properties>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BC6DBC-6ED2-489E-A681-75B86CE6B3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5040ccc2-e0d7-4ffd-ac04-a4cd1c7d2154"/>
    <ds:schemaRef ds:uri="27f27cc5-bcae-4c6a-86c8-ecca8969f0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0FCEB3-9F1E-4CCE-97FD-6E3E9E407805}">
  <ds:schemaRefs>
    <ds:schemaRef ds:uri="office.server.policy"/>
  </ds:schemaRefs>
</ds:datastoreItem>
</file>

<file path=customXml/itemProps4.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5.xml><?xml version="1.0" encoding="utf-8"?>
<ds:datastoreItem xmlns:ds="http://schemas.openxmlformats.org/officeDocument/2006/customXml" ds:itemID="{7A50A620-4FFA-42E5-9ECD-BFDF7762CB05}">
  <ds:schemaRefs>
    <ds:schemaRef ds:uri="Microsoft.SharePoint.Taxonomy.ContentTypeSync"/>
  </ds:schemaRefs>
</ds:datastoreItem>
</file>

<file path=customXml/itemProps6.xml><?xml version="1.0" encoding="utf-8"?>
<ds:datastoreItem xmlns:ds="http://schemas.openxmlformats.org/officeDocument/2006/customXml" ds:itemID="{88768147-1BFE-47EB-A609-A6DCC841D92E}">
  <ds:schemaRefs>
    <ds:schemaRef ds:uri="http://schemas.microsoft.com/sharepoint/events"/>
  </ds:schemaRefs>
</ds:datastoreItem>
</file>

<file path=customXml/itemProps7.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a5f32de4-e402-4188-b034-e71ca7d22e54"/>
    <ds:schemaRef ds:uri="5040ccc2-e0d7-4ffd-ac04-a4cd1c7d2154"/>
    <ds:schemaRef ds:uri="05aa45cf-ed89-4733-97a8-db4ce5c51511"/>
    <ds:schemaRef ds:uri="27f27cc5-bcae-4c6a-86c8-ecca8969f06c"/>
  </ds:schemaRefs>
</ds:datastoreItem>
</file>

<file path=customXml/itemProps8.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9.xml><?xml version="1.0" encoding="utf-8"?>
<ds:datastoreItem xmlns:ds="http://schemas.openxmlformats.org/officeDocument/2006/customXml" ds:itemID="{6E2AF8E9-A6E2-45A8-8132-5460A8006E5E}">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DEECA Report A4 Portrait_with macros.dotm</Template>
  <TotalTime>1</TotalTime>
  <Pages>6</Pages>
  <Words>20040</Words>
  <Characters>115231</Characters>
  <Application>Microsoft Office Word</Application>
  <DocSecurity>0</DocSecurity>
  <Lines>3717</Lines>
  <Paragraphs>2292</Paragraphs>
  <ScaleCrop>false</ScaleCrop>
  <HeadingPairs>
    <vt:vector size="2" baseType="variant">
      <vt:variant>
        <vt:lpstr>Title</vt:lpstr>
      </vt:variant>
      <vt:variant>
        <vt:i4>1</vt:i4>
      </vt:variant>
    </vt:vector>
  </HeadingPairs>
  <TitlesOfParts>
    <vt:vector size="1" baseType="lpstr">
      <vt:lpstr>Guidance for FRD 24 reporting</vt:lpstr>
    </vt:vector>
  </TitlesOfParts>
  <Company/>
  <LinksUpToDate>false</LinksUpToDate>
  <CharactersWithSpaces>132979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for FRD 24 reporting</dc:title>
  <dc:subject>Guidance manual for FRD 24 reporting of environmental data of government entities</dc:subject>
  <dc:creator>Daniel D Voronoff (DEECA)</dc:creator>
  <cp:keywords/>
  <dc:description/>
  <cp:lastModifiedBy>Natalie Maroki (DTF)</cp:lastModifiedBy>
  <cp:revision>2</cp:revision>
  <cp:lastPrinted>2024-06-24T23:22:00Z</cp:lastPrinted>
  <dcterms:created xsi:type="dcterms:W3CDTF">2025-06-26T05:54:00Z</dcterms:created>
  <dcterms:modified xsi:type="dcterms:W3CDTF">2025-06-26T05:54:00Z</dcterms:modified>
  <cp:category>Subtitle goes here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Guidance for FRD 24 reporting</vt:lpwstr>
  </property>
  <property fmtid="{D5CDD505-2E9C-101B-9397-08002B2CF9AE}" pid="3" name="xFooterSubtitle">
    <vt:lpwstr>Guidance manual for FRD 24 reporting of environmental data of government entities</vt:lpwstr>
  </property>
  <property fmtid="{D5CDD505-2E9C-101B-9397-08002B2CF9AE}" pid="4" name="ContentTypeId">
    <vt:lpwstr>0x0101009298E819CE1EBB4F8D2096B3E0F0C2911D0067DF023C49FCB243AD0DAAA43434CE1C</vt:lpwstr>
  </property>
  <property fmtid="{D5CDD505-2E9C-101B-9397-08002B2CF9AE}" pid="5" name="MediaServiceImageTags">
    <vt:lpwstr/>
  </property>
  <property fmtid="{D5CDD505-2E9C-101B-9397-08002B2CF9AE}" pid="6" name="Agency">
    <vt:lpwstr>1;#Department of Environment, Land, Water and Planning|607a3f87-1228-4cd9-82a5-076aa8776274</vt:lpwstr>
  </property>
  <property fmtid="{D5CDD505-2E9C-101B-9397-08002B2CF9AE}" pid="7" name="Division">
    <vt:lpwstr>70;#Information Services|30448c83-753c-4662-9f56-9cde52d6c172</vt:lpwstr>
  </property>
  <property fmtid="{D5CDD505-2E9C-101B-9397-08002B2CF9AE}" pid="8" name="Dissemination Limiting Marker">
    <vt:lpwstr>1;#FOUO|955eb6fc-b35a-4808-8aa5-31e514fa3f26</vt:lpwstr>
  </property>
  <property fmtid="{D5CDD505-2E9C-101B-9397-08002B2CF9AE}" pid="9" name="Security Classification">
    <vt:lpwstr>55;#Public|4cf06271-6744-4b13-adab-7df8d80986af</vt:lpwstr>
  </property>
  <property fmtid="{D5CDD505-2E9C-101B-9397-08002B2CF9AE}" pid="10" name="MSIP_Label_4257e2ab-f512-40e2-9c9a-c64247360765_Enabled">
    <vt:lpwstr>true</vt:lpwstr>
  </property>
  <property fmtid="{D5CDD505-2E9C-101B-9397-08002B2CF9AE}" pid="11" name="MSIP_Label_4257e2ab-f512-40e2-9c9a-c64247360765_SetDate">
    <vt:lpwstr>2023-09-15T06:00:01Z</vt:lpwstr>
  </property>
  <property fmtid="{D5CDD505-2E9C-101B-9397-08002B2CF9AE}" pid="12" name="MSIP_Label_4257e2ab-f512-40e2-9c9a-c64247360765_Method">
    <vt:lpwstr>Privileged</vt:lpwstr>
  </property>
  <property fmtid="{D5CDD505-2E9C-101B-9397-08002B2CF9AE}" pid="13" name="MSIP_Label_4257e2ab-f512-40e2-9c9a-c64247360765_Name">
    <vt:lpwstr>OFFICIAL</vt:lpwstr>
  </property>
  <property fmtid="{D5CDD505-2E9C-101B-9397-08002B2CF9AE}" pid="14" name="MSIP_Label_4257e2ab-f512-40e2-9c9a-c64247360765_SiteId">
    <vt:lpwstr>e8bdd6f7-fc18-4e48-a554-7f547927223b</vt:lpwstr>
  </property>
  <property fmtid="{D5CDD505-2E9C-101B-9397-08002B2CF9AE}" pid="15" name="MSIP_Label_4257e2ab-f512-40e2-9c9a-c64247360765_ActionId">
    <vt:lpwstr>226d34a9-ca13-40fa-b3d1-61d3329d1f9c</vt:lpwstr>
  </property>
  <property fmtid="{D5CDD505-2E9C-101B-9397-08002B2CF9AE}" pid="16" name="MSIP_Label_4257e2ab-f512-40e2-9c9a-c64247360765_ContentBits">
    <vt:lpwstr>2</vt:lpwstr>
  </property>
  <property fmtid="{D5CDD505-2E9C-101B-9397-08002B2CF9AE}" pid="17" name="Section">
    <vt:lpwstr/>
  </property>
  <property fmtid="{D5CDD505-2E9C-101B-9397-08002B2CF9AE}" pid="18" name="Sub-Section">
    <vt:lpwstr/>
  </property>
  <property fmtid="{D5CDD505-2E9C-101B-9397-08002B2CF9AE}" pid="19" name="Branch">
    <vt:lpwstr/>
  </property>
  <property fmtid="{D5CDD505-2E9C-101B-9397-08002B2CF9AE}" pid="20" name="Group1">
    <vt:lpwstr/>
  </property>
  <property fmtid="{D5CDD505-2E9C-101B-9397-08002B2CF9AE}" pid="21" name="o85941e134754762b9719660a258a6e6">
    <vt:lpwstr/>
  </property>
  <property fmtid="{D5CDD505-2E9C-101B-9397-08002B2CF9AE}" pid="22" name="Reference_x0020_Type">
    <vt:lpwstr/>
  </property>
  <property fmtid="{D5CDD505-2E9C-101B-9397-08002B2CF9AE}" pid="23" name="Location_x0020_Type">
    <vt:lpwstr/>
  </property>
  <property fmtid="{D5CDD505-2E9C-101B-9397-08002B2CF9AE}" pid="24" name="Copyright_x0020_Licence_x0020_Name">
    <vt:lpwstr/>
  </property>
  <property fmtid="{D5CDD505-2E9C-101B-9397-08002B2CF9AE}" pid="25" name="df723ab3fe1c4eb7a0b151674e7ac40d">
    <vt:lpwstr/>
  </property>
  <property fmtid="{D5CDD505-2E9C-101B-9397-08002B2CF9AE}" pid="26" name="Copyright_x0020_License_x0020_Type">
    <vt:lpwstr/>
  </property>
  <property fmtid="{D5CDD505-2E9C-101B-9397-08002B2CF9AE}" pid="27" name="Document type">
    <vt:lpwstr/>
  </property>
  <property fmtid="{D5CDD505-2E9C-101B-9397-08002B2CF9AE}" pid="28" name="Stream">
    <vt:lpwstr/>
  </property>
  <property fmtid="{D5CDD505-2E9C-101B-9397-08002B2CF9AE}" pid="29" name="o2e611f6ba3e4c8f9a895dfb7980639e">
    <vt:lpwstr/>
  </property>
  <property fmtid="{D5CDD505-2E9C-101B-9397-08002B2CF9AE}" pid="30" name="ld508a88e6264ce89693af80a72862cb">
    <vt:lpwstr/>
  </property>
  <property fmtid="{D5CDD505-2E9C-101B-9397-08002B2CF9AE}" pid="31" name="Copyright Licence Name">
    <vt:lpwstr/>
  </property>
  <property fmtid="{D5CDD505-2E9C-101B-9397-08002B2CF9AE}" pid="32" name="Location Type">
    <vt:lpwstr/>
  </property>
  <property fmtid="{D5CDD505-2E9C-101B-9397-08002B2CF9AE}" pid="33" name="Reference Type">
    <vt:lpwstr/>
  </property>
  <property fmtid="{D5CDD505-2E9C-101B-9397-08002B2CF9AE}" pid="34" name="Copyright License Type">
    <vt:lpwstr/>
  </property>
  <property fmtid="{D5CDD505-2E9C-101B-9397-08002B2CF9AE}" pid="35" name="SharedWithUsers">
    <vt:lpwstr>4810;#Samantha R Phelps (DEECA)</vt:lpwstr>
  </property>
  <property fmtid="{D5CDD505-2E9C-101B-9397-08002B2CF9AE}" pid="36" name="_dlc_DocIdItemGuid">
    <vt:lpwstr>c33d4bc5-f48f-4776-92fb-687f2d215612</vt:lpwstr>
  </property>
  <property fmtid="{D5CDD505-2E9C-101B-9397-08002B2CF9AE}" pid="37" name="Record Purpose">
    <vt:lpwstr/>
  </property>
  <property fmtid="{D5CDD505-2E9C-101B-9397-08002B2CF9AE}" pid="38" name="Security_x0020_Classification">
    <vt:lpwstr>55;#Public|4cf06271-6744-4b13-adab-7df8d80986af</vt:lpwstr>
  </property>
  <property fmtid="{D5CDD505-2E9C-101B-9397-08002B2CF9AE}" pid="39" name="Record_x0020_Purpose">
    <vt:lpwstr/>
  </property>
  <property fmtid="{D5CDD505-2E9C-101B-9397-08002B2CF9AE}" pid="40" name="Department_x0020_Document_x0020_Type">
    <vt:lpwstr/>
  </property>
  <property fmtid="{D5CDD505-2E9C-101B-9397-08002B2CF9AE}" pid="41" name="Dissemination_x0020_Limiting_x0020_Marker">
    <vt:lpwstr>1;#FOUO|955eb6fc-b35a-4808-8aa5-31e514fa3f26</vt:lpwstr>
  </property>
  <property fmtid="{D5CDD505-2E9C-101B-9397-08002B2CF9AE}" pid="42" name="Records Class Project">
    <vt:lpwstr>13;#Policies and Procedures|106771be-6573-4a30-b5c8-d3b1f646d5eb</vt:lpwstr>
  </property>
  <property fmtid="{D5CDD505-2E9C-101B-9397-08002B2CF9AE}" pid="43" name="Records_x0020_Class_x0020_Project">
    <vt:lpwstr>13;#Policies and Procedures|106771be-6573-4a30-b5c8-d3b1f646d5eb</vt:lpwstr>
  </property>
  <property fmtid="{D5CDD505-2E9C-101B-9397-08002B2CF9AE}" pid="44" name="Department Document Type">
    <vt:lpwstr/>
  </property>
</Properties>
</file>